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2CA0F" w14:textId="77777777" w:rsidR="00077B6E" w:rsidRDefault="00077B6E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</w:p>
    <w:p w14:paraId="23CCB7AD" w14:textId="77777777" w:rsidR="005A08BA" w:rsidRDefault="007B4690" w:rsidP="00F43550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 w:rsidRPr="00E82377">
        <w:rPr>
          <w:rFonts w:asciiTheme="minorHAnsi" w:eastAsia="Arial" w:hAnsiTheme="minorHAnsi" w:cstheme="minorHAnsi"/>
          <w:b/>
          <w:sz w:val="32"/>
          <w:szCs w:val="32"/>
        </w:rPr>
        <w:t>Specifieke vergunning Radar</w:t>
      </w:r>
      <w:r w:rsidR="00A70FE8" w:rsidRPr="00E82377">
        <w:rPr>
          <w:rFonts w:asciiTheme="minorHAnsi" w:eastAsia="Arial" w:hAnsiTheme="minorHAnsi" w:cstheme="minorHAnsi"/>
          <w:b/>
          <w:sz w:val="32"/>
          <w:szCs w:val="32"/>
        </w:rPr>
        <w:t xml:space="preserve"> </w:t>
      </w:r>
    </w:p>
    <w:p w14:paraId="18AA232C" w14:textId="30616782" w:rsidR="00F43550" w:rsidRPr="009C6A9E" w:rsidRDefault="00360508" w:rsidP="00F43550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 w:rsidRPr="00E037DB">
        <w:rPr>
          <w:rFonts w:asciiTheme="minorHAnsi" w:eastAsia="Arial" w:hAnsiTheme="minorHAnsi" w:cstheme="minorHAnsi"/>
          <w:b/>
          <w:sz w:val="32"/>
          <w:szCs w:val="32"/>
        </w:rPr>
        <w:t xml:space="preserve">aanvraag </w:t>
      </w:r>
      <w:r w:rsidR="001D13B8" w:rsidRPr="00E037DB">
        <w:rPr>
          <w:rFonts w:asciiTheme="minorHAnsi" w:eastAsia="Arial" w:hAnsiTheme="minorHAnsi" w:cstheme="minorHAnsi"/>
          <w:b/>
          <w:sz w:val="32"/>
          <w:szCs w:val="32"/>
        </w:rPr>
        <w:t>examen</w:t>
      </w:r>
    </w:p>
    <w:p w14:paraId="004FD6F1" w14:textId="2AD488DC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36931C51" w14:textId="77777777" w:rsidR="003E1926" w:rsidRDefault="003E1926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0FF112BA" w14:textId="77777777" w:rsidR="00540652" w:rsidRPr="00A84985" w:rsidRDefault="00540652" w:rsidP="00540652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Hlk26429756"/>
      <w:bookmarkStart w:id="1" w:name="_Hlk26430911"/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2E682CDB" w14:textId="77777777" w:rsidR="00540652" w:rsidRDefault="00540652" w:rsidP="00540652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8DABBE" w14:textId="77777777" w:rsidR="00540652" w:rsidRPr="00413EA5" w:rsidRDefault="00540652" w:rsidP="00540652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2" w:name="_Hlk25828756"/>
      <w:r>
        <w:rPr>
          <w:rFonts w:asciiTheme="minorHAnsi" w:hAnsiTheme="minorHAnsi" w:cstheme="minorHAnsi"/>
          <w:sz w:val="20"/>
          <w:szCs w:val="20"/>
        </w:rPr>
        <w:t>Er zijn twee opties om het bekwaamheidsbewijs aan te vragen:</w:t>
      </w:r>
    </w:p>
    <w:p w14:paraId="6F027E39" w14:textId="77777777" w:rsidR="00540652" w:rsidRDefault="00540652" w:rsidP="00540652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4DB1479E" w14:textId="77777777" w:rsidR="00540652" w:rsidRDefault="00540652" w:rsidP="00540652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email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25155C6E" w14:textId="77777777" w:rsidR="00540652" w:rsidRPr="00413EA5" w:rsidRDefault="00540652" w:rsidP="00540652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3F87AE3E" w14:textId="77777777" w:rsidR="00540652" w:rsidRPr="004019B0" w:rsidRDefault="00540652" w:rsidP="00540652">
      <w:pPr>
        <w:pStyle w:val="Lijstalinea"/>
        <w:numPr>
          <w:ilvl w:val="0"/>
          <w:numId w:val="20"/>
        </w:num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Vul het formulier in en handteken onderaan. </w:t>
      </w:r>
    </w:p>
    <w:p w14:paraId="533468E6" w14:textId="77777777" w:rsidR="00540652" w:rsidRDefault="00540652" w:rsidP="00540652">
      <w:pPr>
        <w:pStyle w:val="Lijstalinea"/>
        <w:numPr>
          <w:ilvl w:val="0"/>
          <w:numId w:val="20"/>
        </w:num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Stuur het formulier samen met de gevraagde documenten naar: </w:t>
      </w:r>
    </w:p>
    <w:p w14:paraId="1CA91A5F" w14:textId="77777777" w:rsidR="00540652" w:rsidRDefault="00540652" w:rsidP="00540652">
      <w:pPr>
        <w:tabs>
          <w:tab w:val="clear" w:pos="3686"/>
        </w:tabs>
        <w:spacing w:line="276" w:lineRule="auto"/>
        <w:ind w:left="720" w:firstLine="720"/>
        <w:jc w:val="both"/>
        <w:rPr>
          <w:rFonts w:ascii="Flanders Art Sans" w:hAnsi="Flanders Art Sans"/>
          <w:color w:val="425460"/>
          <w:shd w:val="clear" w:color="auto" w:fill="FFFFFF"/>
        </w:rPr>
      </w:pPr>
    </w:p>
    <w:bookmarkEnd w:id="2"/>
    <w:p w14:paraId="6648EE0C" w14:textId="657E2CE6" w:rsidR="00D43449" w:rsidRPr="00315D9A" w:rsidRDefault="00D43449" w:rsidP="00D43449">
      <w:pPr>
        <w:tabs>
          <w:tab w:val="clear" w:pos="3686"/>
        </w:tabs>
        <w:spacing w:line="276" w:lineRule="auto"/>
        <w:ind w:left="720" w:firstLine="720"/>
        <w:jc w:val="both"/>
        <w:rPr>
          <w:rFonts w:asciiTheme="minorHAnsi" w:hAnsiTheme="minorHAnsi" w:cstheme="minorHAnsi"/>
          <w:b/>
          <w:sz w:val="20"/>
          <w:szCs w:val="20"/>
        </w:rPr>
      </w:pPr>
      <w:r>
        <w:fldChar w:fldCharType="begin"/>
      </w:r>
      <w:r>
        <w:instrText xml:space="preserve"> HYPERLINK "mailto:binnenvaart@syntra-mvl.be?subject=aanvraag%20examen%20binnenvaart" </w:instrText>
      </w:r>
      <w:r>
        <w:fldChar w:fldCharType="separate"/>
      </w:r>
      <w:r>
        <w:rPr>
          <w:rFonts w:asciiTheme="minorHAnsi" w:hAnsiTheme="minorHAnsi" w:cstheme="minorHAnsi"/>
          <w:b/>
          <w:sz w:val="20"/>
          <w:szCs w:val="20"/>
        </w:rPr>
        <w:t>binnenvaartcommissie@vlaamsewaterweg.be</w:t>
      </w:r>
      <w:r>
        <w:rPr>
          <w:rFonts w:asciiTheme="minorHAnsi" w:hAnsiTheme="minorHAnsi" w:cstheme="minorHAnsi"/>
          <w:b/>
          <w:sz w:val="20"/>
          <w:szCs w:val="20"/>
        </w:rPr>
        <w:br/>
      </w:r>
      <w:r>
        <w:rPr>
          <w:rFonts w:asciiTheme="minorHAnsi" w:hAnsiTheme="minorHAnsi" w:cstheme="minorHAnsi"/>
          <w:b/>
          <w:sz w:val="20"/>
          <w:szCs w:val="20"/>
        </w:rPr>
        <w:fldChar w:fldCharType="end"/>
      </w:r>
      <w:r>
        <w:rPr>
          <w:rFonts w:asciiTheme="minorHAnsi" w:hAnsiTheme="minorHAnsi" w:cstheme="minorHAnsi"/>
          <w:b/>
          <w:sz w:val="20"/>
          <w:szCs w:val="20"/>
        </w:rPr>
        <w:tab/>
        <w:t xml:space="preserve">Onderwerp e-mail: </w:t>
      </w:r>
      <w:r w:rsidR="0010681B">
        <w:rPr>
          <w:rFonts w:asciiTheme="minorHAnsi" w:hAnsiTheme="minorHAnsi" w:cstheme="minorHAnsi"/>
          <w:b/>
          <w:sz w:val="20"/>
          <w:szCs w:val="20"/>
        </w:rPr>
        <w:t>A</w:t>
      </w:r>
      <w:r>
        <w:rPr>
          <w:rFonts w:asciiTheme="minorHAnsi" w:hAnsiTheme="minorHAnsi" w:cstheme="minorHAnsi"/>
          <w:b/>
          <w:sz w:val="20"/>
          <w:szCs w:val="20"/>
        </w:rPr>
        <w:t xml:space="preserve">anvraag </w:t>
      </w:r>
      <w:r w:rsidR="00242BD7">
        <w:rPr>
          <w:rFonts w:asciiTheme="minorHAnsi" w:hAnsiTheme="minorHAnsi" w:cstheme="minorHAnsi"/>
          <w:b/>
          <w:sz w:val="20"/>
          <w:szCs w:val="20"/>
        </w:rPr>
        <w:t>radarpatent</w:t>
      </w:r>
      <w:r>
        <w:rPr>
          <w:rFonts w:asciiTheme="minorHAnsi" w:hAnsiTheme="minorHAnsi" w:cstheme="minorHAnsi"/>
          <w:b/>
          <w:sz w:val="20"/>
          <w:szCs w:val="20"/>
        </w:rPr>
        <w:t>.</w:t>
      </w:r>
    </w:p>
    <w:p w14:paraId="33476EC1" w14:textId="77777777" w:rsidR="00540652" w:rsidRDefault="00540652" w:rsidP="00540652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5670B535" w14:textId="77777777" w:rsidR="00540652" w:rsidRPr="00413EA5" w:rsidRDefault="00540652" w:rsidP="00540652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post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3CE49CF4" w14:textId="77777777" w:rsidR="00540652" w:rsidRDefault="00540652" w:rsidP="00540652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4A7F551E" w14:textId="284C92B6" w:rsidR="00540652" w:rsidRPr="00FE5C85" w:rsidRDefault="00540652" w:rsidP="00FE5C85">
      <w:pPr>
        <w:numPr>
          <w:ilvl w:val="0"/>
          <w:numId w:val="14"/>
        </w:numPr>
        <w:tabs>
          <w:tab w:val="clear" w:pos="3686"/>
        </w:tabs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 xml:space="preserve">Druk het formulier af, vul in en handteken onderaan. </w:t>
      </w:r>
    </w:p>
    <w:p w14:paraId="11F135B2" w14:textId="77777777" w:rsidR="00540652" w:rsidRPr="000C541E" w:rsidRDefault="00540652" w:rsidP="00FE5C85">
      <w:pPr>
        <w:numPr>
          <w:ilvl w:val="0"/>
          <w:numId w:val="14"/>
        </w:numPr>
        <w:tabs>
          <w:tab w:val="clear" w:pos="3686"/>
        </w:tabs>
        <w:spacing w:after="120" w:line="360" w:lineRule="auto"/>
        <w:ind w:left="709" w:hanging="357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Stuur het formulier samen met de gevraagde documenten naar:</w:t>
      </w:r>
    </w:p>
    <w:p w14:paraId="5C7DC963" w14:textId="26417803" w:rsidR="00D43449" w:rsidRPr="005C324E" w:rsidRDefault="00540652" w:rsidP="0010681B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C541E">
        <w:rPr>
          <w:rFonts w:asciiTheme="minorHAnsi" w:hAnsiTheme="minorHAnsi" w:cstheme="minorHAnsi"/>
          <w:b/>
          <w:szCs w:val="20"/>
        </w:rPr>
        <w:tab/>
      </w:r>
      <w:r w:rsidRPr="000C541E">
        <w:rPr>
          <w:rFonts w:asciiTheme="minorHAnsi" w:hAnsiTheme="minorHAnsi" w:cstheme="minorHAnsi"/>
          <w:b/>
          <w:szCs w:val="20"/>
        </w:rPr>
        <w:tab/>
      </w:r>
      <w:bookmarkStart w:id="3" w:name="_Hlk42000284"/>
      <w:r w:rsidR="00D43449" w:rsidRPr="005C324E">
        <w:rPr>
          <w:rFonts w:asciiTheme="minorHAnsi" w:hAnsiTheme="minorHAnsi" w:cstheme="minorHAnsi"/>
          <w:b/>
          <w:sz w:val="20"/>
          <w:szCs w:val="20"/>
        </w:rPr>
        <w:t>De Vlaamse Waterweg</w:t>
      </w:r>
    </w:p>
    <w:p w14:paraId="60A3B7B9" w14:textId="77777777" w:rsidR="00D43449" w:rsidRPr="005C324E" w:rsidRDefault="00D43449" w:rsidP="00D43449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C324E">
        <w:rPr>
          <w:rFonts w:asciiTheme="minorHAnsi" w:hAnsiTheme="minorHAnsi" w:cstheme="minorHAnsi"/>
          <w:b/>
          <w:sz w:val="20"/>
          <w:szCs w:val="20"/>
        </w:rPr>
        <w:tab/>
      </w:r>
      <w:r w:rsidRPr="005C324E">
        <w:rPr>
          <w:rFonts w:asciiTheme="minorHAnsi" w:hAnsiTheme="minorHAnsi" w:cstheme="minorHAnsi"/>
          <w:b/>
          <w:sz w:val="20"/>
          <w:szCs w:val="20"/>
        </w:rPr>
        <w:tab/>
        <w:t>Hoogmolendijk 1</w:t>
      </w:r>
    </w:p>
    <w:p w14:paraId="03CC2F78" w14:textId="77777777" w:rsidR="00D43449" w:rsidRPr="005C324E" w:rsidRDefault="00D43449" w:rsidP="00D43449">
      <w:pPr>
        <w:tabs>
          <w:tab w:val="clear" w:pos="3686"/>
          <w:tab w:val="left" w:pos="-993"/>
        </w:tabs>
        <w:spacing w:line="276" w:lineRule="auto"/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C324E">
        <w:rPr>
          <w:rFonts w:asciiTheme="minorHAnsi" w:hAnsiTheme="minorHAnsi" w:cstheme="minorHAnsi"/>
          <w:b/>
          <w:sz w:val="20"/>
          <w:szCs w:val="20"/>
        </w:rPr>
        <w:tab/>
      </w:r>
      <w:r w:rsidRPr="005C324E">
        <w:rPr>
          <w:rFonts w:asciiTheme="minorHAnsi" w:hAnsiTheme="minorHAnsi" w:cstheme="minorHAnsi"/>
          <w:b/>
          <w:sz w:val="20"/>
          <w:szCs w:val="20"/>
        </w:rPr>
        <w:tab/>
        <w:t>2900 Schoten</w:t>
      </w:r>
    </w:p>
    <w:bookmarkEnd w:id="3"/>
    <w:p w14:paraId="043F81ED" w14:textId="1F859185" w:rsidR="00540652" w:rsidRPr="000C541E" w:rsidRDefault="00540652" w:rsidP="00D43449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3C65C71" w14:textId="4169B266" w:rsidR="00540652" w:rsidRDefault="00540652" w:rsidP="008328B9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 xml:space="preserve">Na ontvangst van uw aanvraag wordt u gecontacteerd door het examencentrum om een examendatum af te spreken. </w:t>
      </w:r>
    </w:p>
    <w:p w14:paraId="0EEDD42A" w14:textId="77777777" w:rsidR="008328B9" w:rsidRPr="008328B9" w:rsidRDefault="008328B9" w:rsidP="008328B9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1BD546F3" w14:textId="66033B5F" w:rsidR="00540652" w:rsidRPr="000C541E" w:rsidRDefault="00540652" w:rsidP="00540652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U wordt uitgenodigd voor het examen en ontvangt de nodige richtlijnen.</w:t>
      </w:r>
      <w:bookmarkEnd w:id="0"/>
    </w:p>
    <w:bookmarkEnd w:id="1"/>
    <w:p w14:paraId="5AC3B7D1" w14:textId="77777777" w:rsidR="001D13B8" w:rsidRPr="009D12B8" w:rsidRDefault="001D13B8" w:rsidP="001D13B8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2D7653BC" w14:textId="77777777" w:rsidR="00F43550" w:rsidRPr="00F43550" w:rsidRDefault="001D13B8" w:rsidP="00F43550">
      <w:pPr>
        <w:numPr>
          <w:ilvl w:val="0"/>
          <w:numId w:val="14"/>
        </w:numPr>
        <w:tabs>
          <w:tab w:val="clear" w:pos="3686"/>
        </w:tabs>
        <w:spacing w:after="120" w:line="276" w:lineRule="auto"/>
        <w:ind w:left="425" w:hanging="357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D12B8">
        <w:rPr>
          <w:rFonts w:asciiTheme="minorHAnsi" w:hAnsiTheme="minorHAnsi" w:cstheme="minorHAnsi"/>
          <w:sz w:val="20"/>
          <w:szCs w:val="20"/>
        </w:rPr>
        <w:t xml:space="preserve">Indien u geslaagd bent voor het examen, ontvangt na het examen een </w:t>
      </w:r>
      <w:r w:rsidR="00A70FE8">
        <w:rPr>
          <w:rFonts w:asciiTheme="minorHAnsi" w:hAnsiTheme="minorHAnsi" w:cstheme="minorHAnsi"/>
          <w:sz w:val="20"/>
          <w:szCs w:val="20"/>
        </w:rPr>
        <w:t>Radarpatent</w:t>
      </w:r>
      <w:r w:rsidRPr="009D12B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F772CC3" w14:textId="77777777" w:rsidR="00F43550" w:rsidRDefault="00F43550" w:rsidP="00F43550">
      <w:pPr>
        <w:pStyle w:val="Lijstalinea"/>
        <w:rPr>
          <w:rFonts w:asciiTheme="minorHAnsi" w:hAnsiTheme="minorHAnsi" w:cstheme="minorHAnsi"/>
          <w:b/>
          <w:bCs/>
          <w:sz w:val="20"/>
          <w:szCs w:val="20"/>
        </w:rPr>
      </w:pPr>
    </w:p>
    <w:p w14:paraId="0F399DD8" w14:textId="24F4522F" w:rsidR="004A6A67" w:rsidRDefault="004A6A67" w:rsidP="004819A6">
      <w:pPr>
        <w:tabs>
          <w:tab w:val="clear" w:pos="3686"/>
        </w:tabs>
        <w:spacing w:after="120" w:line="276" w:lineRule="auto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C01AD90" w14:textId="776C5B01" w:rsidR="00F43550" w:rsidRDefault="00F43550" w:rsidP="004819A6">
      <w:pPr>
        <w:tabs>
          <w:tab w:val="clear" w:pos="3686"/>
        </w:tabs>
        <w:spacing w:after="120" w:line="276" w:lineRule="auto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2EC3292" w14:textId="0A5CD299" w:rsidR="00F43550" w:rsidRDefault="00F43550" w:rsidP="004819A6">
      <w:pPr>
        <w:tabs>
          <w:tab w:val="clear" w:pos="3686"/>
        </w:tabs>
        <w:spacing w:after="120" w:line="276" w:lineRule="auto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607FCF8" w14:textId="1B807137" w:rsidR="00F43550" w:rsidRDefault="00F43550" w:rsidP="004819A6">
      <w:pPr>
        <w:tabs>
          <w:tab w:val="clear" w:pos="3686"/>
        </w:tabs>
        <w:spacing w:after="120" w:line="276" w:lineRule="auto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9840A85" w14:textId="49946B5B" w:rsidR="00F43550" w:rsidRDefault="00F43550" w:rsidP="004819A6">
      <w:pPr>
        <w:tabs>
          <w:tab w:val="clear" w:pos="3686"/>
        </w:tabs>
        <w:spacing w:after="120" w:line="276" w:lineRule="auto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5DE75022" w14:textId="77777777" w:rsidR="00F43550" w:rsidRDefault="00F43550" w:rsidP="004819A6">
      <w:pPr>
        <w:tabs>
          <w:tab w:val="clear" w:pos="3686"/>
        </w:tabs>
        <w:spacing w:after="120" w:line="276" w:lineRule="auto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553593A" w14:textId="3C2F2BF6" w:rsidR="00360508" w:rsidRPr="009D12B8" w:rsidRDefault="00360508" w:rsidP="0033183D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9D12B8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9D12B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9D12B8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198" w:type="dxa"/>
        <w:tblInd w:w="-108" w:type="dxa"/>
        <w:tblLook w:val="04A0" w:firstRow="1" w:lastRow="0" w:firstColumn="1" w:lastColumn="0" w:noHBand="0" w:noVBand="1"/>
      </w:tblPr>
      <w:tblGrid>
        <w:gridCol w:w="1278"/>
        <w:gridCol w:w="1876"/>
        <w:gridCol w:w="1576"/>
        <w:gridCol w:w="5265"/>
        <w:gridCol w:w="203"/>
      </w:tblGrid>
      <w:tr w:rsidR="00283E32" w:rsidRPr="00264635" w14:paraId="2F449143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26EF1F1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5447B8D" w14:textId="77777777" w:rsidR="00283E32" w:rsidRPr="00264635" w:rsidRDefault="00283E32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01591DB" wp14:editId="3689588C">
                      <wp:simplePos x="0" y="0"/>
                      <wp:positionH relativeFrom="margin">
                        <wp:posOffset>59055</wp:posOffset>
                      </wp:positionH>
                      <wp:positionV relativeFrom="paragraph">
                        <wp:posOffset>43180</wp:posOffset>
                      </wp:positionV>
                      <wp:extent cx="5509260" cy="14046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9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B7DA3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1591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65pt;margin-top:3.4pt;width:433.8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" filled="f" stroked="f">
                      <v:textbox style="mso-fit-shape-to-text:t">
                        <w:txbxContent>
                          <w:p w14:paraId="570B7DA3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0EE55AF3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485844A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130F9A1" w14:textId="77777777" w:rsidR="00283E32" w:rsidRPr="00264635" w:rsidRDefault="00283E32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E16D278" wp14:editId="5C9516BD">
                      <wp:simplePos x="0" y="0"/>
                      <wp:positionH relativeFrom="margin">
                        <wp:posOffset>50165</wp:posOffset>
                      </wp:positionH>
                      <wp:positionV relativeFrom="paragraph">
                        <wp:posOffset>29210</wp:posOffset>
                      </wp:positionV>
                      <wp:extent cx="542544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FABDB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6D278" id="_x0000_s1027" type="#_x0000_t202" style="position:absolute;left:0;text-align:left;margin-left:3.95pt;margin-top:2.3pt;width:427.2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" filled="f" stroked="f">
                      <v:textbox style="mso-fit-shape-to-text:t">
                        <w:txbxContent>
                          <w:p w14:paraId="6EDFABDB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35404CDF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D759737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6336F78A" w14:textId="77777777" w:rsidR="00283E32" w:rsidRPr="00294109" w:rsidRDefault="00283E32" w:rsidP="00E178B8">
            <w:pPr>
              <w:spacing w:line="276" w:lineRule="auto"/>
              <w:ind w:left="-8"/>
              <w:rPr>
                <w:rFonts w:asciiTheme="minorHAnsi" w:hAnsiTheme="minorHAnsi" w:cstheme="minorHAnsi"/>
                <w:color w:val="BFBFBF"/>
                <w:sz w:val="44"/>
                <w:szCs w:val="46"/>
              </w:rPr>
            </w:pPr>
            <w:r w:rsidRPr="00294109">
              <w:rPr>
                <w:rFonts w:asciiTheme="minorHAnsi" w:hAnsiTheme="minorHAnsi" w:cstheme="minorHAnsi"/>
                <w:b/>
                <w:noProof/>
                <w:sz w:val="18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438E393F" wp14:editId="42370A84">
                      <wp:simplePos x="0" y="0"/>
                      <wp:positionH relativeFrom="margin">
                        <wp:posOffset>67310</wp:posOffset>
                      </wp:positionH>
                      <wp:positionV relativeFrom="paragraph">
                        <wp:posOffset>-247015</wp:posOffset>
                      </wp:positionV>
                      <wp:extent cx="5425440" cy="140462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AF424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E393F" id="_x0000_s1028" type="#_x0000_t202" style="position:absolute;left:0;text-align:left;margin-left:5.3pt;margin-top:-19.45pt;width:427.2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" filled="f" stroked="f">
                      <v:textbox style="mso-fit-shape-to-text:t">
                        <w:txbxContent>
                          <w:p w14:paraId="097AF424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49B419E" wp14:editId="6331382B">
                      <wp:simplePos x="0" y="0"/>
                      <wp:positionH relativeFrom="margin">
                        <wp:posOffset>49530</wp:posOffset>
                      </wp:positionH>
                      <wp:positionV relativeFrom="paragraph">
                        <wp:posOffset>35560</wp:posOffset>
                      </wp:positionV>
                      <wp:extent cx="723900" cy="23622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F4D042" w14:textId="77777777" w:rsidR="00283E32" w:rsidRPr="00E10F33" w:rsidRDefault="00283E32" w:rsidP="00283E32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B419E" id="_x0000_s1029" type="#_x0000_t202" style="position:absolute;left:0;text-align:left;margin-left:3.9pt;margin-top:2.8pt;width:57pt;height:1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" filled="f" stroked="f">
                      <v:textbox>
                        <w:txbxContent>
                          <w:p w14:paraId="4CF4D042" w14:textId="77777777" w:rsidR="00283E32" w:rsidRPr="00E10F33" w:rsidRDefault="00283E32" w:rsidP="00283E32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</w:p>
          <w:p w14:paraId="4EC34BD0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283E32" w:rsidRPr="00264635" w14:paraId="3F7370AD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ED1C679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0B80A64" w14:textId="77777777" w:rsidR="00283E32" w:rsidRPr="00264635" w:rsidRDefault="00283E32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7244A76E" wp14:editId="4ED810AF">
                      <wp:simplePos x="0" y="0"/>
                      <wp:positionH relativeFrom="margin">
                        <wp:posOffset>2099310</wp:posOffset>
                      </wp:positionH>
                      <wp:positionV relativeFrom="paragraph">
                        <wp:posOffset>-255270</wp:posOffset>
                      </wp:positionV>
                      <wp:extent cx="1303020" cy="140462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E6633E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4A76E" id="_x0000_s1030" type="#_x0000_t202" style="position:absolute;left:0;text-align:left;margin-left:165.3pt;margin-top:-20.1pt;width:102.6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" filled="f" stroked="f">
                      <v:textbox style="mso-fit-shape-to-text:t">
                        <w:txbxContent>
                          <w:p w14:paraId="66E6633E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204EECD" wp14:editId="224A1786">
                      <wp:simplePos x="0" y="0"/>
                      <wp:positionH relativeFrom="margin">
                        <wp:posOffset>1101090</wp:posOffset>
                      </wp:positionH>
                      <wp:positionV relativeFrom="paragraph">
                        <wp:posOffset>-236855</wp:posOffset>
                      </wp:positionV>
                      <wp:extent cx="723900" cy="236220"/>
                      <wp:effectExtent l="0" t="0" r="0" b="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7A379D" w14:textId="77777777" w:rsidR="00283E32" w:rsidRPr="00E10F33" w:rsidRDefault="00283E32" w:rsidP="00283E32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4EECD" id="Text Box 32" o:spid="_x0000_s1031" type="#_x0000_t202" style="position:absolute;left:0;text-align:left;margin-left:86.7pt;margin-top:-18.65pt;width:57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" filled="f" stroked="f">
                      <v:textbox>
                        <w:txbxContent>
                          <w:p w14:paraId="2F7A379D" w14:textId="77777777" w:rsidR="00283E32" w:rsidRPr="00E10F33" w:rsidRDefault="00283E32" w:rsidP="00283E32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0EF1D82B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AB6683A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2C94892" w14:textId="77777777" w:rsidR="00283E32" w:rsidRPr="00264635" w:rsidRDefault="00283E32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F753C7C" wp14:editId="1F9E1B7E">
                      <wp:simplePos x="0" y="0"/>
                      <wp:positionH relativeFrom="margin">
                        <wp:posOffset>47625</wp:posOffset>
                      </wp:positionH>
                      <wp:positionV relativeFrom="paragraph">
                        <wp:posOffset>-248285</wp:posOffset>
                      </wp:positionV>
                      <wp:extent cx="5425440" cy="14046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B43FB3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53C7C" id="_x0000_s1032" type="#_x0000_t202" style="position:absolute;left:0;text-align:left;margin-left:3.75pt;margin-top:-19.55pt;width:427.2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" filled="f" stroked="f">
                      <v:textbox style="mso-fit-shape-to-text:t">
                        <w:txbxContent>
                          <w:p w14:paraId="7EB43FB3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4DF8A526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EFE95E7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7C9A62C" w14:textId="77777777" w:rsidR="00283E32" w:rsidRPr="00264635" w:rsidRDefault="00283E32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F917E54" wp14:editId="5BA80FEA">
                      <wp:simplePos x="0" y="0"/>
                      <wp:positionH relativeFrom="margin">
                        <wp:posOffset>56515</wp:posOffset>
                      </wp:positionH>
                      <wp:positionV relativeFrom="paragraph">
                        <wp:posOffset>-242570</wp:posOffset>
                      </wp:positionV>
                      <wp:extent cx="5425440" cy="140462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FCA2AC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17E54" id="_x0000_s1033" type="#_x0000_t202" style="position:absolute;left:0;text-align:left;margin-left:4.45pt;margin-top:-19.1pt;width:427.2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" filled="f" stroked="f">
                      <v:textbox style="mso-fit-shape-to-text:t">
                        <w:txbxContent>
                          <w:p w14:paraId="63FCA2AC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1AAF4A8A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6E4815D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743AF78" w14:textId="77777777" w:rsidR="00283E32" w:rsidRPr="00264635" w:rsidRDefault="00283E32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59777513" wp14:editId="56D33769">
                      <wp:simplePos x="0" y="0"/>
                      <wp:positionH relativeFrom="margin">
                        <wp:posOffset>44450</wp:posOffset>
                      </wp:positionH>
                      <wp:positionV relativeFrom="paragraph">
                        <wp:posOffset>-257810</wp:posOffset>
                      </wp:positionV>
                      <wp:extent cx="5425440" cy="1404620"/>
                      <wp:effectExtent l="0" t="0" r="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98902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77513" id="_x0000_s1034" type="#_x0000_t202" style="position:absolute;left:0;text-align:left;margin-left:3.5pt;margin-top:-20.3pt;width:427.2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" filled="f" stroked="f">
                      <v:textbox style="mso-fit-shape-to-text:t">
                        <w:txbxContent>
                          <w:p w14:paraId="6DF98902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08BCFCDE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1CB4F99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FB974A6" w14:textId="77777777" w:rsidR="00283E32" w:rsidRPr="00264635" w:rsidRDefault="00283E32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001AB5D" wp14:editId="5B17B7B2">
                      <wp:simplePos x="0" y="0"/>
                      <wp:positionH relativeFrom="margin">
                        <wp:posOffset>53340</wp:posOffset>
                      </wp:positionH>
                      <wp:positionV relativeFrom="paragraph">
                        <wp:posOffset>-240665</wp:posOffset>
                      </wp:positionV>
                      <wp:extent cx="5425440" cy="1404620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09FA7B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1AB5D" id="_x0000_s1035" type="#_x0000_t202" style="position:absolute;left:0;text-align:left;margin-left:4.2pt;margin-top:-18.95pt;width:427.2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" filled="f" stroked="f">
                      <v:textbox style="mso-fit-shape-to-text:t">
                        <w:txbxContent>
                          <w:p w14:paraId="1909FA7B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1A68575A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53D8E2A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3583BFF8" w14:textId="77777777" w:rsidR="00283E32" w:rsidRPr="00264635" w:rsidRDefault="00283E32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37EF0840" wp14:editId="681C45C1">
                      <wp:simplePos x="0" y="0"/>
                      <wp:positionH relativeFrom="margin">
                        <wp:posOffset>52705</wp:posOffset>
                      </wp:positionH>
                      <wp:positionV relativeFrom="paragraph">
                        <wp:posOffset>-233045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AF1C3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F0840" id="_x0000_s1036" type="#_x0000_t202" style="position:absolute;left:0;text-align:left;margin-left:4.15pt;margin-top:-18.35pt;width:427.2pt;height:11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" filled="f" stroked="f">
                      <v:textbox style="mso-fit-shape-to-text:t">
                        <w:txbxContent>
                          <w:p w14:paraId="2EDAF1C3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479DCC18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FEBCB66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3E6C846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1FACFA65" wp14:editId="4A0EC324">
                      <wp:simplePos x="0" y="0"/>
                      <wp:positionH relativeFrom="margin">
                        <wp:posOffset>560070</wp:posOffset>
                      </wp:positionH>
                      <wp:positionV relativeFrom="paragraph">
                        <wp:posOffset>-238760</wp:posOffset>
                      </wp:positionV>
                      <wp:extent cx="5086350" cy="140462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6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99EB5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CFA65" id="_x0000_s1037" type="#_x0000_t202" style="position:absolute;margin-left:44.1pt;margin-top:-18.8pt;width:400.5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" filled="f" stroked="f">
                      <v:textbox style="mso-fit-shape-to-text:t">
                        <w:txbxContent>
                          <w:p w14:paraId="20799EB5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00F62576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BAB8412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DF667BA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33611CBD" wp14:editId="2F983E47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A4990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11CBD" id="_x0000_s1038" type="#_x0000_t202" style="position:absolute;margin-left:.3pt;margin-top:-19.35pt;width:427.2pt;height:11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" filled="f" stroked="f">
                      <v:textbox style="mso-fit-shape-to-text:t">
                        <w:txbxContent>
                          <w:p w14:paraId="74CA4990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26908BF5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E07E001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0F2972CA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E99E56F" wp14:editId="7103C3A4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501EA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9E56F" id="_x0000_s1039" type="#_x0000_t202" style="position:absolute;margin-left:.25pt;margin-top:-19.35pt;width:427.2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" filled="f" stroked="f">
                      <v:textbox style="mso-fit-shape-to-text:t">
                        <w:txbxContent>
                          <w:p w14:paraId="0F7501EA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4425681B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6A179A8A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38754F35" wp14:editId="076C7C00">
                      <wp:simplePos x="0" y="0"/>
                      <wp:positionH relativeFrom="margin">
                        <wp:posOffset>-19050</wp:posOffset>
                      </wp:positionH>
                      <wp:positionV relativeFrom="paragraph">
                        <wp:posOffset>30480</wp:posOffset>
                      </wp:positionV>
                      <wp:extent cx="130302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D7375E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54F35" id="_x0000_s1040" type="#_x0000_t202" style="position:absolute;margin-left:-1.5pt;margin-top:2.4pt;width:102.6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Ra/AEAANY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" filled="f" stroked="f">
                      <v:textbox style="mso-fit-shape-to-text:t">
                        <w:txbxContent>
                          <w:p w14:paraId="16D7375E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42105621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255F818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71B6C24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67DDB402" wp14:editId="3F4FB0C8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73BDF4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DB402" id="_x0000_s1041" type="#_x0000_t202" style="position:absolute;margin-left:-1.8pt;margin-top:1.25pt;width:427.2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" filled="f" stroked="f">
                      <v:textbox style="mso-fit-shape-to-text:t">
                        <w:txbxContent>
                          <w:p w14:paraId="5973BDF4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F3DAC64" wp14:editId="2C0B59F6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4B2B4F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DAC64" id="_x0000_s1042" type="#_x0000_t202" style="position:absolute;margin-left:1.8pt;margin-top:-19.7pt;width:89.4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" filled="f" stroked="f">
                      <v:textbox style="mso-fit-shape-to-text:t">
                        <w:txbxContent>
                          <w:p w14:paraId="484B2B4F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00DA66A3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7C4FA8C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ACC7612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46786571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5A02360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B7A0180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4A86FFEB" wp14:editId="3814B423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93E3C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6FFEB" id="_x0000_s1043" type="#_x0000_t202" style="position:absolute;margin-left:-1.3pt;margin-top:1.6pt;width:427.2pt;height:11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" filled="f" stroked="f">
                      <v:textbox style="mso-fit-shape-to-text:t">
                        <w:txbxContent>
                          <w:p w14:paraId="06C93E3C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D4F6D6C" wp14:editId="3B257F62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530AD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F6D6C" id="_x0000_s1044" type="#_x0000_t202" style="position:absolute;margin-left:-1.9pt;margin-top:-19.65pt;width:427.2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" filled="f" stroked="f">
                      <v:textbox style="mso-fit-shape-to-text:t">
                        <w:txbxContent>
                          <w:p w14:paraId="716530AD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129878D3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E5FEAB9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0BCC4A0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4D00D10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C91D79B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209495F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950A937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283E32" w:rsidRPr="00264635" w14:paraId="737289DE" w14:textId="77777777" w:rsidTr="00283E32">
        <w:trPr>
          <w:trHeight w:hRule="exact" w:val="425"/>
        </w:trPr>
        <w:tc>
          <w:tcPr>
            <w:tcW w:w="10198" w:type="dxa"/>
            <w:gridSpan w:val="5"/>
            <w:shd w:val="clear" w:color="auto" w:fill="auto"/>
            <w:vAlign w:val="center"/>
          </w:tcPr>
          <w:p w14:paraId="13D87E50" w14:textId="77777777" w:rsidR="00283E32" w:rsidRPr="00264635" w:rsidRDefault="00283E32" w:rsidP="00E178B8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64635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283E32" w:rsidRPr="00264635" w14:paraId="02AC309D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C1FFC71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2243904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894A074" wp14:editId="68DC516A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36195</wp:posOffset>
                      </wp:positionV>
                      <wp:extent cx="542544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9557B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4A074" id="_x0000_s1045" type="#_x0000_t202" style="position:absolute;margin-left:-1.05pt;margin-top:2.85pt;width:427.2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" filled="f" stroked="f">
                      <v:textbox style="mso-fit-shape-to-text:t">
                        <w:txbxContent>
                          <w:p w14:paraId="5209557B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0AEC7A94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2D1A891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603C78A0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584C436D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D273B2F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5516557C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72C3017" wp14:editId="253DC15E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213A9B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C3017" id="_x0000_s1046" type="#_x0000_t202" style="position:absolute;margin-left:-2pt;margin-top:-19.8pt;width:427.2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" filled="f" stroked="f">
                      <v:textbox style="mso-fit-shape-to-text:t">
                        <w:txbxContent>
                          <w:p w14:paraId="4B213A9B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4D2FF2E9" wp14:editId="4386C496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D22DDD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FF2E9" id="_x0000_s1047" type="#_x0000_t202" style="position:absolute;margin-left:-4.5pt;margin-top:2.4pt;width:83.4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" filled="f" stroked="f">
                      <v:textbox style="mso-fit-shape-to-text:t">
                        <w:txbxContent>
                          <w:p w14:paraId="54D22DDD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54DA66F6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59ACE14E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24309692" wp14:editId="770D1DFA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19685</wp:posOffset>
                      </wp:positionV>
                      <wp:extent cx="1059180" cy="1404620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366429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09692" id="_x0000_s1048" type="#_x0000_t202" style="position:absolute;margin-left:.2pt;margin-top:1.55pt;width:83.4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" filled="f" stroked="f">
                      <v:textbox style="mso-fit-shape-to-text:t">
                        <w:txbxContent>
                          <w:p w14:paraId="1E366429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48751D57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0C3A17D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6C16F9AC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D43EFD6" wp14:editId="4254D3DC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D2973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3EFD6" id="_x0000_s1049" type="#_x0000_t202" style="position:absolute;margin-left:-1.65pt;margin-top:1.4pt;width:427.2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" filled="f" stroked="f">
                      <v:textbox style="mso-fit-shape-to-text:t">
                        <w:txbxContent>
                          <w:p w14:paraId="27AD2973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4B508712" wp14:editId="6B5AA9CF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BEF3A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08712" id="_x0000_s1050" type="#_x0000_t202" style="position:absolute;margin-left:-.25pt;margin-top:3.8pt;width:83.4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" filled="f" stroked="f">
                      <v:textbox style="mso-fit-shape-to-text:t">
                        <w:txbxContent>
                          <w:p w14:paraId="391BEF3A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264635" w14:paraId="67C9B714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FF38086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B96806D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0315619" wp14:editId="4FC0C623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564B9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15619" id="_x0000_s1051" type="#_x0000_t202" style="position:absolute;margin-left:-1.8pt;margin-top:1.55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" filled="f" stroked="f">
                      <v:textbox style="mso-fit-shape-to-text:t">
                        <w:txbxContent>
                          <w:p w14:paraId="7FB564B9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83E32" w:rsidRPr="00FB1166" w14:paraId="0A543E16" w14:textId="77777777" w:rsidTr="00283E32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081602B" w14:textId="77777777" w:rsidR="00283E32" w:rsidRDefault="00283E32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3E532CA9" w14:textId="77777777" w:rsidR="00283E32" w:rsidRPr="002E7A1A" w:rsidRDefault="00283E32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E51D79" w14:textId="77777777" w:rsidR="00283E32" w:rsidRPr="002E7A1A" w:rsidRDefault="00283E32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BA868C6" w14:textId="77777777" w:rsidR="00283E32" w:rsidRPr="002E7A1A" w:rsidRDefault="00283E32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6C84827" w14:textId="77777777" w:rsidR="00283E32" w:rsidRPr="002E7A1A" w:rsidRDefault="00283E32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84B9F1" w14:textId="77777777" w:rsidR="00283E32" w:rsidRPr="002E7A1A" w:rsidRDefault="00283E32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ADE07C0" w14:textId="77777777" w:rsidR="00283E32" w:rsidRPr="002E7A1A" w:rsidRDefault="00283E32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DC293E" w14:textId="77777777" w:rsidR="00283E32" w:rsidRPr="002E7A1A" w:rsidRDefault="00283E32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326F6DA" w14:textId="77777777" w:rsidR="00283E32" w:rsidRDefault="00283E32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8D90667" w14:textId="77777777" w:rsidR="00283E32" w:rsidRPr="002E7A1A" w:rsidRDefault="00283E32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8D764F9" w14:textId="77777777" w:rsidR="00283E32" w:rsidRPr="00264635" w:rsidRDefault="00283E32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7A499033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32DFC85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63D6E3B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DBAA746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CAFFA1A" w14:textId="77777777" w:rsidR="00283E32" w:rsidRPr="00264635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61A90D6" w14:textId="77777777" w:rsidR="00283E32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4332FF9" w14:textId="77777777" w:rsidR="00283E32" w:rsidRPr="00FB1166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AC408D9" w14:textId="77777777" w:rsidR="00283E32" w:rsidRPr="00FB1166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D9438D0" w14:textId="77777777" w:rsidR="00283E32" w:rsidRPr="00FB1166" w:rsidRDefault="00283E32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283E32" w:rsidRPr="00A84985" w14:paraId="5EE70772" w14:textId="77777777" w:rsidTr="00283E32">
        <w:trPr>
          <w:gridAfter w:val="1"/>
          <w:wAfter w:w="203" w:type="dxa"/>
          <w:trHeight w:hRule="exact" w:val="68"/>
        </w:trPr>
        <w:tc>
          <w:tcPr>
            <w:tcW w:w="9995" w:type="dxa"/>
            <w:gridSpan w:val="4"/>
            <w:shd w:val="clear" w:color="auto" w:fill="auto"/>
          </w:tcPr>
          <w:p w14:paraId="5CDE8026" w14:textId="77777777" w:rsidR="00283E32" w:rsidRPr="00A84985" w:rsidRDefault="00283E32" w:rsidP="00E178B8">
            <w:pPr>
              <w:tabs>
                <w:tab w:val="clear" w:pos="3686"/>
              </w:tabs>
              <w:spacing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317E0A60" wp14:editId="4B60E0A9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-235585</wp:posOffset>
                      </wp:positionV>
                      <wp:extent cx="5425440" cy="140462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E6198C" w14:textId="77777777" w:rsidR="00283E32" w:rsidRPr="00124A5C" w:rsidRDefault="00283E32" w:rsidP="00283E32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E0A60" id="_x0000_s1052" type="#_x0000_t202" style="position:absolute;margin-left:63.9pt;margin-top:-18.55pt;width:427.2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" filled="f" stroked="f">
                      <v:textbox style="mso-fit-shape-to-text:t">
                        <w:txbxContent>
                          <w:p w14:paraId="6CE6198C" w14:textId="77777777" w:rsidR="00283E32" w:rsidRPr="00124A5C" w:rsidRDefault="00283E32" w:rsidP="00283E32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66502726" w14:textId="77777777" w:rsidR="00283E32" w:rsidRDefault="00283E32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09"/>
        <w:gridCol w:w="1985"/>
      </w:tblGrid>
      <w:tr w:rsidR="00DA2A7B" w:rsidRPr="009D12B8" w14:paraId="51A85509" w14:textId="77777777" w:rsidTr="00113D50">
        <w:trPr>
          <w:trHeight w:hRule="exact" w:val="4251"/>
        </w:trPr>
        <w:tc>
          <w:tcPr>
            <w:tcW w:w="7195" w:type="dxa"/>
            <w:shd w:val="clear" w:color="auto" w:fill="auto"/>
          </w:tcPr>
          <w:p w14:paraId="204A9CC3" w14:textId="78155AFA" w:rsidR="00DA2A7B" w:rsidRPr="009D12B8" w:rsidRDefault="00DA2A7B" w:rsidP="002F419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12B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Bij te voegen documenten:</w:t>
            </w:r>
          </w:p>
          <w:p w14:paraId="696CAC18" w14:textId="5C6F0189" w:rsidR="00DA2A7B" w:rsidRDefault="00DA2A7B" w:rsidP="008328B9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A1E43">
              <w:rPr>
                <w:rFonts w:asciiTheme="minorHAnsi" w:hAnsiTheme="minorHAnsi" w:cstheme="minorHAnsi"/>
                <w:sz w:val="20"/>
                <w:szCs w:val="20"/>
              </w:rPr>
              <w:t>1 recente pasfoto</w:t>
            </w:r>
          </w:p>
          <w:p w14:paraId="299ABE76" w14:textId="06970789" w:rsidR="0066183F" w:rsidRDefault="0066183F" w:rsidP="0066183F">
            <w:pPr>
              <w:numPr>
                <w:ilvl w:val="0"/>
                <w:numId w:val="15"/>
              </w:numPr>
              <w:tabs>
                <w:tab w:val="left" w:pos="708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Kopie geldig identiteitsbewijs (beide zijden).</w:t>
            </w:r>
            <w:r w:rsidR="00EE56A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B08C44B" w14:textId="0B193C47" w:rsidR="00EE56A4" w:rsidRPr="0066183F" w:rsidRDefault="00EE56A4" w:rsidP="00EE56A4">
            <w:pPr>
              <w:tabs>
                <w:tab w:val="left" w:pos="708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Bij belgische </w:t>
            </w:r>
            <w:r w:rsidR="00DF153F">
              <w:rPr>
                <w:rFonts w:asciiTheme="minorHAnsi" w:hAnsiTheme="minorHAnsi" w:cstheme="minorHAnsi"/>
                <w:sz w:val="20"/>
                <w:szCs w:val="20"/>
              </w:rPr>
              <w:t>identiteitskaarten rijksregister onleesbaar maken aub</w:t>
            </w:r>
          </w:p>
          <w:p w14:paraId="09130AF6" w14:textId="30691ED8" w:rsidR="00DA2A7B" w:rsidRPr="005A1E43" w:rsidRDefault="00DA2A7B" w:rsidP="008328B9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A1E43">
              <w:rPr>
                <w:rFonts w:asciiTheme="minorHAnsi" w:hAnsiTheme="minorHAnsi" w:cstheme="minorHAnsi"/>
                <w:sz w:val="20"/>
                <w:szCs w:val="20"/>
              </w:rPr>
              <w:t>Kopie van een certificaat van Radiotelefonist (VHF</w:t>
            </w:r>
            <w:r w:rsidR="004A6A6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79C132B6" w14:textId="2819635A" w:rsidR="00DA2A7B" w:rsidRDefault="00DA2A7B" w:rsidP="002F4195">
            <w:pPr>
              <w:numPr>
                <w:ilvl w:val="0"/>
                <w:numId w:val="15"/>
              </w:numPr>
              <w:tabs>
                <w:tab w:val="clear" w:pos="3686"/>
              </w:tabs>
              <w:spacing w:after="120"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A1E43">
              <w:rPr>
                <w:rFonts w:asciiTheme="minorHAnsi" w:hAnsiTheme="minorHAnsi" w:cstheme="minorHAnsi"/>
                <w:sz w:val="20"/>
                <w:szCs w:val="20"/>
              </w:rPr>
              <w:t>Kopie</w:t>
            </w:r>
            <w:r w:rsidRPr="009D12B8">
              <w:rPr>
                <w:rFonts w:asciiTheme="minorHAnsi" w:hAnsiTheme="minorHAnsi" w:cstheme="minorHAnsi"/>
                <w:sz w:val="20"/>
                <w:szCs w:val="20"/>
              </w:rPr>
              <w:t xml:space="preserve"> van </w:t>
            </w:r>
            <w:r w:rsidR="0062017D">
              <w:rPr>
                <w:rFonts w:asciiTheme="minorHAnsi" w:hAnsiTheme="minorHAnsi" w:cstheme="minorHAnsi"/>
                <w:sz w:val="20"/>
                <w:szCs w:val="20"/>
              </w:rPr>
              <w:t>het kwalificatiecertificaat schipper</w:t>
            </w:r>
          </w:p>
          <w:p w14:paraId="03C3593F" w14:textId="632E7804" w:rsidR="00DA2A7B" w:rsidRPr="009D12B8" w:rsidRDefault="00DA2A7B" w:rsidP="002F4195">
            <w:p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12B8">
              <w:rPr>
                <w:rFonts w:asciiTheme="minorHAnsi" w:hAnsiTheme="minorHAnsi" w:cstheme="minorHAnsi"/>
                <w:b/>
                <w:sz w:val="20"/>
                <w:szCs w:val="20"/>
              </w:rPr>
              <w:t>Voorwaarden</w:t>
            </w:r>
            <w:r w:rsidR="00057BC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057BC2" w:rsidRPr="00D60C2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(zie website </w:t>
            </w:r>
            <w:r w:rsidR="00D60C2C" w:rsidRPr="00D60C2C">
              <w:rPr>
                <w:rFonts w:asciiTheme="minorHAnsi" w:hAnsiTheme="minorHAnsi" w:cstheme="minorHAnsi"/>
                <w:b/>
                <w:sz w:val="20"/>
                <w:szCs w:val="20"/>
              </w:rPr>
              <w:t>www.</w:t>
            </w:r>
            <w:r w:rsidR="00057BC2" w:rsidRPr="00D60C2C">
              <w:rPr>
                <w:rFonts w:asciiTheme="minorHAnsi" w:hAnsiTheme="minorHAnsi" w:cstheme="minorHAnsi"/>
                <w:b/>
                <w:sz w:val="20"/>
                <w:szCs w:val="20"/>
              </w:rPr>
              <w:t>VisurRIS</w:t>
            </w:r>
            <w:r w:rsidR="00D60C2C" w:rsidRPr="00D60C2C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="00D60C2C">
              <w:rPr>
                <w:rFonts w:asciiTheme="minorHAnsi" w:hAnsiTheme="minorHAnsi" w:cstheme="minorHAnsi"/>
                <w:b/>
                <w:sz w:val="20"/>
                <w:szCs w:val="20"/>
              </w:rPr>
              <w:t>be</w:t>
            </w:r>
            <w:r w:rsidR="00057BC2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  <w:r w:rsidRPr="009D12B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27DA2D4D" w14:textId="503DC8A2" w:rsidR="005A08BA" w:rsidRDefault="005A08BA" w:rsidP="005A08BA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8291C">
              <w:rPr>
                <w:rFonts w:asciiTheme="minorHAnsi" w:hAnsiTheme="minorHAnsi" w:cstheme="minorHAnsi"/>
                <w:sz w:val="20"/>
                <w:szCs w:val="20"/>
              </w:rPr>
              <w:t xml:space="preserve">kopie van Vaarbewijs </w:t>
            </w:r>
            <w:r w:rsidR="00113D50">
              <w:rPr>
                <w:rFonts w:asciiTheme="minorHAnsi" w:hAnsiTheme="minorHAnsi" w:cstheme="minorHAnsi"/>
                <w:sz w:val="20"/>
                <w:szCs w:val="20"/>
              </w:rPr>
              <w:t>A/</w:t>
            </w:r>
            <w:r w:rsidRPr="00E8291C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113D50">
              <w:rPr>
                <w:rFonts w:asciiTheme="minorHAnsi" w:hAnsiTheme="minorHAnsi" w:cstheme="minorHAnsi"/>
                <w:sz w:val="20"/>
                <w:szCs w:val="20"/>
              </w:rPr>
              <w:t>, Rijnpatent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of EU kwalificatie schipper</w:t>
            </w:r>
            <w:r w:rsidRPr="00E8291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Voor omzetting Belgische vaarbewijs </w:t>
            </w:r>
            <w:r w:rsidR="00113D50">
              <w:rPr>
                <w:rFonts w:asciiTheme="minorHAnsi" w:hAnsiTheme="minorHAnsi" w:cstheme="minorHAnsi"/>
                <w:sz w:val="20"/>
                <w:szCs w:val="20"/>
              </w:rPr>
              <w:t>A/B of Rijnpatent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– medische keuring toevoegen.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Bij buitenlandse vaarbewijzen </w:t>
            </w:r>
            <w:r w:rsidR="00113D50">
              <w:rPr>
                <w:rFonts w:asciiTheme="minorHAnsi" w:hAnsiTheme="minorHAnsi" w:cstheme="minorHAnsi"/>
                <w:sz w:val="20"/>
                <w:szCs w:val="20"/>
              </w:rPr>
              <w:t xml:space="preserve">en Rijnpatenten,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eerst omzetting in land van oorsprong.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hyperlink r:id="rId13" w:history="1">
              <w:r w:rsidRPr="0075787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https://www.visuris.be/Kwalificatiecertificaatschipper</w:t>
              </w:r>
            </w:hyperlink>
          </w:p>
          <w:p w14:paraId="4D366890" w14:textId="77777777" w:rsidR="00E037DB" w:rsidRDefault="00DA2A7B" w:rsidP="00EA15CA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12B8">
              <w:rPr>
                <w:rFonts w:asciiTheme="minorHAnsi" w:hAnsiTheme="minorHAnsi" w:cstheme="minorHAnsi"/>
                <w:sz w:val="20"/>
                <w:szCs w:val="20"/>
              </w:rPr>
              <w:t>In het bezit zijn van een certificaat van radiotelefonist (VHF).</w:t>
            </w:r>
          </w:p>
          <w:p w14:paraId="20AA627C" w14:textId="77777777" w:rsidR="00195304" w:rsidRDefault="00FE783E" w:rsidP="00FE783E">
            <w:pPr>
              <w:numPr>
                <w:ilvl w:val="0"/>
                <w:numId w:val="15"/>
              </w:num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35EC3">
              <w:rPr>
                <w:rFonts w:asciiTheme="minorHAnsi" w:hAnsiTheme="minorHAnsi" w:cstheme="minorHAnsi"/>
                <w:sz w:val="20"/>
                <w:szCs w:val="20"/>
              </w:rPr>
              <w:t xml:space="preserve">Voor specifieke voorwaarden (o.a. opleiding, vaartijden, etc.):  </w:t>
            </w:r>
          </w:p>
          <w:p w14:paraId="4EADC0CD" w14:textId="65F2C38C" w:rsidR="00FE783E" w:rsidRPr="00EA15CA" w:rsidRDefault="00FE783E" w:rsidP="00195304">
            <w:pPr>
              <w:tabs>
                <w:tab w:val="left" w:pos="708"/>
              </w:tabs>
              <w:spacing w:line="276" w:lineRule="auto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135EC3">
              <w:rPr>
                <w:rFonts w:asciiTheme="minorHAnsi" w:hAnsiTheme="minorHAnsi" w:cstheme="minorHAnsi"/>
                <w:sz w:val="20"/>
                <w:szCs w:val="20"/>
              </w:rPr>
              <w:t xml:space="preserve">zie </w:t>
            </w:r>
            <w:hyperlink r:id="rId14" w:history="1">
              <w:r w:rsidR="00195304" w:rsidRPr="00860D04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www.visuris.be</w:t>
              </w:r>
            </w:hyperlink>
          </w:p>
        </w:tc>
        <w:tc>
          <w:tcPr>
            <w:tcW w:w="709" w:type="dxa"/>
            <w:shd w:val="clear" w:color="auto" w:fill="auto"/>
          </w:tcPr>
          <w:p w14:paraId="7ACA68C9" w14:textId="77777777" w:rsidR="00DA2A7B" w:rsidRPr="009D12B8" w:rsidRDefault="00DA2A7B" w:rsidP="002F419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/>
            <w:vAlign w:val="center"/>
          </w:tcPr>
          <w:p w14:paraId="4222F1F0" w14:textId="4733AC53" w:rsidR="00DA2A7B" w:rsidRPr="009D12B8" w:rsidRDefault="00135393" w:rsidP="002F4195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Kleef hier uw pasfoto.</w:t>
            </w:r>
          </w:p>
        </w:tc>
      </w:tr>
      <w:tr w:rsidR="009676DC" w:rsidRPr="0099101D" w14:paraId="381BDCF1" w14:textId="77777777" w:rsidTr="00113D50">
        <w:trPr>
          <w:trHeight w:val="710"/>
        </w:trPr>
        <w:tc>
          <w:tcPr>
            <w:tcW w:w="9889" w:type="dxa"/>
            <w:gridSpan w:val="3"/>
            <w:vAlign w:val="bottom"/>
            <w:hideMark/>
          </w:tcPr>
          <w:p w14:paraId="43131C0A" w14:textId="77777777" w:rsidR="009676DC" w:rsidRDefault="009676DC" w:rsidP="00F458C1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277762" w14:textId="77777777" w:rsidR="009676DC" w:rsidRPr="0099101D" w:rsidRDefault="009676DC" w:rsidP="00F458C1">
            <w:pPr>
              <w:tabs>
                <w:tab w:val="left" w:pos="708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9101D">
              <w:rPr>
                <w:rFonts w:asciiTheme="minorHAnsi" w:hAnsiTheme="minorHAnsi" w:cstheme="minorHAnsi"/>
                <w:sz w:val="20"/>
                <w:szCs w:val="20"/>
              </w:rPr>
              <w:t xml:space="preserve">Voor vragen of onduidelijkheden kan u terecht op </w:t>
            </w:r>
            <w:hyperlink r:id="rId15" w:history="1">
              <w:r w:rsidRPr="0099101D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</w:hyperlink>
          </w:p>
        </w:tc>
      </w:tr>
    </w:tbl>
    <w:p w14:paraId="124795A7" w14:textId="77777777" w:rsidR="00D60C2C" w:rsidRDefault="00D60C2C" w:rsidP="009676DC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FF7EA6F" w14:textId="7B9591B4" w:rsidR="009676DC" w:rsidRPr="00932B32" w:rsidRDefault="00C774E0" w:rsidP="009676DC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handtekening aanvrager </w:t>
      </w:r>
      <w:r>
        <w:rPr>
          <w:rFonts w:asciiTheme="minorHAnsi" w:hAnsiTheme="minorHAnsi" w:cstheme="minorHAnsi"/>
          <w:b/>
          <w:i/>
          <w:sz w:val="24"/>
          <w:szCs w:val="24"/>
          <w:u w:val="single"/>
        </w:rPr>
        <w:t>binnen</w:t>
      </w:r>
      <w:r w:rsidRPr="00135393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0"/>
          <w:szCs w:val="20"/>
        </w:rPr>
        <w:t>het kader in zwarte of blauwe inkt</w:t>
      </w:r>
      <w:r w:rsidR="00D60C2C" w:rsidRPr="00D60C2C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D60C2C" w:rsidRPr="00932B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76BE2E" wp14:editId="157135E2">
                <wp:simplePos x="0" y="0"/>
                <wp:positionH relativeFrom="column">
                  <wp:posOffset>-72976</wp:posOffset>
                </wp:positionH>
                <wp:positionV relativeFrom="paragraph">
                  <wp:posOffset>255904</wp:posOffset>
                </wp:positionV>
                <wp:extent cx="6369050" cy="2229729"/>
                <wp:effectExtent l="0" t="0" r="19050" b="18415"/>
                <wp:wrapNone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2229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5FDC47E" id="Rectangle 1" o:spid="_x0000_s1026" style="position:absolute;margin-left:-5.75pt;margin-top:20.15pt;width:501.5pt;height:17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"/>
            </w:pict>
          </mc:Fallback>
        </mc:AlternateContent>
      </w:r>
    </w:p>
    <w:p w14:paraId="04E978D9" w14:textId="15650A21" w:rsidR="009676DC" w:rsidRPr="00932B32" w:rsidRDefault="009676DC" w:rsidP="009676DC">
      <w:pPr>
        <w:spacing w:line="276" w:lineRule="auto"/>
        <w:jc w:val="both"/>
        <w:rPr>
          <w:rFonts w:asciiTheme="minorHAnsi" w:hAnsiTheme="minorHAnsi" w:cstheme="minorHAnsi"/>
        </w:rPr>
      </w:pPr>
    </w:p>
    <w:p w14:paraId="0BCDCC1E" w14:textId="77777777" w:rsidR="009676DC" w:rsidRPr="00932B32" w:rsidRDefault="009676DC" w:rsidP="009676DC">
      <w:pPr>
        <w:spacing w:line="276" w:lineRule="auto"/>
        <w:jc w:val="both"/>
        <w:rPr>
          <w:rFonts w:asciiTheme="minorHAnsi" w:hAnsiTheme="minorHAnsi" w:cstheme="minorHAnsi"/>
        </w:rPr>
      </w:pPr>
    </w:p>
    <w:p w14:paraId="711C3F9C" w14:textId="77777777" w:rsidR="009676DC" w:rsidRPr="00932B32" w:rsidRDefault="009676DC" w:rsidP="009676DC">
      <w:pPr>
        <w:spacing w:line="276" w:lineRule="auto"/>
        <w:jc w:val="both"/>
        <w:rPr>
          <w:rFonts w:asciiTheme="minorHAnsi" w:hAnsiTheme="minorHAnsi" w:cstheme="minorHAnsi"/>
        </w:rPr>
      </w:pPr>
    </w:p>
    <w:p w14:paraId="63C14406" w14:textId="77777777" w:rsidR="009676DC" w:rsidRPr="00932B32" w:rsidRDefault="009676DC" w:rsidP="009676DC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1627"/>
        <w:gridCol w:w="4915"/>
      </w:tblGrid>
      <w:tr w:rsidR="009676DC" w:rsidRPr="00932B32" w14:paraId="2C799946" w14:textId="77777777" w:rsidTr="00F458C1">
        <w:trPr>
          <w:trHeight w:val="427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5B79DE" w14:textId="77777777" w:rsidR="009676DC" w:rsidRPr="00932B32" w:rsidRDefault="009676DC" w:rsidP="00F458C1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EEB67" w14:textId="77777777" w:rsidR="009676DC" w:rsidRPr="00932B32" w:rsidRDefault="009676DC" w:rsidP="00F458C1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9676DC" w:rsidRPr="00932B32" w14:paraId="72C86C55" w14:textId="77777777" w:rsidTr="00F458C1"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81D28" w14:textId="77777777" w:rsidR="00D60C2C" w:rsidRDefault="00D60C2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059327F4" w14:textId="77777777" w:rsidR="00D60C2C" w:rsidRDefault="00D60C2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B212F86" w14:textId="77777777" w:rsidR="00D60C2C" w:rsidRDefault="00D60C2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09204690" w14:textId="77777777" w:rsidR="00D60C2C" w:rsidRDefault="00D60C2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7F0F83E" w14:textId="77777777" w:rsidR="00D60C2C" w:rsidRDefault="00D60C2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2444AA6E" w14:textId="77777777" w:rsidR="00D60C2C" w:rsidRDefault="00D60C2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B67FB00" w14:textId="77777777" w:rsidR="00D60C2C" w:rsidRDefault="00D60C2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14C7745E" w14:textId="77777777" w:rsidR="00D60C2C" w:rsidRDefault="00D60C2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FF9D783" w14:textId="72E50617" w:rsidR="009676DC" w:rsidRPr="00932B32" w:rsidRDefault="009676D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3ECDA890" w14:textId="77777777" w:rsidR="009676DC" w:rsidRPr="00932B32" w:rsidRDefault="009676DC" w:rsidP="00F458C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676DC" w:rsidRPr="00932B32" w14:paraId="3680D7AC" w14:textId="77777777" w:rsidTr="00F458C1">
        <w:trPr>
          <w:trHeight w:val="80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0F8C9" w14:textId="77777777" w:rsidR="009676DC" w:rsidRPr="00932B32" w:rsidRDefault="009676DC" w:rsidP="00F458C1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932B32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Datum (dd/mm/jjjj)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7084ECE4" w14:textId="77777777" w:rsidR="009676DC" w:rsidRPr="00932B32" w:rsidRDefault="009676DC" w:rsidP="00F458C1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676DC" w:rsidRPr="00264635" w14:paraId="0435CE51" w14:textId="77777777" w:rsidTr="00F458C1">
        <w:tblPrEx>
          <w:tblBorders>
            <w:bottom w:val="none" w:sz="0" w:space="0" w:color="auto"/>
          </w:tblBorders>
        </w:tblPrEx>
        <w:trPr>
          <w:gridAfter w:val="2"/>
          <w:wAfter w:w="6542" w:type="dxa"/>
          <w:trHeight w:hRule="exact" w:val="454"/>
        </w:trPr>
        <w:tc>
          <w:tcPr>
            <w:tcW w:w="3379" w:type="dxa"/>
            <w:shd w:val="clear" w:color="auto" w:fill="auto"/>
          </w:tcPr>
          <w:p w14:paraId="07DEAA3E" w14:textId="77777777" w:rsidR="009676DC" w:rsidRPr="00264635" w:rsidRDefault="009676DC" w:rsidP="00F458C1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</w:tbl>
    <w:p w14:paraId="3199C415" w14:textId="77777777" w:rsidR="007B0493" w:rsidRPr="009D12B8" w:rsidRDefault="007B0493" w:rsidP="00DD2058">
      <w:pPr>
        <w:spacing w:line="276" w:lineRule="auto"/>
        <w:jc w:val="both"/>
        <w:rPr>
          <w:rFonts w:asciiTheme="minorHAnsi" w:hAnsiTheme="minorHAnsi" w:cstheme="minorHAnsi"/>
        </w:rPr>
      </w:pPr>
    </w:p>
    <w:sectPr w:rsidR="007B0493" w:rsidRPr="009D12B8" w:rsidSect="00077B6E"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2127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C1D43" w14:textId="77777777" w:rsidR="00755223" w:rsidRDefault="00755223" w:rsidP="00F11703">
      <w:pPr>
        <w:spacing w:line="240" w:lineRule="auto"/>
      </w:pPr>
      <w:r>
        <w:separator/>
      </w:r>
    </w:p>
    <w:p w14:paraId="7E3B6CCD" w14:textId="77777777" w:rsidR="00755223" w:rsidRDefault="00755223"/>
  </w:endnote>
  <w:endnote w:type="continuationSeparator" w:id="0">
    <w:p w14:paraId="060A2A9E" w14:textId="77777777" w:rsidR="00755223" w:rsidRDefault="00755223" w:rsidP="00F11703">
      <w:pPr>
        <w:spacing w:line="240" w:lineRule="auto"/>
      </w:pPr>
      <w:r>
        <w:continuationSeparator/>
      </w:r>
    </w:p>
    <w:p w14:paraId="4F119C5B" w14:textId="77777777" w:rsidR="00755223" w:rsidRDefault="007552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5B44369-F9FE-4EE9-886D-FE3C8A1634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  <w:embedRegular r:id="rId2" w:subsetted="1" w:fontKey="{88B0B0BB-23CD-457A-81FB-7F7350D361E5}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3" w:fontKey="{5BFC5483-6C68-4C6C-A7DC-9845F2E58D68}"/>
    <w:embedBold r:id="rId4" w:fontKey="{52E9F185-24FF-41A5-AE83-2D10AD14E3D9}"/>
    <w:embedItalic r:id="rId5" w:fontKey="{73B3F1FF-9170-4AE0-9146-A69269779E86}"/>
    <w:embedBoldItalic r:id="rId6" w:fontKey="{A135A9C1-D731-4C40-A575-5024CE8F84F2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06C443B-30B4-4E9A-847F-DEC28D9DA6EE}"/>
    <w:embedBold r:id="rId8" w:fontKey="{29D682A1-8F27-4367-A055-70A447F5F94E}"/>
    <w:embedItalic r:id="rId9" w:fontKey="{8FB9F40E-80A6-45B0-AE12-324F53B77407}"/>
    <w:embedBoldItalic r:id="rId10" w:fontKey="{60C04126-9B94-4B3E-BFF0-74C7FDCE7C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47027C">
      <w:rPr>
        <w:noProof/>
      </w:rPr>
      <w:fldChar w:fldCharType="begin"/>
    </w:r>
    <w:r w:rsidR="0047027C">
      <w:rPr>
        <w:noProof/>
      </w:rPr>
      <w:instrText xml:space="preserve"> NUMPAGES   \* MERGEFORMAT </w:instrText>
    </w:r>
    <w:r w:rsidR="0047027C">
      <w:rPr>
        <w:noProof/>
      </w:rPr>
      <w:fldChar w:fldCharType="separate"/>
    </w:r>
    <w:r w:rsidR="00FF3074">
      <w:rPr>
        <w:noProof/>
      </w:rPr>
      <w:t>3</w:t>
    </w:r>
    <w:r w:rsidR="0047027C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40A4E118" w:rsidR="006A7C85" w:rsidRDefault="00283E32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1A01AF">
      <w:rPr>
        <w:noProof/>
      </w:rPr>
      <w:t>19/10/2022</w:t>
    </w:r>
    <w:r>
      <w:fldChar w:fldCharType="end"/>
    </w:r>
    <w:r w:rsidR="00FB382E">
      <w:tab/>
    </w:r>
    <w:r w:rsidR="00DA2A7B">
      <w:t>Radarpatent</w:t>
    </w:r>
    <w:r>
      <w:t xml:space="preserve"> - Examen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9D12B8">
      <w:rPr>
        <w:noProof/>
      </w:rPr>
      <w:t>3</w:t>
    </w:r>
    <w:r w:rsidR="00CF31CA">
      <w:rPr>
        <w:noProof/>
      </w:rPr>
      <w:fldChar w:fldCharType="end"/>
    </w:r>
    <w:r w:rsidR="00EE73A3">
      <w:t xml:space="preserve"> van </w:t>
    </w:r>
    <w:r w:rsidR="0047027C">
      <w:rPr>
        <w:noProof/>
      </w:rPr>
      <w:fldChar w:fldCharType="begin"/>
    </w:r>
    <w:r w:rsidR="0047027C">
      <w:rPr>
        <w:noProof/>
      </w:rPr>
      <w:instrText xml:space="preserve"> NUMPAGES  \* Arabic  \* MERGEFORMAT </w:instrText>
    </w:r>
    <w:r w:rsidR="0047027C">
      <w:rPr>
        <w:noProof/>
      </w:rPr>
      <w:fldChar w:fldCharType="separate"/>
    </w:r>
    <w:r w:rsidR="009D12B8">
      <w:rPr>
        <w:noProof/>
      </w:rPr>
      <w:t>3</w:t>
    </w:r>
    <w:r w:rsidR="0047027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3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F11B5" w14:textId="77777777" w:rsidR="00755223" w:rsidRDefault="00755223">
      <w:r>
        <w:separator/>
      </w:r>
    </w:p>
  </w:footnote>
  <w:footnote w:type="continuationSeparator" w:id="0">
    <w:p w14:paraId="186F0CB7" w14:textId="77777777" w:rsidR="00755223" w:rsidRDefault="00755223" w:rsidP="00F11703">
      <w:pPr>
        <w:spacing w:line="240" w:lineRule="auto"/>
      </w:pPr>
      <w:r>
        <w:continuationSeparator/>
      </w:r>
    </w:p>
    <w:p w14:paraId="77477522" w14:textId="77777777" w:rsidR="00755223" w:rsidRDefault="007552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19" name="Picture 10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1F6287"/>
    <w:multiLevelType w:val="hybridMultilevel"/>
    <w:tmpl w:val="42F87140"/>
    <w:lvl w:ilvl="0" w:tplc="08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7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17"/>
  </w:num>
  <w:num w:numId="3">
    <w:abstractNumId w:val="4"/>
  </w:num>
  <w:num w:numId="4">
    <w:abstractNumId w:val="16"/>
  </w:num>
  <w:num w:numId="5">
    <w:abstractNumId w:val="7"/>
  </w:num>
  <w:num w:numId="6">
    <w:abstractNumId w:val="0"/>
  </w:num>
  <w:num w:numId="7">
    <w:abstractNumId w:val="13"/>
  </w:num>
  <w:num w:numId="8">
    <w:abstractNumId w:val="9"/>
  </w:num>
  <w:num w:numId="9">
    <w:abstractNumId w:val="8"/>
  </w:num>
  <w:num w:numId="10">
    <w:abstractNumId w:val="5"/>
  </w:num>
  <w:num w:numId="11">
    <w:abstractNumId w:val="12"/>
  </w:num>
  <w:num w:numId="12">
    <w:abstractNumId w:val="15"/>
  </w:num>
  <w:num w:numId="13">
    <w:abstractNumId w:val="3"/>
  </w:num>
  <w:num w:numId="14">
    <w:abstractNumId w:val="11"/>
  </w:num>
  <w:num w:numId="15">
    <w:abstractNumId w:val="10"/>
  </w:num>
  <w:num w:numId="16">
    <w:abstractNumId w:val="1"/>
  </w:num>
  <w:num w:numId="17">
    <w:abstractNumId w:val="10"/>
  </w:num>
  <w:num w:numId="1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6"/>
  </w:num>
  <w:num w:numId="2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20494"/>
    <w:rsid w:val="00042A43"/>
    <w:rsid w:val="00057BC2"/>
    <w:rsid w:val="000703EE"/>
    <w:rsid w:val="00077B6E"/>
    <w:rsid w:val="00091E64"/>
    <w:rsid w:val="000933E6"/>
    <w:rsid w:val="000B4E3B"/>
    <w:rsid w:val="000D0407"/>
    <w:rsid w:val="000D068D"/>
    <w:rsid w:val="000D128C"/>
    <w:rsid w:val="000E6A50"/>
    <w:rsid w:val="000E6DBB"/>
    <w:rsid w:val="000F321E"/>
    <w:rsid w:val="00101D2B"/>
    <w:rsid w:val="0010681B"/>
    <w:rsid w:val="00113D50"/>
    <w:rsid w:val="0013336D"/>
    <w:rsid w:val="00135393"/>
    <w:rsid w:val="00141C18"/>
    <w:rsid w:val="001422F6"/>
    <w:rsid w:val="00150622"/>
    <w:rsid w:val="00164C97"/>
    <w:rsid w:val="001713C5"/>
    <w:rsid w:val="0017683B"/>
    <w:rsid w:val="001823A9"/>
    <w:rsid w:val="00195304"/>
    <w:rsid w:val="001A01AF"/>
    <w:rsid w:val="001C1358"/>
    <w:rsid w:val="001C2C2D"/>
    <w:rsid w:val="001C53DE"/>
    <w:rsid w:val="001C6715"/>
    <w:rsid w:val="001D13B8"/>
    <w:rsid w:val="001D42A5"/>
    <w:rsid w:val="001D4CD5"/>
    <w:rsid w:val="001E0038"/>
    <w:rsid w:val="001E0201"/>
    <w:rsid w:val="001E7473"/>
    <w:rsid w:val="001F1E85"/>
    <w:rsid w:val="001F4949"/>
    <w:rsid w:val="00221A5D"/>
    <w:rsid w:val="0022542F"/>
    <w:rsid w:val="00225E25"/>
    <w:rsid w:val="002420A5"/>
    <w:rsid w:val="00242BD7"/>
    <w:rsid w:val="00246B94"/>
    <w:rsid w:val="00246CDC"/>
    <w:rsid w:val="00246F4E"/>
    <w:rsid w:val="00253BB9"/>
    <w:rsid w:val="002645BC"/>
    <w:rsid w:val="00276AA8"/>
    <w:rsid w:val="002839DD"/>
    <w:rsid w:val="00283E32"/>
    <w:rsid w:val="00285C0E"/>
    <w:rsid w:val="002A00C2"/>
    <w:rsid w:val="002C5A83"/>
    <w:rsid w:val="002D0544"/>
    <w:rsid w:val="00305917"/>
    <w:rsid w:val="003103C9"/>
    <w:rsid w:val="00313385"/>
    <w:rsid w:val="003149BF"/>
    <w:rsid w:val="003149F8"/>
    <w:rsid w:val="0032153C"/>
    <w:rsid w:val="0033183D"/>
    <w:rsid w:val="0033419B"/>
    <w:rsid w:val="00336226"/>
    <w:rsid w:val="00342A29"/>
    <w:rsid w:val="00350BE4"/>
    <w:rsid w:val="00360508"/>
    <w:rsid w:val="00361F03"/>
    <w:rsid w:val="00370899"/>
    <w:rsid w:val="003A4583"/>
    <w:rsid w:val="003B2B0B"/>
    <w:rsid w:val="003B7084"/>
    <w:rsid w:val="003E1926"/>
    <w:rsid w:val="003E3B8C"/>
    <w:rsid w:val="003F1597"/>
    <w:rsid w:val="00415B33"/>
    <w:rsid w:val="00422EB7"/>
    <w:rsid w:val="00424666"/>
    <w:rsid w:val="00424847"/>
    <w:rsid w:val="00442617"/>
    <w:rsid w:val="00443225"/>
    <w:rsid w:val="00444C33"/>
    <w:rsid w:val="00462313"/>
    <w:rsid w:val="0047027C"/>
    <w:rsid w:val="00474F18"/>
    <w:rsid w:val="004819A6"/>
    <w:rsid w:val="004846C7"/>
    <w:rsid w:val="00490796"/>
    <w:rsid w:val="0049605C"/>
    <w:rsid w:val="004A537C"/>
    <w:rsid w:val="004A6A67"/>
    <w:rsid w:val="004B1281"/>
    <w:rsid w:val="004B35AB"/>
    <w:rsid w:val="004B67AB"/>
    <w:rsid w:val="004C1D8C"/>
    <w:rsid w:val="004C268C"/>
    <w:rsid w:val="004C6D48"/>
    <w:rsid w:val="004D3833"/>
    <w:rsid w:val="004D467A"/>
    <w:rsid w:val="004E2D01"/>
    <w:rsid w:val="004E4011"/>
    <w:rsid w:val="004F0DCF"/>
    <w:rsid w:val="00507186"/>
    <w:rsid w:val="0053114A"/>
    <w:rsid w:val="00536E3A"/>
    <w:rsid w:val="00540652"/>
    <w:rsid w:val="0054417F"/>
    <w:rsid w:val="00550352"/>
    <w:rsid w:val="0056161C"/>
    <w:rsid w:val="00574AB6"/>
    <w:rsid w:val="005754AB"/>
    <w:rsid w:val="005771C2"/>
    <w:rsid w:val="00584D83"/>
    <w:rsid w:val="005921F6"/>
    <w:rsid w:val="0059596C"/>
    <w:rsid w:val="005A08BA"/>
    <w:rsid w:val="005A1E43"/>
    <w:rsid w:val="005C0CD8"/>
    <w:rsid w:val="005F552D"/>
    <w:rsid w:val="005F6354"/>
    <w:rsid w:val="005F7390"/>
    <w:rsid w:val="0060521D"/>
    <w:rsid w:val="006105AE"/>
    <w:rsid w:val="0062017D"/>
    <w:rsid w:val="006248C3"/>
    <w:rsid w:val="006532AC"/>
    <w:rsid w:val="00654C90"/>
    <w:rsid w:val="0066183F"/>
    <w:rsid w:val="00674118"/>
    <w:rsid w:val="00676435"/>
    <w:rsid w:val="006952BA"/>
    <w:rsid w:val="006A7C85"/>
    <w:rsid w:val="006B2A36"/>
    <w:rsid w:val="006B7B4B"/>
    <w:rsid w:val="006C6D9C"/>
    <w:rsid w:val="006D51B7"/>
    <w:rsid w:val="006E2FBF"/>
    <w:rsid w:val="006E7367"/>
    <w:rsid w:val="007076CB"/>
    <w:rsid w:val="00714BED"/>
    <w:rsid w:val="0071761D"/>
    <w:rsid w:val="00755223"/>
    <w:rsid w:val="00772274"/>
    <w:rsid w:val="0078712B"/>
    <w:rsid w:val="00790F02"/>
    <w:rsid w:val="007A33BD"/>
    <w:rsid w:val="007B0493"/>
    <w:rsid w:val="007B4690"/>
    <w:rsid w:val="007C280E"/>
    <w:rsid w:val="007C79B7"/>
    <w:rsid w:val="007D487E"/>
    <w:rsid w:val="007E1D69"/>
    <w:rsid w:val="007E3904"/>
    <w:rsid w:val="007E5EB6"/>
    <w:rsid w:val="00813BBA"/>
    <w:rsid w:val="00820DDF"/>
    <w:rsid w:val="00822071"/>
    <w:rsid w:val="008328B9"/>
    <w:rsid w:val="00840E4D"/>
    <w:rsid w:val="00853D0C"/>
    <w:rsid w:val="00855643"/>
    <w:rsid w:val="00855AF6"/>
    <w:rsid w:val="008631CB"/>
    <w:rsid w:val="00871CB4"/>
    <w:rsid w:val="008859A1"/>
    <w:rsid w:val="00894909"/>
    <w:rsid w:val="0089768F"/>
    <w:rsid w:val="008A0CEB"/>
    <w:rsid w:val="008B3240"/>
    <w:rsid w:val="008C0405"/>
    <w:rsid w:val="008D7CDA"/>
    <w:rsid w:val="008E6FD5"/>
    <w:rsid w:val="008F4B3B"/>
    <w:rsid w:val="009036E6"/>
    <w:rsid w:val="00903822"/>
    <w:rsid w:val="00906BBD"/>
    <w:rsid w:val="009110DA"/>
    <w:rsid w:val="00916630"/>
    <w:rsid w:val="0092325C"/>
    <w:rsid w:val="00932353"/>
    <w:rsid w:val="00933E23"/>
    <w:rsid w:val="00935F13"/>
    <w:rsid w:val="0094678B"/>
    <w:rsid w:val="00946C9C"/>
    <w:rsid w:val="0095346B"/>
    <w:rsid w:val="009610D1"/>
    <w:rsid w:val="00965518"/>
    <w:rsid w:val="009676DC"/>
    <w:rsid w:val="00976995"/>
    <w:rsid w:val="00982905"/>
    <w:rsid w:val="0098458C"/>
    <w:rsid w:val="00986427"/>
    <w:rsid w:val="0099518A"/>
    <w:rsid w:val="009B7279"/>
    <w:rsid w:val="009B77F4"/>
    <w:rsid w:val="009C6A9E"/>
    <w:rsid w:val="009D12B8"/>
    <w:rsid w:val="009D21A3"/>
    <w:rsid w:val="009D3024"/>
    <w:rsid w:val="009D47BF"/>
    <w:rsid w:val="009D6B2F"/>
    <w:rsid w:val="009E34CB"/>
    <w:rsid w:val="009E4F33"/>
    <w:rsid w:val="009F0677"/>
    <w:rsid w:val="009F63C0"/>
    <w:rsid w:val="009F71F2"/>
    <w:rsid w:val="00A03A0D"/>
    <w:rsid w:val="00A14911"/>
    <w:rsid w:val="00A17FAE"/>
    <w:rsid w:val="00A234AD"/>
    <w:rsid w:val="00A27BC3"/>
    <w:rsid w:val="00A32642"/>
    <w:rsid w:val="00A47E0E"/>
    <w:rsid w:val="00A50850"/>
    <w:rsid w:val="00A508EC"/>
    <w:rsid w:val="00A52DA0"/>
    <w:rsid w:val="00A5641B"/>
    <w:rsid w:val="00A6545E"/>
    <w:rsid w:val="00A70FE8"/>
    <w:rsid w:val="00A7488D"/>
    <w:rsid w:val="00A77F21"/>
    <w:rsid w:val="00A80E37"/>
    <w:rsid w:val="00A86FFE"/>
    <w:rsid w:val="00A90EB8"/>
    <w:rsid w:val="00AA234E"/>
    <w:rsid w:val="00AB1B8F"/>
    <w:rsid w:val="00AB2003"/>
    <w:rsid w:val="00AB4FF5"/>
    <w:rsid w:val="00AB51C4"/>
    <w:rsid w:val="00AE2BD8"/>
    <w:rsid w:val="00AF0016"/>
    <w:rsid w:val="00AF0A1D"/>
    <w:rsid w:val="00AF68EC"/>
    <w:rsid w:val="00B00B6B"/>
    <w:rsid w:val="00B149B1"/>
    <w:rsid w:val="00B2104C"/>
    <w:rsid w:val="00B23D1D"/>
    <w:rsid w:val="00B31892"/>
    <w:rsid w:val="00B403F9"/>
    <w:rsid w:val="00B423EC"/>
    <w:rsid w:val="00B7698E"/>
    <w:rsid w:val="00B77256"/>
    <w:rsid w:val="00B77C3D"/>
    <w:rsid w:val="00B92D75"/>
    <w:rsid w:val="00BA4896"/>
    <w:rsid w:val="00BB0442"/>
    <w:rsid w:val="00BB320C"/>
    <w:rsid w:val="00BC3DDA"/>
    <w:rsid w:val="00BC6EA6"/>
    <w:rsid w:val="00BD625A"/>
    <w:rsid w:val="00BF19FD"/>
    <w:rsid w:val="00C0052E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53BF1"/>
    <w:rsid w:val="00C549ED"/>
    <w:rsid w:val="00C54FD6"/>
    <w:rsid w:val="00C632BA"/>
    <w:rsid w:val="00C64F3E"/>
    <w:rsid w:val="00C75C88"/>
    <w:rsid w:val="00C774E0"/>
    <w:rsid w:val="00C77D31"/>
    <w:rsid w:val="00C94FB2"/>
    <w:rsid w:val="00CA1F8C"/>
    <w:rsid w:val="00CA5120"/>
    <w:rsid w:val="00CC4AA4"/>
    <w:rsid w:val="00CC6D13"/>
    <w:rsid w:val="00CD555C"/>
    <w:rsid w:val="00CD6477"/>
    <w:rsid w:val="00CE5170"/>
    <w:rsid w:val="00CF31CA"/>
    <w:rsid w:val="00CF559C"/>
    <w:rsid w:val="00CF6B96"/>
    <w:rsid w:val="00CF7A0C"/>
    <w:rsid w:val="00D00EA8"/>
    <w:rsid w:val="00D0421E"/>
    <w:rsid w:val="00D04BC0"/>
    <w:rsid w:val="00D16E57"/>
    <w:rsid w:val="00D23098"/>
    <w:rsid w:val="00D27DE7"/>
    <w:rsid w:val="00D37AD5"/>
    <w:rsid w:val="00D41BDC"/>
    <w:rsid w:val="00D43449"/>
    <w:rsid w:val="00D60C2C"/>
    <w:rsid w:val="00D65961"/>
    <w:rsid w:val="00D77266"/>
    <w:rsid w:val="00DA2A7B"/>
    <w:rsid w:val="00DA5076"/>
    <w:rsid w:val="00DB03FD"/>
    <w:rsid w:val="00DD1689"/>
    <w:rsid w:val="00DD2058"/>
    <w:rsid w:val="00DD2F3F"/>
    <w:rsid w:val="00DD3801"/>
    <w:rsid w:val="00DD67BA"/>
    <w:rsid w:val="00DD7B8D"/>
    <w:rsid w:val="00DE6C7A"/>
    <w:rsid w:val="00DF017D"/>
    <w:rsid w:val="00DF06CF"/>
    <w:rsid w:val="00DF153F"/>
    <w:rsid w:val="00DF65FC"/>
    <w:rsid w:val="00E03208"/>
    <w:rsid w:val="00E037DB"/>
    <w:rsid w:val="00E0526B"/>
    <w:rsid w:val="00E07543"/>
    <w:rsid w:val="00E136BB"/>
    <w:rsid w:val="00E27984"/>
    <w:rsid w:val="00E41095"/>
    <w:rsid w:val="00E47DB9"/>
    <w:rsid w:val="00E524DB"/>
    <w:rsid w:val="00E56EDA"/>
    <w:rsid w:val="00E82377"/>
    <w:rsid w:val="00EA15CA"/>
    <w:rsid w:val="00EA20E9"/>
    <w:rsid w:val="00EA2725"/>
    <w:rsid w:val="00EB00EC"/>
    <w:rsid w:val="00EB3333"/>
    <w:rsid w:val="00EC3104"/>
    <w:rsid w:val="00EC35D0"/>
    <w:rsid w:val="00EC680D"/>
    <w:rsid w:val="00EE09B9"/>
    <w:rsid w:val="00EE4864"/>
    <w:rsid w:val="00EE56A4"/>
    <w:rsid w:val="00EE73A3"/>
    <w:rsid w:val="00F05323"/>
    <w:rsid w:val="00F11703"/>
    <w:rsid w:val="00F20417"/>
    <w:rsid w:val="00F20874"/>
    <w:rsid w:val="00F22A3C"/>
    <w:rsid w:val="00F31429"/>
    <w:rsid w:val="00F3447D"/>
    <w:rsid w:val="00F35C00"/>
    <w:rsid w:val="00F43550"/>
    <w:rsid w:val="00F45892"/>
    <w:rsid w:val="00F549DE"/>
    <w:rsid w:val="00F6009E"/>
    <w:rsid w:val="00F6173A"/>
    <w:rsid w:val="00F71C6B"/>
    <w:rsid w:val="00F80AE0"/>
    <w:rsid w:val="00F811C4"/>
    <w:rsid w:val="00FB382E"/>
    <w:rsid w:val="00FB4E28"/>
    <w:rsid w:val="00FD00A4"/>
    <w:rsid w:val="00FD53F1"/>
    <w:rsid w:val="00FE5C85"/>
    <w:rsid w:val="00FE783E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13B8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071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visuris.be/Kwalificatiecertificaatschipper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binnenvaartcommissie@vlaamsewaterweg.be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visuris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445164-A892-41E1-870C-B86B45D7513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4.xml><?xml version="1.0" encoding="utf-8"?>
<ds:datastoreItem xmlns:ds="http://schemas.openxmlformats.org/officeDocument/2006/customXml" ds:itemID="{901BA7EA-C1B0-415C-9C62-32AA73C5EF7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0F2C351-5152-4DF4-A5CA-BEF0B41C5E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443</Words>
  <Characters>2437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Radarpatent examen.docx</vt:lpstr>
      <vt:lpstr>Radarpatent_aanvraag_examen.docx</vt:lpstr>
    </vt:vector>
  </TitlesOfParts>
  <Company>Vlaamse Overheid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Radarpatent examen.docx</dc:title>
  <dc:subject/>
  <dc:creator>Demeyere, Leontien</dc:creator>
  <cp:keywords/>
  <cp:lastModifiedBy>Nathalie Colonne</cp:lastModifiedBy>
  <cp:revision>17</cp:revision>
  <cp:lastPrinted>2017-01-24T12:58:00Z</cp:lastPrinted>
  <dcterms:created xsi:type="dcterms:W3CDTF">2022-05-16T14:06:00Z</dcterms:created>
  <dcterms:modified xsi:type="dcterms:W3CDTF">2022-10-19T13:33:00Z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