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3FFB" w14:textId="77777777" w:rsidR="000142BB" w:rsidRDefault="00096F6C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>Kwalificatiecertificaat</w:t>
      </w:r>
      <w:r w:rsidR="000142BB">
        <w:rPr>
          <w:rFonts w:asciiTheme="minorHAnsi" w:eastAsia="Arial" w:hAnsiTheme="minorHAnsi" w:cstheme="minorHAnsi"/>
          <w:b/>
          <w:sz w:val="32"/>
          <w:szCs w:val="32"/>
        </w:rPr>
        <w:t xml:space="preserve"> Schipper</w:t>
      </w:r>
      <w:r>
        <w:rPr>
          <w:rFonts w:asciiTheme="minorHAnsi" w:eastAsia="Arial" w:hAnsiTheme="minorHAnsi" w:cstheme="minorHAnsi"/>
          <w:b/>
          <w:sz w:val="32"/>
          <w:szCs w:val="32"/>
        </w:rPr>
        <w:t xml:space="preserve"> </w:t>
      </w:r>
    </w:p>
    <w:p w14:paraId="0243DBB1" w14:textId="4CDBA31E" w:rsidR="00D65961" w:rsidRPr="009C6A9E" w:rsidRDefault="00207845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>Toevoeging</w:t>
      </w:r>
      <w:r w:rsidR="00D3738C">
        <w:rPr>
          <w:rFonts w:asciiTheme="minorHAnsi" w:eastAsia="Arial" w:hAnsiTheme="minorHAnsi" w:cstheme="minorHAnsi"/>
          <w:b/>
          <w:sz w:val="32"/>
          <w:szCs w:val="32"/>
        </w:rPr>
        <w:t xml:space="preserve"> specifieke vergunningen</w:t>
      </w:r>
    </w:p>
    <w:p w14:paraId="004FD6F1" w14:textId="77777777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137DC673" w14:textId="77777777" w:rsidR="007E6139" w:rsidRPr="00A84985" w:rsidRDefault="007E6139" w:rsidP="007E613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45C02485" w14:textId="77777777" w:rsidR="00207845" w:rsidRDefault="00207845" w:rsidP="0020784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745ED29" w14:textId="77777777" w:rsidR="00207845" w:rsidRPr="00652E6D" w:rsidRDefault="00207845" w:rsidP="0020784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25828756"/>
      <w:r>
        <w:rPr>
          <w:rFonts w:asciiTheme="minorHAnsi" w:hAnsiTheme="minorHAnsi" w:cstheme="minorHAnsi"/>
          <w:sz w:val="20"/>
          <w:szCs w:val="20"/>
        </w:rPr>
        <w:t xml:space="preserve">Er zijn </w:t>
      </w:r>
      <w:r w:rsidRPr="00652E6D">
        <w:rPr>
          <w:rFonts w:asciiTheme="minorHAnsi" w:hAnsiTheme="minorHAnsi" w:cstheme="minorHAnsi"/>
          <w:sz w:val="20"/>
          <w:szCs w:val="20"/>
          <w:u w:val="single"/>
        </w:rPr>
        <w:t>twee opties</w:t>
      </w:r>
      <w:r>
        <w:rPr>
          <w:rFonts w:asciiTheme="minorHAnsi" w:hAnsiTheme="minorHAnsi" w:cstheme="minorHAnsi"/>
          <w:sz w:val="20"/>
          <w:szCs w:val="20"/>
        </w:rPr>
        <w:t xml:space="preserve"> om het bekwaamheidsbewijs aan te vragen:</w:t>
      </w:r>
    </w:p>
    <w:p w14:paraId="50A83ED8" w14:textId="77777777" w:rsidR="00207845" w:rsidRDefault="00207845" w:rsidP="00207845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207845" w14:paraId="43D68602" w14:textId="77777777" w:rsidTr="00911F05">
        <w:tc>
          <w:tcPr>
            <w:tcW w:w="4955" w:type="dxa"/>
          </w:tcPr>
          <w:p w14:paraId="617FD589" w14:textId="77777777" w:rsidR="00207845" w:rsidRDefault="00207845" w:rsidP="00911F05">
            <w:pPr>
              <w:tabs>
                <w:tab w:val="clear" w:pos="3686"/>
              </w:tabs>
              <w:spacing w:line="276" w:lineRule="auto"/>
              <w:ind w:left="720" w:firstLine="72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13EA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Via email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</w:p>
        </w:tc>
        <w:tc>
          <w:tcPr>
            <w:tcW w:w="4956" w:type="dxa"/>
          </w:tcPr>
          <w:p w14:paraId="002FC649" w14:textId="77777777" w:rsidR="00207845" w:rsidRDefault="00207845" w:rsidP="00911F05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13EA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Via post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</w:p>
        </w:tc>
      </w:tr>
      <w:tr w:rsidR="00207845" w14:paraId="2E0439A9" w14:textId="77777777" w:rsidTr="00911F05">
        <w:tc>
          <w:tcPr>
            <w:tcW w:w="4955" w:type="dxa"/>
          </w:tcPr>
          <w:p w14:paraId="17DFCA01" w14:textId="77777777" w:rsidR="00207845" w:rsidRPr="00652E6D" w:rsidRDefault="00207845" w:rsidP="00911F05">
            <w:pPr>
              <w:pStyle w:val="Lijstalinea"/>
              <w:numPr>
                <w:ilvl w:val="0"/>
                <w:numId w:val="17"/>
              </w:numPr>
              <w:tabs>
                <w:tab w:val="clear" w:pos="3686"/>
                <w:tab w:val="left" w:pos="-993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Vul het formulier in en handteken onderaan. </w:t>
            </w: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 xml:space="preserve">Doe dit met een pen met zwarte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of blauwe </w:t>
            </w: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inkt</w:t>
            </w:r>
          </w:p>
          <w:p w14:paraId="7F5550F7" w14:textId="77777777" w:rsidR="00207845" w:rsidRPr="00CC67C1" w:rsidRDefault="00207845" w:rsidP="00911F05">
            <w:pPr>
              <w:pStyle w:val="Lijstalinea"/>
              <w:tabs>
                <w:tab w:val="clear" w:pos="3686"/>
                <w:tab w:val="left" w:pos="-993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7101450" w14:textId="77777777" w:rsidR="00207845" w:rsidRDefault="00207845" w:rsidP="00911F05">
            <w:pPr>
              <w:pStyle w:val="Lijstalinea"/>
              <w:numPr>
                <w:ilvl w:val="0"/>
                <w:numId w:val="17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Stuur het formulier samen met de gevraagde documenten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per PDF </w:t>
            </w: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naar: </w:t>
            </w:r>
          </w:p>
          <w:p w14:paraId="0EE7E8DA" w14:textId="77777777" w:rsidR="00207845" w:rsidRDefault="00207845" w:rsidP="00911F05">
            <w:pPr>
              <w:pStyle w:val="Lijstalinea"/>
              <w:tabs>
                <w:tab w:val="clear" w:pos="3686"/>
              </w:tabs>
              <w:spacing w:line="276" w:lineRule="auto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DCB7FA" w14:textId="726DF437" w:rsidR="00207845" w:rsidRPr="00652E6D" w:rsidRDefault="00207845" w:rsidP="00911F05">
            <w:p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3" w:history="1">
              <w:r w:rsidRPr="00045927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  <w:r w:rsidRPr="00045927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br/>
              </w:r>
            </w:hyperlink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Onderwerp e-mail: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  <w:r w:rsidR="00A46CB2">
              <w:rPr>
                <w:rFonts w:asciiTheme="minorHAnsi" w:hAnsiTheme="minorHAnsi" w:cstheme="minorHAnsi"/>
                <w:b/>
                <w:sz w:val="20"/>
                <w:szCs w:val="20"/>
              </w:rPr>
              <w:t>toevoeging Specifieke vergunning</w:t>
            </w:r>
          </w:p>
        </w:tc>
        <w:tc>
          <w:tcPr>
            <w:tcW w:w="4956" w:type="dxa"/>
          </w:tcPr>
          <w:p w14:paraId="3B8AE848" w14:textId="77777777" w:rsidR="00207845" w:rsidRDefault="00207845" w:rsidP="00911F05">
            <w:pPr>
              <w:numPr>
                <w:ilvl w:val="0"/>
                <w:numId w:val="14"/>
              </w:numPr>
              <w:tabs>
                <w:tab w:val="clear" w:pos="3686"/>
              </w:tabs>
              <w:spacing w:line="276" w:lineRule="auto"/>
              <w:ind w:left="709"/>
              <w:rPr>
                <w:rFonts w:asciiTheme="minorHAnsi" w:hAnsiTheme="minorHAnsi" w:cstheme="minorHAnsi"/>
                <w:sz w:val="20"/>
                <w:szCs w:val="20"/>
              </w:rPr>
            </w:pP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 xml:space="preserve">Druk het formulier af, vul in en handteken onderaan. </w:t>
            </w:r>
            <w:bookmarkStart w:id="1" w:name="_Hlk155354594"/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Doe dit met een pen met zwarte inkt</w:t>
            </w:r>
            <w:bookmarkEnd w:id="1"/>
          </w:p>
          <w:p w14:paraId="5AFDF2BD" w14:textId="77777777" w:rsidR="00207845" w:rsidRPr="00CC67C1" w:rsidRDefault="00207845" w:rsidP="00911F05">
            <w:pPr>
              <w:tabs>
                <w:tab w:val="clear" w:pos="3686"/>
                <w:tab w:val="left" w:pos="-993"/>
              </w:tabs>
              <w:spacing w:line="276" w:lineRule="auto"/>
              <w:ind w:left="108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B561BAB" w14:textId="77777777" w:rsidR="00207845" w:rsidRPr="000C541E" w:rsidRDefault="00207845" w:rsidP="00911F05">
            <w:pPr>
              <w:numPr>
                <w:ilvl w:val="0"/>
                <w:numId w:val="14"/>
              </w:numPr>
              <w:tabs>
                <w:tab w:val="clear" w:pos="3686"/>
              </w:tabs>
              <w:spacing w:after="120" w:line="360" w:lineRule="auto"/>
              <w:ind w:left="709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Stuur het formulier samen met de gevraagde documenten naar:</w:t>
            </w:r>
          </w:p>
          <w:p w14:paraId="11705540" w14:textId="77777777" w:rsidR="00207845" w:rsidRPr="005C324E" w:rsidRDefault="00207845" w:rsidP="00911F05">
            <w:pPr>
              <w:tabs>
                <w:tab w:val="clear" w:pos="3686"/>
                <w:tab w:val="left" w:pos="-993"/>
              </w:tabs>
              <w:spacing w:line="276" w:lineRule="auto"/>
              <w:ind w:left="7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2" w:name="_Hlk42000284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>De Vlaamse Waterweg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t.a.v. Binnenvaartloket</w:t>
            </w:r>
          </w:p>
          <w:p w14:paraId="1D8341D5" w14:textId="77777777" w:rsidR="00207845" w:rsidRPr="005C324E" w:rsidRDefault="00207845" w:rsidP="00911F05">
            <w:pPr>
              <w:tabs>
                <w:tab w:val="clear" w:pos="3686"/>
                <w:tab w:val="left" w:pos="-993"/>
              </w:tabs>
              <w:spacing w:line="276" w:lineRule="auto"/>
              <w:ind w:left="7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>Hoogmolendijk</w:t>
            </w:r>
            <w:proofErr w:type="spellEnd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1</w:t>
            </w:r>
          </w:p>
          <w:p w14:paraId="4F814A17" w14:textId="1727989F" w:rsidR="00207845" w:rsidRPr="007C5C30" w:rsidRDefault="00D3738C" w:rsidP="00207845">
            <w:pPr>
              <w:pStyle w:val="Lijstalinea"/>
              <w:numPr>
                <w:ilvl w:val="0"/>
                <w:numId w:val="19"/>
              </w:numPr>
              <w:tabs>
                <w:tab w:val="clear" w:pos="3686"/>
                <w:tab w:val="left" w:pos="-993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Sch</w:t>
            </w:r>
            <w:r w:rsidR="00207845" w:rsidRPr="007C5C30">
              <w:rPr>
                <w:rFonts w:asciiTheme="minorHAnsi" w:hAnsiTheme="minorHAnsi" w:cstheme="minorHAnsi"/>
                <w:b/>
                <w:sz w:val="20"/>
                <w:szCs w:val="20"/>
              </w:rPr>
              <w:t>oten</w:t>
            </w:r>
            <w:bookmarkEnd w:id="2"/>
          </w:p>
        </w:tc>
      </w:tr>
      <w:bookmarkEnd w:id="0"/>
    </w:tbl>
    <w:p w14:paraId="7324D20C" w14:textId="77777777" w:rsidR="00207845" w:rsidRPr="000C541E" w:rsidRDefault="00207845" w:rsidP="00207845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69B0567" w14:textId="77777777" w:rsidR="00207845" w:rsidRPr="00E734D3" w:rsidRDefault="00207845" w:rsidP="00207845">
      <w:pPr>
        <w:pStyle w:val="Lijstalinea"/>
        <w:tabs>
          <w:tab w:val="left" w:pos="-993"/>
          <w:tab w:val="left" w:pos="426"/>
        </w:tabs>
        <w:spacing w:after="120" w:line="276" w:lineRule="auto"/>
        <w:ind w:left="709" w:hanging="425"/>
        <w:rPr>
          <w:rFonts w:asciiTheme="minorHAnsi" w:hAnsiTheme="minorHAnsi" w:cstheme="minorHAnsi"/>
          <w:b/>
          <w:sz w:val="20"/>
          <w:szCs w:val="20"/>
        </w:rPr>
      </w:pPr>
    </w:p>
    <w:p w14:paraId="642B21BF" w14:textId="77777777" w:rsidR="00207845" w:rsidRDefault="00207845" w:rsidP="00207845">
      <w:pPr>
        <w:pStyle w:val="Lijstalinea"/>
        <w:numPr>
          <w:ilvl w:val="0"/>
          <w:numId w:val="14"/>
        </w:numPr>
        <w:tabs>
          <w:tab w:val="left" w:pos="-993"/>
          <w:tab w:val="left" w:pos="426"/>
        </w:tabs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 w:rsidRPr="007C5C30">
        <w:rPr>
          <w:rFonts w:asciiTheme="minorHAnsi" w:hAnsiTheme="minorHAnsi" w:cstheme="minorHAnsi"/>
          <w:sz w:val="20"/>
          <w:szCs w:val="20"/>
        </w:rPr>
        <w:t>U ontvangt, na behandeling van uw dossier, een betalingsverzoek per e-mail of post.</w:t>
      </w:r>
    </w:p>
    <w:p w14:paraId="65BA9AB7" w14:textId="77777777" w:rsidR="00207845" w:rsidRDefault="00207845" w:rsidP="00207845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</w:p>
    <w:p w14:paraId="42CE41C3" w14:textId="0A0D21C0" w:rsidR="00207845" w:rsidRDefault="00207845" w:rsidP="00207845">
      <w:pPr>
        <w:pStyle w:val="Lijstalinea"/>
        <w:numPr>
          <w:ilvl w:val="0"/>
          <w:numId w:val="14"/>
        </w:numPr>
        <w:tabs>
          <w:tab w:val="left" w:pos="-993"/>
          <w:tab w:val="left" w:pos="426"/>
        </w:tabs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 w:rsidRPr="007C5C30">
        <w:rPr>
          <w:rFonts w:asciiTheme="minorHAnsi" w:hAnsiTheme="minorHAnsi" w:cstheme="minorHAnsi"/>
          <w:sz w:val="20"/>
          <w:szCs w:val="20"/>
        </w:rPr>
        <w:t xml:space="preserve">Nadat uw betaling is verwerkt door onze boekhouding </w:t>
      </w:r>
      <w:r w:rsidR="00D3738C">
        <w:rPr>
          <w:rFonts w:asciiTheme="minorHAnsi" w:hAnsiTheme="minorHAnsi" w:cstheme="minorHAnsi"/>
          <w:sz w:val="20"/>
          <w:szCs w:val="20"/>
        </w:rPr>
        <w:t>zijn er 2 optie mogelijk.</w:t>
      </w:r>
    </w:p>
    <w:p w14:paraId="56AB7686" w14:textId="77777777" w:rsidR="00D3738C" w:rsidRPr="00D3738C" w:rsidRDefault="00D3738C" w:rsidP="00D3738C">
      <w:pPr>
        <w:pStyle w:val="Lijstalinea"/>
        <w:rPr>
          <w:rFonts w:asciiTheme="minorHAnsi" w:hAnsiTheme="minorHAnsi" w:cstheme="minorHAnsi"/>
          <w:sz w:val="20"/>
          <w:szCs w:val="20"/>
        </w:rPr>
      </w:pPr>
    </w:p>
    <w:p w14:paraId="34D47C25" w14:textId="01B30279" w:rsidR="00D3738C" w:rsidRDefault="00D3738C" w:rsidP="00D3738C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A46CB2">
        <w:rPr>
          <w:rFonts w:asciiTheme="minorHAnsi" w:hAnsiTheme="minorHAnsi" w:cstheme="minorHAnsi"/>
          <w:sz w:val="20"/>
          <w:szCs w:val="20"/>
          <w:u w:val="single"/>
        </w:rPr>
        <w:t>Optie 1:</w:t>
      </w:r>
      <w:r>
        <w:rPr>
          <w:rFonts w:asciiTheme="minorHAnsi" w:hAnsiTheme="minorHAnsi" w:cstheme="minorHAnsi"/>
          <w:sz w:val="20"/>
          <w:szCs w:val="20"/>
        </w:rPr>
        <w:t xml:space="preserve"> U heeft een Buitenlandse kwalificatie schipper. Dan dient u, na onze berichtgeving, contact opnemen met de bevoegde autoriteit van uw kwalificatie schipper. De bevoegde autoriteit zal u dan een nieuwe versie moeten bezorgen</w:t>
      </w:r>
      <w:r w:rsidR="00A46CB2">
        <w:rPr>
          <w:rFonts w:asciiTheme="minorHAnsi" w:hAnsiTheme="minorHAnsi" w:cstheme="minorHAnsi"/>
          <w:sz w:val="20"/>
          <w:szCs w:val="20"/>
        </w:rPr>
        <w:t xml:space="preserve"> van uw kwalificatie schipper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3DD94591" w14:textId="534E9627" w:rsidR="00D3738C" w:rsidRDefault="00D3738C" w:rsidP="00D3738C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</w:p>
    <w:p w14:paraId="7DBDA32A" w14:textId="5CC8C5A2" w:rsidR="00207845" w:rsidRPr="007C5C30" w:rsidRDefault="00D3738C" w:rsidP="00D3738C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A46CB2">
        <w:rPr>
          <w:rFonts w:asciiTheme="minorHAnsi" w:hAnsiTheme="minorHAnsi" w:cstheme="minorHAnsi"/>
          <w:sz w:val="20"/>
          <w:szCs w:val="20"/>
          <w:u w:val="single"/>
        </w:rPr>
        <w:t>Optie 2:</w:t>
      </w:r>
      <w:r>
        <w:rPr>
          <w:rFonts w:asciiTheme="minorHAnsi" w:hAnsiTheme="minorHAnsi" w:cstheme="minorHAnsi"/>
          <w:sz w:val="20"/>
          <w:szCs w:val="20"/>
        </w:rPr>
        <w:t xml:space="preserve"> U heeft een Vlaamse kwalificatie schipper. Wij bezorgen u een nieuwe versie van uw kwalificatie schipper met de toevoeging(en)</w:t>
      </w:r>
      <w:r>
        <w:rPr>
          <w:rFonts w:asciiTheme="minorHAnsi" w:hAnsiTheme="minorHAnsi" w:cstheme="minorHAnsi"/>
          <w:sz w:val="20"/>
          <w:szCs w:val="20"/>
        </w:rPr>
        <w:br/>
      </w:r>
    </w:p>
    <w:p w14:paraId="4FD9FD91" w14:textId="3634A242" w:rsidR="007E6139" w:rsidRDefault="00207845" w:rsidP="00D3738C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  <w:r w:rsidRPr="007C5C30">
        <w:rPr>
          <w:rFonts w:asciiTheme="minorHAnsi" w:hAnsiTheme="minorHAnsi" w:cstheme="minorHAnsi"/>
          <w:sz w:val="20"/>
          <w:szCs w:val="20"/>
        </w:rPr>
        <w:t xml:space="preserve">U hebt hierbij de keuze tussen een </w:t>
      </w:r>
      <w:r w:rsidRPr="007C5C30">
        <w:rPr>
          <w:rFonts w:asciiTheme="minorHAnsi" w:hAnsiTheme="minorHAnsi" w:cstheme="minorHAnsi"/>
          <w:b/>
          <w:bCs/>
          <w:sz w:val="20"/>
          <w:szCs w:val="20"/>
        </w:rPr>
        <w:t>fysiek pasje</w:t>
      </w:r>
      <w:r w:rsidRPr="007C5C30">
        <w:rPr>
          <w:rFonts w:asciiTheme="minorHAnsi" w:hAnsiTheme="minorHAnsi" w:cstheme="minorHAnsi"/>
          <w:sz w:val="20"/>
          <w:szCs w:val="20"/>
        </w:rPr>
        <w:t xml:space="preserve"> of een </w:t>
      </w:r>
      <w:r w:rsidRPr="007C5C30">
        <w:rPr>
          <w:rFonts w:asciiTheme="minorHAnsi" w:hAnsiTheme="minorHAnsi" w:cstheme="minorHAnsi"/>
          <w:b/>
          <w:bCs/>
          <w:sz w:val="20"/>
          <w:szCs w:val="20"/>
        </w:rPr>
        <w:t>pdf.</w:t>
      </w:r>
      <w:r w:rsidRPr="007C5C30">
        <w:rPr>
          <w:rFonts w:asciiTheme="minorHAnsi" w:hAnsiTheme="minorHAnsi" w:cstheme="minorHAnsi"/>
          <w:sz w:val="20"/>
          <w:szCs w:val="20"/>
        </w:rPr>
        <w:t xml:space="preserve"> </w:t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sz w:val="20"/>
          <w:szCs w:val="20"/>
          <w:u w:val="single"/>
        </w:rPr>
        <w:t xml:space="preserve">De kostprijs voor het verkrijgen van een fysiek pasje bedraagt tweemaal deze van een pdf. </w:t>
      </w:r>
      <w:r w:rsidRPr="007C5C30">
        <w:rPr>
          <w:rFonts w:asciiTheme="minorHAnsi" w:hAnsiTheme="minorHAnsi" w:cstheme="minorHAnsi"/>
          <w:sz w:val="20"/>
          <w:szCs w:val="20"/>
        </w:rPr>
        <w:br/>
        <w:t xml:space="preserve">U vindt de tarieven terug op onze website: </w:t>
      </w:r>
      <w:hyperlink r:id="rId14" w:history="1">
        <w:r w:rsidRPr="007C5C30">
          <w:rPr>
            <w:rStyle w:val="Hyperlink"/>
            <w:rFonts w:asciiTheme="minorHAnsi" w:hAnsiTheme="minorHAnsi" w:cstheme="minorHAnsi"/>
            <w:sz w:val="20"/>
            <w:szCs w:val="20"/>
          </w:rPr>
          <w:t>www.visuris.be/Certificatenenbekwaamheidsbewijzen</w:t>
        </w:r>
      </w:hyperlink>
      <w:r w:rsidRPr="007C5C30">
        <w:rPr>
          <w:rFonts w:asciiTheme="minorHAnsi" w:hAnsiTheme="minorHAnsi" w:cstheme="minorHAnsi"/>
          <w:sz w:val="20"/>
          <w:szCs w:val="20"/>
        </w:rPr>
        <w:t xml:space="preserve">. </w:t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b/>
          <w:bCs/>
          <w:u w:val="single"/>
        </w:rPr>
        <w:t>Let wel:</w:t>
      </w:r>
      <w:r w:rsidRPr="007C5C30">
        <w:rPr>
          <w:rFonts w:asciiTheme="minorHAnsi" w:hAnsiTheme="minorHAnsi" w:cstheme="minorHAnsi"/>
          <w:sz w:val="18"/>
          <w:szCs w:val="18"/>
        </w:rPr>
        <w:br/>
        <w:t>Bij elke toevoeging, wijzigingen of verlies dient u een retributie te betalen. Dit is bij een pasje dus ook telkens een meerprijs!</w:t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b/>
          <w:bCs/>
          <w:sz w:val="20"/>
          <w:szCs w:val="20"/>
        </w:rPr>
        <w:t>Kruis onderaan dit formulier aan welk attest u wenst te bekomen.</w:t>
      </w:r>
      <w:r w:rsidRPr="007C5C30">
        <w:rPr>
          <w:rFonts w:asciiTheme="minorHAnsi" w:hAnsiTheme="minorHAnsi" w:cstheme="minorHAnsi"/>
          <w:sz w:val="20"/>
          <w:szCs w:val="20"/>
        </w:rPr>
        <w:t xml:space="preserve"> </w:t>
      </w:r>
      <w:r w:rsidR="00D3738C" w:rsidRPr="00D3738C">
        <w:rPr>
          <w:rFonts w:asciiTheme="minorHAnsi" w:hAnsiTheme="minorHAnsi" w:cstheme="minorHAnsi"/>
          <w:b/>
          <w:bCs/>
          <w:sz w:val="20"/>
          <w:szCs w:val="20"/>
        </w:rPr>
        <w:t>Enkel van toepassing voor Vlaamse kwalificaties schipper</w:t>
      </w:r>
      <w:r w:rsidR="007E6139"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4553593A" w14:textId="6824B224" w:rsidR="00360508" w:rsidRPr="007D7CF2" w:rsidRDefault="00360508" w:rsidP="0033183D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7D7CF2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7D7CF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7D7CF2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058" w:type="dxa"/>
        <w:tblLook w:val="04A0" w:firstRow="1" w:lastRow="0" w:firstColumn="1" w:lastColumn="0" w:noHBand="0" w:noVBand="1"/>
      </w:tblPr>
      <w:tblGrid>
        <w:gridCol w:w="1233"/>
        <w:gridCol w:w="1856"/>
        <w:gridCol w:w="1559"/>
        <w:gridCol w:w="5410"/>
      </w:tblGrid>
      <w:tr w:rsidR="00457E71" w:rsidRPr="004012DA" w14:paraId="38A2664C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65E70C5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018F601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279F276F" wp14:editId="19F2049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5743575" cy="1404620"/>
                      <wp:effectExtent l="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864EC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F27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0;margin-top:.05pt;width:452.25pt;height:1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" filled="f" stroked="f">
                      <v:textbox style="mso-fit-shape-to-text:t">
                        <w:txbxContent>
                          <w:p w14:paraId="4C0864EC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3FF8884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93B349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F5D93E4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631B321" wp14:editId="3BB1A75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43575" cy="1404620"/>
                      <wp:effectExtent l="0" t="0" r="0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49F34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1B321" id="Text Box 4" o:spid="_x0000_s1027" type="#_x0000_t202" style="position:absolute;left:0;text-align:left;margin-left:-.15pt;margin-top:1.45pt;width:452.25pt;height:110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" filled="f" stroked="f">
                      <v:textbox style="mso-fit-shape-to-text:t">
                        <w:txbxContent>
                          <w:p w14:paraId="79149F34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296EABB3" wp14:editId="15BDB0B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285115</wp:posOffset>
                      </wp:positionV>
                      <wp:extent cx="5724525" cy="1404620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C7631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EABB3" id="Text Box 5" o:spid="_x0000_s1028" type="#_x0000_t202" style="position:absolute;left:0;text-align:left;margin-left:-.15pt;margin-top:22.45pt;width:450.75pt;height:110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" filled="f" stroked="f">
                      <v:textbox style="mso-fit-shape-to-text:t">
                        <w:txbxContent>
                          <w:p w14:paraId="272C7631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6DFD8C01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D24FF0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F57950A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525AA069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B30D6D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BAE5B21" w14:textId="77777777" w:rsidR="00457E71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50383D89" wp14:editId="189D855E">
                      <wp:simplePos x="0" y="0"/>
                      <wp:positionH relativeFrom="margin">
                        <wp:posOffset>2042160</wp:posOffset>
                      </wp:positionH>
                      <wp:positionV relativeFrom="paragraph">
                        <wp:posOffset>22860</wp:posOffset>
                      </wp:positionV>
                      <wp:extent cx="1226820" cy="1404620"/>
                      <wp:effectExtent l="0" t="0" r="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68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1E299" w14:textId="77777777" w:rsidR="00457E71" w:rsidRPr="00E10F33" w:rsidRDefault="00457E71" w:rsidP="00457E71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83D89" id="Text Box 2" o:spid="_x0000_s1029" type="#_x0000_t202" style="position:absolute;margin-left:160.8pt;margin-top:1.8pt;width:96.6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" filled="f" stroked="f">
                      <v:textbox style="mso-fit-shape-to-text:t">
                        <w:txbxContent>
                          <w:p w14:paraId="0EE1E299" w14:textId="77777777" w:rsidR="00457E71" w:rsidRPr="00E10F33" w:rsidRDefault="00457E71" w:rsidP="00457E71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E121D65" wp14:editId="47FE9903">
                      <wp:simplePos x="0" y="0"/>
                      <wp:positionH relativeFrom="margin">
                        <wp:posOffset>1032510</wp:posOffset>
                      </wp:positionH>
                      <wp:positionV relativeFrom="paragraph">
                        <wp:posOffset>53340</wp:posOffset>
                      </wp:positionV>
                      <wp:extent cx="723900" cy="289560"/>
                      <wp:effectExtent l="0" t="0" r="0" b="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BED18A" w14:textId="77777777" w:rsidR="00457E71" w:rsidRPr="00E10F33" w:rsidRDefault="00457E71" w:rsidP="00457E71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21D65" id="_x0000_s1030" type="#_x0000_t202" style="position:absolute;margin-left:81.3pt;margin-top:4.2pt;width:57pt;height:22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yD/AEAANMDAAAOAAAAZHJzL2Uyb0RvYy54bWysU9uO2yAQfa/Uf0C8N3bcZDexQlbb3W5V&#10;aXuRtv0AgnGMCgwFEjv9+g7Ym43at6p+QAzjOcw5c9jcDEaTo/RBgWV0PispkVZAo+ye0e/fHt6s&#10;KA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" filled="f" stroked="f">
                      <v:textbox>
                        <w:txbxContent>
                          <w:p w14:paraId="0ABED18A" w14:textId="77777777" w:rsidR="00457E71" w:rsidRPr="00E10F33" w:rsidRDefault="00457E71" w:rsidP="00457E71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D40E288" wp14:editId="0D3F381A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59055</wp:posOffset>
                      </wp:positionV>
                      <wp:extent cx="723900" cy="28956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95953" w14:textId="77777777" w:rsidR="00457E71" w:rsidRPr="00E10F33" w:rsidRDefault="00457E71" w:rsidP="00457E71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0E288" id="_x0000_s1031" type="#_x0000_t202" style="position:absolute;margin-left:.45pt;margin-top:4.65pt;width:57pt;height:22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J1/AEAANMDAAAOAAAAZHJzL2Uyb0RvYy54bWysU9uO2yAQfa/Uf0C8N3bcZDexQlbb3W5V&#10;aXuRtv0AgnGMCgwFEjv9+g7Ym43at6p+QAzjOcw5c9jcDEaTo/RBgWV0PispkVZAo+ye0e/fHt6s&#10;KA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" filled="f" stroked="f">
                      <v:textbox>
                        <w:txbxContent>
                          <w:p w14:paraId="55795953" w14:textId="77777777" w:rsidR="00457E71" w:rsidRPr="00E10F33" w:rsidRDefault="00457E71" w:rsidP="00457E71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6AEAF23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457E71" w:rsidRPr="004012DA" w14:paraId="1235772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9C8CF2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7C02AC4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4D57F5DE" wp14:editId="428016D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62625" cy="1404620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2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495DA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7F5DE" id="Text Box 7" o:spid="_x0000_s1032" type="#_x0000_t202" style="position:absolute;left:0;text-align:left;margin-left:-.15pt;margin-top:1.45pt;width:453.75pt;height:11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" filled="f" stroked="f">
                      <v:textbox style="mso-fit-shape-to-text:t">
                        <w:txbxContent>
                          <w:p w14:paraId="2B6495DA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BE9F04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828AD65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B90C532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6FA3EF4" wp14:editId="094DFD99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5724525" cy="1404620"/>
                      <wp:effectExtent l="0" t="0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597B9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A3EF4" id="Text Box 10" o:spid="_x0000_s1033" type="#_x0000_t202" style="position:absolute;left:0;text-align:left;margin-left:.6pt;margin-top:.7pt;width:450.75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" filled="f" stroked="f">
                      <v:textbox style="mso-fit-shape-to-text:t">
                        <w:txbxContent>
                          <w:p w14:paraId="4CD597B9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1784F44A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8B3707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6EF5B0E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00679BA" wp14:editId="63788F50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62625" cy="1404620"/>
                      <wp:effectExtent l="0" t="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2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A71A5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679BA" id="Text Box 11" o:spid="_x0000_s1034" type="#_x0000_t202" style="position:absolute;left:0;text-align:left;margin-left:-.15pt;margin-top:1.45pt;width:453.75pt;height:110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" filled="f" stroked="f">
                      <v:textbox style="mso-fit-shape-to-text:t">
                        <w:txbxContent>
                          <w:p w14:paraId="392A71A5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0F5D6854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29C8A4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A72C0DB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231ED97D" wp14:editId="718A59B0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18415</wp:posOffset>
                      </wp:positionV>
                      <wp:extent cx="5705475" cy="1404620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568DD3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ED97D" id="Text Box 12" o:spid="_x0000_s1035" type="#_x0000_t202" style="position:absolute;left:0;text-align:left;margin-left:.6pt;margin-top:1.45pt;width:449.25pt;height:110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" filled="f" stroked="f">
                      <v:textbox style="mso-fit-shape-to-text:t">
                        <w:txbxContent>
                          <w:p w14:paraId="2C568DD3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64C12C47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D781F0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544B3871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639FA780" wp14:editId="7EE9CF5C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34050" cy="1404620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BAB0D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FA780" id="Text Box 13" o:spid="_x0000_s1036" type="#_x0000_t202" style="position:absolute;left:0;text-align:left;margin-left:-.15pt;margin-top:1.45pt;width:451.5pt;height:110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" filled="f" stroked="f">
                      <v:textbox style="mso-fit-shape-to-text:t">
                        <w:txbxContent>
                          <w:p w14:paraId="0F8BAB0D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70E09EDF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1CC88D7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EAA9344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AC4F1E8" wp14:editId="20814A4B">
                      <wp:simplePos x="0" y="0"/>
                      <wp:positionH relativeFrom="margin">
                        <wp:posOffset>483870</wp:posOffset>
                      </wp:positionH>
                      <wp:positionV relativeFrom="paragraph">
                        <wp:posOffset>27940</wp:posOffset>
                      </wp:positionV>
                      <wp:extent cx="5295900" cy="1404620"/>
                      <wp:effectExtent l="0" t="0" r="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75C36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4F1E8" id="Text Box 14" o:spid="_x0000_s1037" type="#_x0000_t202" style="position:absolute;left:0;text-align:left;margin-left:38.1pt;margin-top:2.2pt;width:417pt;height:110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" filled="f" stroked="f">
                      <v:textbox style="mso-fit-shape-to-text:t">
                        <w:txbxContent>
                          <w:p w14:paraId="03E75C36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4012DA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83175EF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43BC4EC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3FE91F0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1B0BE036" wp14:editId="31A53D9A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5772150" cy="1404620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21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46EB5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BE036" id="Text Box 17" o:spid="_x0000_s1038" type="#_x0000_t202" style="position:absolute;margin-left:-.15pt;margin-top:.7pt;width:454.5pt;height:110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" filled="f" stroked="f">
                      <v:textbox style="mso-fit-shape-to-text:t">
                        <w:txbxContent>
                          <w:p w14:paraId="0A846EB5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92D53D7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C86322F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33FFF2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79C1DC87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AF62790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h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uis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70588B96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2B390973" wp14:editId="462C45B6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-267335</wp:posOffset>
                      </wp:positionV>
                      <wp:extent cx="5686425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6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778077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90973" id="_x0000_s1039" type="#_x0000_t202" style="position:absolute;margin-left:-1.7pt;margin-top:-21.05pt;width:447.75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" filled="f" stroked="f">
                      <v:textbox style="mso-fit-shape-to-text:t">
                        <w:txbxContent>
                          <w:p w14:paraId="79778077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B7B3527" wp14:editId="30B2F16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53340</wp:posOffset>
                      </wp:positionV>
                      <wp:extent cx="1325880" cy="140462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6C509" w14:textId="77777777" w:rsidR="00457E71" w:rsidRPr="00E10F33" w:rsidRDefault="00457E71" w:rsidP="00457E71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B3527" id="_x0000_s1040" type="#_x0000_t202" style="position:absolute;margin-left:-.15pt;margin-top:4.2pt;width:104.4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" filled="f" stroked="f">
                      <v:textbox style="mso-fit-shape-to-text:t">
                        <w:txbxContent>
                          <w:p w14:paraId="22A6C509" w14:textId="77777777" w:rsidR="00457E71" w:rsidRPr="00E10F33" w:rsidRDefault="00457E71" w:rsidP="00457E71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EFF640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bus 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03C6B95D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BE5081D" wp14:editId="7C7523BD">
                      <wp:simplePos x="0" y="0"/>
                      <wp:positionH relativeFrom="margin">
                        <wp:posOffset>-15240</wp:posOffset>
                      </wp:positionH>
                      <wp:positionV relativeFrom="paragraph">
                        <wp:posOffset>15240</wp:posOffset>
                      </wp:positionV>
                      <wp:extent cx="132588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52C1AC" w14:textId="77777777" w:rsidR="00457E71" w:rsidRPr="00E10F33" w:rsidRDefault="00457E71" w:rsidP="00457E71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5081D" id="_x0000_s1041" type="#_x0000_t202" style="position:absolute;margin-left:-1.2pt;margin-top:1.2pt;width:104.4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" filled="f" stroked="f">
                      <v:textbox style="mso-fit-shape-to-text:t">
                        <w:txbxContent>
                          <w:p w14:paraId="5952C1AC" w14:textId="77777777" w:rsidR="00457E71" w:rsidRPr="00E10F33" w:rsidRDefault="00457E71" w:rsidP="00457E71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34E8F662" wp14:editId="6840D6A8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3DE07A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8F662" id="Text Box 16" o:spid="_x0000_s1042" type="#_x0000_t202" style="position:absolute;margin-left:-1.7pt;margin-top:-19.65pt;width:427.2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" filled="f" stroked="f">
                      <v:textbox style="mso-fit-shape-to-text:t">
                        <w:txbxContent>
                          <w:p w14:paraId="6E3DE07A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724885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D362CA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25B645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1A77C8B2" wp14:editId="005B0A18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5743575" cy="1404620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7D684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7C8B2" id="Text Box 20" o:spid="_x0000_s1043" type="#_x0000_t202" style="position:absolute;margin-left:.6pt;margin-top:.7pt;width:452.25pt;height:110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" filled="f" stroked="f">
                      <v:textbox style="mso-fit-shape-to-text:t">
                        <w:txbxContent>
                          <w:p w14:paraId="73A7D684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C8636F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F8F305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33D94E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3F9EDB63" wp14:editId="4C53464C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46990</wp:posOffset>
                      </wp:positionV>
                      <wp:extent cx="5600700" cy="140462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58140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EDB63" id="Text Box 21" o:spid="_x0000_s1044" type="#_x0000_t202" style="position:absolute;margin-left:-.15pt;margin-top:3.7pt;width:441pt;height:110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" filled="f" stroked="f">
                      <v:textbox style="mso-fit-shape-to-text:t">
                        <w:txbxContent>
                          <w:p w14:paraId="32658140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040941A0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3F75B6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37B393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31BCB7F6" wp14:editId="2FEA36DA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46990</wp:posOffset>
                      </wp:positionV>
                      <wp:extent cx="5629275" cy="1404620"/>
                      <wp:effectExtent l="0" t="0" r="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92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F336F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CB7F6" id="Text Box 22" o:spid="_x0000_s1045" type="#_x0000_t202" style="position:absolute;margin-left:-.15pt;margin-top:3.7pt;width:443.25pt;height:110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" filled="f" stroked="f">
                      <v:textbox style="mso-fit-shape-to-text:t">
                        <w:txbxContent>
                          <w:p w14:paraId="087F336F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694DE969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D004E7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FCF0598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416747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C7E76FB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AA76A27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3A0347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457E71" w:rsidRPr="004012DA" w14:paraId="74109EB1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22757C9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A5FB0DB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457E71" w:rsidRPr="004012DA" w14:paraId="1CCD114D" w14:textId="77777777" w:rsidTr="00E71217">
        <w:trPr>
          <w:trHeight w:hRule="exact" w:val="425"/>
        </w:trPr>
        <w:tc>
          <w:tcPr>
            <w:tcW w:w="10058" w:type="dxa"/>
            <w:gridSpan w:val="4"/>
            <w:shd w:val="clear" w:color="auto" w:fill="auto"/>
            <w:vAlign w:val="center"/>
          </w:tcPr>
          <w:p w14:paraId="3CA4E409" w14:textId="77777777" w:rsidR="00457E71" w:rsidRPr="004012DA" w:rsidRDefault="00457E71" w:rsidP="00E71217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4012DA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457E71" w:rsidRPr="004012DA" w14:paraId="005ADABB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21D7D4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05B0EFD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474724E8" wp14:editId="0F5FBEB6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5686425" cy="1404620"/>
                      <wp:effectExtent l="0" t="0" r="0" b="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6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89442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724E8" id="Text Box 23" o:spid="_x0000_s1046" type="#_x0000_t202" style="position:absolute;margin-left:-.15pt;margin-top:.7pt;width:447.75pt;height:110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" filled="f" stroked="f">
                      <v:textbox style="mso-fit-shape-to-text:t">
                        <w:txbxContent>
                          <w:p w14:paraId="73E89442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4A299CF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885E1BF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3321D8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4621D3A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CF359AA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h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uis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7EC3B9D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67240B34" wp14:editId="6CCEC7D8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6C8CD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40B34" id="_x0000_s1047" type="#_x0000_t202" style="position:absolute;margin-left:-2pt;margin-top:-19.8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" filled="f" stroked="f">
                      <v:textbox style="mso-fit-shape-to-text:t">
                        <w:txbxContent>
                          <w:p w14:paraId="7A36C8CD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53D59045" wp14:editId="430C88FF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7CE52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59045" id="_x0000_s1048" type="#_x0000_t202" style="position:absolute;margin-left:-4.5pt;margin-top:2.4pt;width:83.4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" filled="f" stroked="f">
                      <v:textbox style="mso-fit-shape-to-text:t">
                        <w:txbxContent>
                          <w:p w14:paraId="14A7CE52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BCE983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bus 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2B5704DB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52F087FC" wp14:editId="709DB738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23239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087FC" id="_x0000_s1049" type="#_x0000_t202" style="position:absolute;margin-left:-2pt;margin-top:-19.8pt;width:427.2pt;height:110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" filled="f" stroked="f">
                      <v:textbox style="mso-fit-shape-to-text:t">
                        <w:txbxContent>
                          <w:p w14:paraId="77923239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6D8AD607" wp14:editId="0241BFF6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09039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AD607" id="_x0000_s1050" type="#_x0000_t202" style="position:absolute;margin-left:-4.5pt;margin-top:2.4pt;width:83.4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" filled="f" stroked="f">
                      <v:textbox style="mso-fit-shape-to-text:t">
                        <w:txbxContent>
                          <w:p w14:paraId="41D09039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1E0C72B8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308017B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52D832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2F6DE5C2" wp14:editId="26140F75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848350" cy="1404620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84336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DE5C2" id="Text Box 28" o:spid="_x0000_s1051" type="#_x0000_t202" style="position:absolute;margin-left:-.15pt;margin-top:1.45pt;width:460.5pt;height:110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" filled="f" stroked="f">
                      <v:textbox style="mso-fit-shape-to-text:t">
                        <w:txbxContent>
                          <w:p w14:paraId="36F84336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78003128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E99AC46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872D27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6AA1CD06" wp14:editId="5C4350F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848350" cy="1404620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64716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1CD06" id="Text Box 29" o:spid="_x0000_s1052" type="#_x0000_t202" style="position:absolute;margin-left:-.15pt;margin-top:1.45pt;width:460.5pt;height:110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" filled="f" stroked="f">
                      <v:textbox style="mso-fit-shape-to-text:t">
                        <w:txbxContent>
                          <w:p w14:paraId="7C764716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D28F7EB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A6AD24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F10D1D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1D871D1B" wp14:editId="63745FC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43575" cy="1404620"/>
                      <wp:effectExtent l="0" t="0" r="0" b="0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82641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71D1B" id="Text Box 34" o:spid="_x0000_s1053" type="#_x0000_t202" style="position:absolute;margin-left:-.15pt;margin-top:1.45pt;width:452.25pt;height:11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" filled="f" stroked="f">
                      <v:textbox style="mso-fit-shape-to-text:t">
                        <w:txbxContent>
                          <w:p w14:paraId="5FF82641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33500BB7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0DE2BB2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63F18B2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DA30DA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34F80DB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C0F2C73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</w:tbl>
    <w:p w14:paraId="0001C711" w14:textId="028C8196" w:rsidR="00457E71" w:rsidRDefault="00457E71"/>
    <w:tbl>
      <w:tblPr>
        <w:tblW w:w="9819" w:type="dxa"/>
        <w:tblLook w:val="04A0" w:firstRow="1" w:lastRow="0" w:firstColumn="1" w:lastColumn="0" w:noHBand="0" w:noVBand="1"/>
      </w:tblPr>
      <w:tblGrid>
        <w:gridCol w:w="6096"/>
        <w:gridCol w:w="992"/>
        <w:gridCol w:w="2731"/>
      </w:tblGrid>
      <w:tr w:rsidR="0052703B" w:rsidRPr="007D7CF2" w14:paraId="3869F88F" w14:textId="77777777" w:rsidTr="00D3738C">
        <w:trPr>
          <w:trHeight w:hRule="exact" w:val="3676"/>
        </w:trPr>
        <w:tc>
          <w:tcPr>
            <w:tcW w:w="6096" w:type="dxa"/>
            <w:shd w:val="clear" w:color="auto" w:fill="auto"/>
          </w:tcPr>
          <w:p w14:paraId="40100347" w14:textId="6E59A452" w:rsidR="0052703B" w:rsidRPr="000142BB" w:rsidRDefault="0052703B" w:rsidP="003E48AD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Voorwaarden:</w:t>
            </w:r>
          </w:p>
          <w:p w14:paraId="6889095D" w14:textId="68FFD42C" w:rsidR="007E6139" w:rsidRDefault="0052703B" w:rsidP="00A23210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Over een Belgisch of Vlaams Rijnpatent</w:t>
            </w:r>
            <w:r w:rsidR="009758E3"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 of vaarbewijs</w:t>
            </w: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 beschikken. </w:t>
            </w:r>
          </w:p>
          <w:p w14:paraId="397B80FD" w14:textId="77777777" w:rsidR="00A23210" w:rsidRPr="00A23210" w:rsidRDefault="00A23210" w:rsidP="00D3738C">
            <w:pPr>
              <w:tabs>
                <w:tab w:val="clear" w:pos="3686"/>
              </w:tabs>
              <w:spacing w:line="276" w:lineRule="auto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40FAA2" w14:textId="77777777" w:rsidR="0052703B" w:rsidRPr="000142BB" w:rsidRDefault="0052703B" w:rsidP="003E48AD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b/>
                <w:sz w:val="20"/>
                <w:szCs w:val="20"/>
              </w:rPr>
              <w:t>Bij te voegen documenten:</w:t>
            </w:r>
          </w:p>
          <w:p w14:paraId="5ADC008D" w14:textId="77777777" w:rsidR="0052703B" w:rsidRPr="000142BB" w:rsidRDefault="0052703B" w:rsidP="003E48A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Kopie geldig identiteitsbewijs  (beide zijden).</w:t>
            </w:r>
          </w:p>
          <w:p w14:paraId="450E0A0C" w14:textId="663A5326" w:rsidR="0052703B" w:rsidRPr="000142BB" w:rsidRDefault="0052703B" w:rsidP="003E48A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Kopie van </w:t>
            </w:r>
            <w:r w:rsidR="00D3738C">
              <w:rPr>
                <w:rFonts w:asciiTheme="minorHAnsi" w:hAnsiTheme="minorHAnsi" w:cstheme="minorHAnsi"/>
                <w:sz w:val="20"/>
                <w:szCs w:val="20"/>
              </w:rPr>
              <w:t>uw kwalificatie schipper</w:t>
            </w:r>
          </w:p>
          <w:p w14:paraId="78C2A44F" w14:textId="77777777" w:rsidR="0052703B" w:rsidRPr="000142BB" w:rsidRDefault="0052703B" w:rsidP="003E48A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1 recente pasfoto met op de achterzijde uw  en voornaam.</w:t>
            </w:r>
          </w:p>
          <w:p w14:paraId="7EF6A869" w14:textId="77777777" w:rsidR="00034DDD" w:rsidRDefault="00D3738C" w:rsidP="00D3738C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Wat wenst u toe te voegen</w:t>
            </w:r>
          </w:p>
          <w:p w14:paraId="6F5ED5E7" w14:textId="5A41C718" w:rsidR="00D3738C" w:rsidRDefault="00D3738C" w:rsidP="00D3738C">
            <w:pPr>
              <w:tabs>
                <w:tab w:val="clear" w:pos="3686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76018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Een vergunning radar </w:t>
            </w:r>
          </w:p>
          <w:p w14:paraId="35449D28" w14:textId="44CDF592" w:rsidR="00D3738C" w:rsidRDefault="00D3738C" w:rsidP="00D3738C">
            <w:pPr>
              <w:tabs>
                <w:tab w:val="clear" w:pos="3686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8533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Een vergunning specifiek risico </w:t>
            </w:r>
          </w:p>
          <w:p w14:paraId="46A44C9E" w14:textId="5B1D7278" w:rsidR="00D3738C" w:rsidRPr="000142BB" w:rsidRDefault="00D3738C" w:rsidP="00D3738C">
            <w:pPr>
              <w:tabs>
                <w:tab w:val="clear" w:pos="3686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19275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</w:rPr>
              <w:t>Een vergunning maritieme aard</w:t>
            </w:r>
          </w:p>
        </w:tc>
        <w:tc>
          <w:tcPr>
            <w:tcW w:w="992" w:type="dxa"/>
            <w:shd w:val="clear" w:color="auto" w:fill="auto"/>
          </w:tcPr>
          <w:p w14:paraId="281C3692" w14:textId="77777777" w:rsidR="0052703B" w:rsidRPr="000142BB" w:rsidRDefault="0052703B" w:rsidP="003E48AD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731" w:type="dxa"/>
            <w:shd w:val="clear" w:color="auto" w:fill="BFBFBF"/>
            <w:vAlign w:val="center"/>
          </w:tcPr>
          <w:p w14:paraId="5D664B77" w14:textId="77777777" w:rsidR="0052703B" w:rsidRPr="007D7CF2" w:rsidRDefault="0052703B" w:rsidP="003E48AD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7CF2">
              <w:rPr>
                <w:rFonts w:asciiTheme="minorHAnsi" w:hAnsiTheme="minorHAnsi" w:cstheme="minorHAnsi"/>
                <w:sz w:val="16"/>
                <w:szCs w:val="16"/>
              </w:rPr>
              <w:t>Kleef hier uw pasfoto.</w:t>
            </w:r>
          </w:p>
        </w:tc>
      </w:tr>
      <w:tr w:rsidR="0052703B" w:rsidRPr="007D7CF2" w14:paraId="5C6B2A92" w14:textId="77777777" w:rsidTr="00D3738C">
        <w:trPr>
          <w:trHeight w:hRule="exact" w:val="569"/>
        </w:trPr>
        <w:tc>
          <w:tcPr>
            <w:tcW w:w="9819" w:type="dxa"/>
            <w:gridSpan w:val="3"/>
            <w:shd w:val="clear" w:color="auto" w:fill="auto"/>
          </w:tcPr>
          <w:p w14:paraId="6ACF891C" w14:textId="7DAB999A" w:rsidR="007E6139" w:rsidRPr="00D3738C" w:rsidRDefault="0052703B" w:rsidP="003E48AD">
            <w:p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D7CF2">
              <w:rPr>
                <w:rFonts w:asciiTheme="minorHAnsi" w:hAnsiTheme="minorHAnsi" w:cstheme="minorHAnsi"/>
                <w:sz w:val="20"/>
                <w:szCs w:val="20"/>
              </w:rPr>
              <w:t>Voor  vragen of onduidelijkheden kan u terecht op</w:t>
            </w:r>
            <w:r w:rsidRPr="007D7CF2">
              <w:rPr>
                <w:rFonts w:asciiTheme="minorHAnsi" w:hAnsiTheme="minorHAnsi" w:cstheme="minorHAnsi"/>
              </w:rPr>
              <w:t xml:space="preserve"> </w:t>
            </w:r>
            <w:hyperlink r:id="rId15" w:history="1">
              <w:r w:rsidR="00D3738C" w:rsidRPr="007B5380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</w:hyperlink>
            <w:r w:rsidR="00D373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7D7CF2">
              <w:rPr>
                <w:rFonts w:asciiTheme="minorHAnsi" w:hAnsiTheme="minorHAnsi" w:cstheme="minorHAnsi"/>
              </w:rPr>
              <w:t xml:space="preserve"> </w:t>
            </w:r>
          </w:p>
          <w:p w14:paraId="68CEB10D" w14:textId="77777777" w:rsidR="0052703B" w:rsidRPr="007D7CF2" w:rsidRDefault="0052703B" w:rsidP="00CD4B5C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75521755" w14:textId="77777777" w:rsidR="00096F6C" w:rsidRPr="00D3738C" w:rsidRDefault="00096F6C" w:rsidP="00096F6C">
      <w:pPr>
        <w:spacing w:line="360" w:lineRule="auto"/>
        <w:jc w:val="both"/>
        <w:rPr>
          <w:rFonts w:asciiTheme="minorHAnsi" w:hAnsiTheme="minorHAnsi" w:cstheme="minorHAnsi"/>
          <w:b/>
          <w:i/>
          <w:sz w:val="12"/>
          <w:szCs w:val="12"/>
        </w:rPr>
      </w:pPr>
    </w:p>
    <w:p w14:paraId="48991DFB" w14:textId="21CDF58E" w:rsidR="00096F6C" w:rsidRDefault="00096F6C" w:rsidP="00096F6C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4"/>
          <w:szCs w:val="24"/>
        </w:rPr>
        <w:t xml:space="preserve">handtekening aanvrager binnen het kader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44B323" wp14:editId="63C7C079">
                <wp:simplePos x="0" y="0"/>
                <wp:positionH relativeFrom="column">
                  <wp:posOffset>-73025</wp:posOffset>
                </wp:positionH>
                <wp:positionV relativeFrom="paragraph">
                  <wp:posOffset>255905</wp:posOffset>
                </wp:positionV>
                <wp:extent cx="6369050" cy="2229485"/>
                <wp:effectExtent l="0" t="0" r="12700" b="18415"/>
                <wp:wrapNone/>
                <wp:docPr id="8" name="Rechtho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222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A49CF" id="Rechthoek 8" o:spid="_x0000_s1026" style="position:absolute;margin-left:-5.75pt;margin-top:20.15pt;width:501.5pt;height:17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"/>
            </w:pict>
          </mc:Fallback>
        </mc:AlternateContent>
      </w:r>
    </w:p>
    <w:p w14:paraId="351FFEFA" w14:textId="77777777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p w14:paraId="278579AA" w14:textId="77777777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p w14:paraId="4699351E" w14:textId="77777777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p w14:paraId="7E9788E0" w14:textId="77777777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1627"/>
        <w:gridCol w:w="4915"/>
      </w:tblGrid>
      <w:tr w:rsidR="00096F6C" w14:paraId="6BF6468A" w14:textId="77777777" w:rsidTr="00096F6C">
        <w:trPr>
          <w:trHeight w:val="427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6AF66F" w14:textId="77777777" w:rsidR="00096F6C" w:rsidRDefault="00096F6C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CB9F2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096F6C" w14:paraId="317E88AA" w14:textId="77777777" w:rsidTr="00096F6C"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CFCDD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17D974E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0A227031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636CE02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F8A0422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CCD6B49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F99AEAD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5CF16E9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34AED06C" w14:textId="77777777" w:rsidR="00096F6C" w:rsidRDefault="00096F6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6F6C" w14:paraId="719D7490" w14:textId="77777777" w:rsidTr="00096F6C">
        <w:trPr>
          <w:trHeight w:val="80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DBBE5" w14:textId="77777777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Datum (dd/mm/jjjj)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672E2DBC" w14:textId="77777777" w:rsidR="00096F6C" w:rsidRDefault="00096F6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6F6C" w14:paraId="16686316" w14:textId="77777777" w:rsidTr="00D3738C">
        <w:trPr>
          <w:gridAfter w:val="2"/>
          <w:wAfter w:w="6542" w:type="dxa"/>
          <w:trHeight w:val="445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8DAE66" w14:textId="77777777" w:rsidR="00096F6C" w:rsidRDefault="00096F6C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</w:tbl>
    <w:p w14:paraId="3D336F96" w14:textId="77777777" w:rsidR="00D3738C" w:rsidRPr="007C5C30" w:rsidRDefault="00D3738C" w:rsidP="00D3738C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3544"/>
        <w:gridCol w:w="1269"/>
      </w:tblGrid>
      <w:tr w:rsidR="00D3738C" w14:paraId="083C161E" w14:textId="77777777" w:rsidTr="00911F05">
        <w:tc>
          <w:tcPr>
            <w:tcW w:w="5098" w:type="dxa"/>
            <w:vMerge w:val="restart"/>
          </w:tcPr>
          <w:p w14:paraId="794CAA2D" w14:textId="77777777" w:rsidR="00D3738C" w:rsidRDefault="00D3738C" w:rsidP="00911F05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Kies een formaat voor uw kwalificatiecertificaat schipper*</w:t>
            </w:r>
          </w:p>
          <w:p w14:paraId="0D2974A4" w14:textId="77777777" w:rsidR="00D3738C" w:rsidRDefault="00D3738C" w:rsidP="00911F05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(zet een kruisje bij uw keuze)</w:t>
            </w:r>
          </w:p>
        </w:tc>
        <w:tc>
          <w:tcPr>
            <w:tcW w:w="3544" w:type="dxa"/>
          </w:tcPr>
          <w:p w14:paraId="0A6C6776" w14:textId="77777777" w:rsidR="00D3738C" w:rsidRDefault="00D3738C" w:rsidP="00911F05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Fysiek formaat (pasje)</w:t>
            </w:r>
          </w:p>
        </w:tc>
        <w:tc>
          <w:tcPr>
            <w:tcW w:w="1269" w:type="dxa"/>
          </w:tcPr>
          <w:p w14:paraId="7BC9CFF6" w14:textId="77777777" w:rsidR="00D3738C" w:rsidRDefault="00D3738C" w:rsidP="00911F05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3738C" w14:paraId="7D132566" w14:textId="77777777" w:rsidTr="00911F05">
        <w:tc>
          <w:tcPr>
            <w:tcW w:w="5098" w:type="dxa"/>
            <w:vMerge/>
          </w:tcPr>
          <w:p w14:paraId="04293938" w14:textId="77777777" w:rsidR="00D3738C" w:rsidRDefault="00D3738C" w:rsidP="00911F05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C84D549" w14:textId="77777777" w:rsidR="00D3738C" w:rsidRDefault="00D3738C" w:rsidP="00911F05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Pdf-formaat</w:t>
            </w:r>
          </w:p>
        </w:tc>
        <w:tc>
          <w:tcPr>
            <w:tcW w:w="1269" w:type="dxa"/>
          </w:tcPr>
          <w:p w14:paraId="4EF73759" w14:textId="77777777" w:rsidR="00D3738C" w:rsidRDefault="00D3738C" w:rsidP="00911F05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64CFDA1" w14:textId="43C359A8" w:rsidR="0052703B" w:rsidRPr="00A46CB2" w:rsidRDefault="00D3738C" w:rsidP="00CD4B5C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57EDF">
        <w:rPr>
          <w:rFonts w:asciiTheme="minorHAnsi" w:hAnsiTheme="minorHAnsi" w:cstheme="minorHAnsi"/>
          <w:sz w:val="18"/>
          <w:szCs w:val="18"/>
        </w:rPr>
        <w:t>*</w:t>
      </w:r>
      <w:r w:rsidRPr="003F47C5">
        <w:rPr>
          <w:rFonts w:asciiTheme="minorHAnsi" w:hAnsiTheme="minorHAnsi" w:cstheme="minorHAnsi"/>
          <w:b/>
          <w:bCs/>
          <w:sz w:val="24"/>
          <w:szCs w:val="24"/>
          <w:u w:val="single"/>
        </w:rPr>
        <w:t>Let wel.</w:t>
      </w:r>
      <w:r w:rsidRPr="003F47C5">
        <w:rPr>
          <w:rFonts w:asciiTheme="minorHAnsi" w:hAnsiTheme="minorHAnsi" w:cstheme="minorHAnsi"/>
          <w:sz w:val="20"/>
          <w:szCs w:val="20"/>
        </w:rPr>
        <w:t xml:space="preserve"> </w:t>
      </w:r>
      <w:r w:rsidRPr="00257EDF">
        <w:rPr>
          <w:rFonts w:asciiTheme="minorHAnsi" w:hAnsiTheme="minorHAnsi" w:cstheme="minorHAnsi"/>
          <w:sz w:val="18"/>
          <w:szCs w:val="18"/>
        </w:rPr>
        <w:t>Bij elke toevoeging, wijzigingen of verlies dient u een retributie te betalen. Dit is bij e</w:t>
      </w:r>
      <w:r>
        <w:rPr>
          <w:rFonts w:asciiTheme="minorHAnsi" w:hAnsiTheme="minorHAnsi" w:cstheme="minorHAnsi"/>
          <w:sz w:val="18"/>
          <w:szCs w:val="18"/>
        </w:rPr>
        <w:t>en</w:t>
      </w:r>
      <w:r w:rsidRPr="00257EDF">
        <w:rPr>
          <w:rFonts w:asciiTheme="minorHAnsi" w:hAnsiTheme="minorHAnsi" w:cstheme="minorHAnsi"/>
          <w:sz w:val="18"/>
          <w:szCs w:val="18"/>
        </w:rPr>
        <w:t xml:space="preserve"> pasje dus ook </w:t>
      </w:r>
      <w:r>
        <w:rPr>
          <w:rFonts w:asciiTheme="minorHAnsi" w:hAnsiTheme="minorHAnsi" w:cstheme="minorHAnsi"/>
          <w:sz w:val="18"/>
          <w:szCs w:val="18"/>
        </w:rPr>
        <w:t>telkens een meerprijs!</w:t>
      </w:r>
      <w:r>
        <w:rPr>
          <w:rFonts w:asciiTheme="minorHAnsi" w:hAnsiTheme="minorHAnsi" w:cstheme="minorHAnsi"/>
          <w:sz w:val="18"/>
          <w:szCs w:val="18"/>
        </w:rPr>
        <w:br/>
      </w:r>
      <w:hyperlink r:id="rId16" w:history="1">
        <w:r w:rsidRPr="00652E6D">
          <w:rPr>
            <w:rStyle w:val="Hyperlink"/>
            <w:rFonts w:asciiTheme="minorHAnsi" w:hAnsiTheme="minorHAnsi" w:cstheme="minorHAnsi"/>
            <w:sz w:val="20"/>
            <w:szCs w:val="20"/>
          </w:rPr>
          <w:t>www.visuris.be/Certificatenenbekwaamheidsbewijzen</w:t>
        </w:r>
      </w:hyperlink>
    </w:p>
    <w:sectPr w:rsidR="0052703B" w:rsidRPr="00A46CB2" w:rsidSect="007D7CF2"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2694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FB6CA" w14:textId="77777777" w:rsidR="007421A8" w:rsidRDefault="007421A8" w:rsidP="00F11703">
      <w:pPr>
        <w:spacing w:line="240" w:lineRule="auto"/>
      </w:pPr>
      <w:r>
        <w:separator/>
      </w:r>
    </w:p>
    <w:p w14:paraId="0DC43BBA" w14:textId="77777777" w:rsidR="007421A8" w:rsidRDefault="007421A8"/>
  </w:endnote>
  <w:endnote w:type="continuationSeparator" w:id="0">
    <w:p w14:paraId="33226DD1" w14:textId="77777777" w:rsidR="007421A8" w:rsidRDefault="007421A8" w:rsidP="00F11703">
      <w:pPr>
        <w:spacing w:line="240" w:lineRule="auto"/>
      </w:pPr>
      <w:r>
        <w:continuationSeparator/>
      </w:r>
    </w:p>
    <w:p w14:paraId="4ADBB1A8" w14:textId="77777777" w:rsidR="007421A8" w:rsidRDefault="007421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4A33DE3-5F59-4B7E-B1FD-4121BE4191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696A423-5673-49FF-A5A3-3FD592BAB32A}"/>
    <w:embedBold r:id="rId3" w:fontKey="{FBA09272-C369-4E3A-809E-84D72CD5160A}"/>
    <w:embedItalic r:id="rId4" w:fontKey="{8D2A6632-FFE1-464E-B820-8C179C031CB5}"/>
    <w:embedBoldItalic r:id="rId5" w:fontKey="{80E35214-B324-4D15-86F9-362278CF2C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1D9A8BA-D0D4-4EC6-8BF5-2D0E69BACD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5A13EC">
      <w:rPr>
        <w:noProof/>
      </w:rPr>
      <w:fldChar w:fldCharType="begin"/>
    </w:r>
    <w:r w:rsidR="005A13EC">
      <w:rPr>
        <w:noProof/>
      </w:rPr>
      <w:instrText xml:space="preserve"> NUMPAGES   \* MERGEFORMAT </w:instrText>
    </w:r>
    <w:r w:rsidR="005A13EC">
      <w:rPr>
        <w:noProof/>
      </w:rPr>
      <w:fldChar w:fldCharType="separate"/>
    </w:r>
    <w:r w:rsidR="00FF3074">
      <w:rPr>
        <w:noProof/>
      </w:rPr>
      <w:t>3</w:t>
    </w:r>
    <w:r w:rsidR="005A13EC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bookmarkStart w:id="3" w:name="_Hlk26180156"/>
  <w:p w14:paraId="46765D4E" w14:textId="376EB2B1" w:rsidR="006A7C85" w:rsidRDefault="007E6139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207845">
      <w:rPr>
        <w:noProof/>
      </w:rPr>
      <w:t>10/01/2024</w:t>
    </w:r>
    <w:r>
      <w:fldChar w:fldCharType="end"/>
    </w:r>
    <w:bookmarkEnd w:id="3"/>
    <w:r w:rsidR="00FB382E">
      <w:tab/>
    </w:r>
    <w:r w:rsidR="000142BB">
      <w:t>Kwalificatiecertificaat schipper</w:t>
    </w:r>
    <w:r>
      <w:t xml:space="preserve"> - Verlenging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7D7CF2">
      <w:rPr>
        <w:noProof/>
      </w:rPr>
      <w:t>2</w:t>
    </w:r>
    <w:r w:rsidR="00CF31CA">
      <w:rPr>
        <w:noProof/>
      </w:rPr>
      <w:fldChar w:fldCharType="end"/>
    </w:r>
    <w:r w:rsidR="00EE73A3">
      <w:t xml:space="preserve"> van </w:t>
    </w:r>
    <w:r w:rsidR="005A13EC">
      <w:rPr>
        <w:noProof/>
      </w:rPr>
      <w:fldChar w:fldCharType="begin"/>
    </w:r>
    <w:r w:rsidR="005A13EC">
      <w:rPr>
        <w:noProof/>
      </w:rPr>
      <w:instrText xml:space="preserve"> NUMPAGES  \* Arabic  \* MERGEFORMAT </w:instrText>
    </w:r>
    <w:r w:rsidR="005A13EC">
      <w:rPr>
        <w:noProof/>
      </w:rPr>
      <w:fldChar w:fldCharType="separate"/>
    </w:r>
    <w:r w:rsidR="007D7CF2">
      <w:rPr>
        <w:noProof/>
      </w:rPr>
      <w:t>2</w:t>
    </w:r>
    <w:r w:rsidR="005A13E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84119" w14:textId="77777777" w:rsidR="007421A8" w:rsidRDefault="007421A8">
      <w:r>
        <w:separator/>
      </w:r>
    </w:p>
  </w:footnote>
  <w:footnote w:type="continuationSeparator" w:id="0">
    <w:p w14:paraId="1014D921" w14:textId="77777777" w:rsidR="007421A8" w:rsidRDefault="007421A8" w:rsidP="00F11703">
      <w:pPr>
        <w:spacing w:line="240" w:lineRule="auto"/>
      </w:pPr>
      <w:r>
        <w:continuationSeparator/>
      </w:r>
    </w:p>
    <w:p w14:paraId="0ADA937E" w14:textId="77777777" w:rsidR="007421A8" w:rsidRDefault="007421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2" name="Picture 2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60A748D"/>
    <w:multiLevelType w:val="hybridMultilevel"/>
    <w:tmpl w:val="2ADC8638"/>
    <w:lvl w:ilvl="0" w:tplc="B6DC9E9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2149" w:hanging="360"/>
      </w:pPr>
    </w:lvl>
    <w:lvl w:ilvl="2" w:tplc="0813001B">
      <w:start w:val="1"/>
      <w:numFmt w:val="lowerRoman"/>
      <w:lvlText w:val="%3."/>
      <w:lvlJc w:val="right"/>
      <w:pPr>
        <w:ind w:left="2869" w:hanging="180"/>
      </w:pPr>
    </w:lvl>
    <w:lvl w:ilvl="3" w:tplc="0813000F">
      <w:start w:val="1"/>
      <w:numFmt w:val="decimal"/>
      <w:lvlText w:val="%4."/>
      <w:lvlJc w:val="left"/>
      <w:pPr>
        <w:ind w:left="3589" w:hanging="360"/>
      </w:pPr>
    </w:lvl>
    <w:lvl w:ilvl="4" w:tplc="08130019">
      <w:start w:val="1"/>
      <w:numFmt w:val="lowerLetter"/>
      <w:lvlText w:val="%5."/>
      <w:lvlJc w:val="left"/>
      <w:pPr>
        <w:ind w:left="4309" w:hanging="360"/>
      </w:pPr>
    </w:lvl>
    <w:lvl w:ilvl="5" w:tplc="0813001B">
      <w:start w:val="1"/>
      <w:numFmt w:val="lowerRoman"/>
      <w:lvlText w:val="%6."/>
      <w:lvlJc w:val="right"/>
      <w:pPr>
        <w:ind w:left="5029" w:hanging="180"/>
      </w:pPr>
    </w:lvl>
    <w:lvl w:ilvl="6" w:tplc="0813000F">
      <w:start w:val="1"/>
      <w:numFmt w:val="decimal"/>
      <w:lvlText w:val="%7."/>
      <w:lvlJc w:val="left"/>
      <w:pPr>
        <w:ind w:left="5749" w:hanging="360"/>
      </w:pPr>
    </w:lvl>
    <w:lvl w:ilvl="7" w:tplc="08130019">
      <w:start w:val="1"/>
      <w:numFmt w:val="lowerLetter"/>
      <w:lvlText w:val="%8."/>
      <w:lvlJc w:val="left"/>
      <w:pPr>
        <w:ind w:left="6469" w:hanging="360"/>
      </w:pPr>
    </w:lvl>
    <w:lvl w:ilvl="8" w:tplc="0813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10156"/>
    <w:multiLevelType w:val="hybridMultilevel"/>
    <w:tmpl w:val="9E0CC59A"/>
    <w:lvl w:ilvl="0" w:tplc="4850A488">
      <w:start w:val="2900"/>
      <w:numFmt w:val="decimal"/>
      <w:lvlText w:val="%1"/>
      <w:lvlJc w:val="left"/>
      <w:pPr>
        <w:ind w:left="1163" w:hanging="4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23" w:hanging="360"/>
      </w:pPr>
    </w:lvl>
    <w:lvl w:ilvl="2" w:tplc="0813001B" w:tentative="1">
      <w:start w:val="1"/>
      <w:numFmt w:val="lowerRoman"/>
      <w:lvlText w:val="%3."/>
      <w:lvlJc w:val="right"/>
      <w:pPr>
        <w:ind w:left="2543" w:hanging="180"/>
      </w:pPr>
    </w:lvl>
    <w:lvl w:ilvl="3" w:tplc="0813000F" w:tentative="1">
      <w:start w:val="1"/>
      <w:numFmt w:val="decimal"/>
      <w:lvlText w:val="%4."/>
      <w:lvlJc w:val="left"/>
      <w:pPr>
        <w:ind w:left="3263" w:hanging="360"/>
      </w:pPr>
    </w:lvl>
    <w:lvl w:ilvl="4" w:tplc="08130019" w:tentative="1">
      <w:start w:val="1"/>
      <w:numFmt w:val="lowerLetter"/>
      <w:lvlText w:val="%5."/>
      <w:lvlJc w:val="left"/>
      <w:pPr>
        <w:ind w:left="3983" w:hanging="360"/>
      </w:pPr>
    </w:lvl>
    <w:lvl w:ilvl="5" w:tplc="0813001B" w:tentative="1">
      <w:start w:val="1"/>
      <w:numFmt w:val="lowerRoman"/>
      <w:lvlText w:val="%6."/>
      <w:lvlJc w:val="right"/>
      <w:pPr>
        <w:ind w:left="4703" w:hanging="180"/>
      </w:pPr>
    </w:lvl>
    <w:lvl w:ilvl="6" w:tplc="0813000F" w:tentative="1">
      <w:start w:val="1"/>
      <w:numFmt w:val="decimal"/>
      <w:lvlText w:val="%7."/>
      <w:lvlJc w:val="left"/>
      <w:pPr>
        <w:ind w:left="5423" w:hanging="360"/>
      </w:pPr>
    </w:lvl>
    <w:lvl w:ilvl="7" w:tplc="08130019" w:tentative="1">
      <w:start w:val="1"/>
      <w:numFmt w:val="lowerLetter"/>
      <w:lvlText w:val="%8."/>
      <w:lvlJc w:val="left"/>
      <w:pPr>
        <w:ind w:left="6143" w:hanging="360"/>
      </w:pPr>
    </w:lvl>
    <w:lvl w:ilvl="8" w:tplc="0813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2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238249520">
    <w:abstractNumId w:val="15"/>
  </w:num>
  <w:num w:numId="2" w16cid:durableId="1627732703">
    <w:abstractNumId w:val="18"/>
  </w:num>
  <w:num w:numId="3" w16cid:durableId="1498881060">
    <w:abstractNumId w:val="3"/>
  </w:num>
  <w:num w:numId="4" w16cid:durableId="107702953">
    <w:abstractNumId w:val="17"/>
  </w:num>
  <w:num w:numId="5" w16cid:durableId="1120879426">
    <w:abstractNumId w:val="7"/>
  </w:num>
  <w:num w:numId="6" w16cid:durableId="588080137">
    <w:abstractNumId w:val="0"/>
  </w:num>
  <w:num w:numId="7" w16cid:durableId="350105273">
    <w:abstractNumId w:val="14"/>
  </w:num>
  <w:num w:numId="8" w16cid:durableId="388001379">
    <w:abstractNumId w:val="9"/>
  </w:num>
  <w:num w:numId="9" w16cid:durableId="889994061">
    <w:abstractNumId w:val="8"/>
  </w:num>
  <w:num w:numId="10" w16cid:durableId="1549875287">
    <w:abstractNumId w:val="5"/>
  </w:num>
  <w:num w:numId="11" w16cid:durableId="654726196">
    <w:abstractNumId w:val="13"/>
  </w:num>
  <w:num w:numId="12" w16cid:durableId="1057321339">
    <w:abstractNumId w:val="16"/>
  </w:num>
  <w:num w:numId="13" w16cid:durableId="2097169097">
    <w:abstractNumId w:val="2"/>
  </w:num>
  <w:num w:numId="14" w16cid:durableId="1065644217">
    <w:abstractNumId w:val="12"/>
  </w:num>
  <w:num w:numId="15" w16cid:durableId="911619548">
    <w:abstractNumId w:val="10"/>
  </w:num>
  <w:num w:numId="16" w16cid:durableId="619529049">
    <w:abstractNumId w:val="1"/>
  </w:num>
  <w:num w:numId="17" w16cid:durableId="1324893724">
    <w:abstractNumId w:val="6"/>
  </w:num>
  <w:num w:numId="18" w16cid:durableId="6161095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06594270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142BB"/>
    <w:rsid w:val="00020494"/>
    <w:rsid w:val="00021387"/>
    <w:rsid w:val="00034DDD"/>
    <w:rsid w:val="00042A43"/>
    <w:rsid w:val="000703EE"/>
    <w:rsid w:val="00091180"/>
    <w:rsid w:val="00091E64"/>
    <w:rsid w:val="000933E6"/>
    <w:rsid w:val="00096F6C"/>
    <w:rsid w:val="000B398F"/>
    <w:rsid w:val="000B4E3B"/>
    <w:rsid w:val="000D0407"/>
    <w:rsid w:val="000D068D"/>
    <w:rsid w:val="000D128C"/>
    <w:rsid w:val="000E5D52"/>
    <w:rsid w:val="000E6A50"/>
    <w:rsid w:val="000E6DBB"/>
    <w:rsid w:val="000F321E"/>
    <w:rsid w:val="00101D2B"/>
    <w:rsid w:val="0013292E"/>
    <w:rsid w:val="0013336D"/>
    <w:rsid w:val="00141C18"/>
    <w:rsid w:val="001422F6"/>
    <w:rsid w:val="00150622"/>
    <w:rsid w:val="00164C97"/>
    <w:rsid w:val="001713C5"/>
    <w:rsid w:val="0017683B"/>
    <w:rsid w:val="001823A9"/>
    <w:rsid w:val="001C1358"/>
    <w:rsid w:val="001C53DE"/>
    <w:rsid w:val="001C6715"/>
    <w:rsid w:val="001D164F"/>
    <w:rsid w:val="001D42A5"/>
    <w:rsid w:val="001D4CD5"/>
    <w:rsid w:val="001D5A97"/>
    <w:rsid w:val="001E0038"/>
    <w:rsid w:val="001E0201"/>
    <w:rsid w:val="001E7473"/>
    <w:rsid w:val="001F1E85"/>
    <w:rsid w:val="001F4949"/>
    <w:rsid w:val="00207845"/>
    <w:rsid w:val="00221A5D"/>
    <w:rsid w:val="0022542F"/>
    <w:rsid w:val="00225E25"/>
    <w:rsid w:val="002420A5"/>
    <w:rsid w:val="00246B94"/>
    <w:rsid w:val="00246CDC"/>
    <w:rsid w:val="00246F4E"/>
    <w:rsid w:val="00253BB9"/>
    <w:rsid w:val="002645BC"/>
    <w:rsid w:val="00272F87"/>
    <w:rsid w:val="00276AA8"/>
    <w:rsid w:val="00285C0E"/>
    <w:rsid w:val="00291086"/>
    <w:rsid w:val="002A00C2"/>
    <w:rsid w:val="002C5A83"/>
    <w:rsid w:val="002D0544"/>
    <w:rsid w:val="00305917"/>
    <w:rsid w:val="003103C9"/>
    <w:rsid w:val="00313385"/>
    <w:rsid w:val="003149BF"/>
    <w:rsid w:val="003149F8"/>
    <w:rsid w:val="0032153C"/>
    <w:rsid w:val="0033183D"/>
    <w:rsid w:val="0033419B"/>
    <w:rsid w:val="00336226"/>
    <w:rsid w:val="00342A29"/>
    <w:rsid w:val="00350BE4"/>
    <w:rsid w:val="00360508"/>
    <w:rsid w:val="003613DF"/>
    <w:rsid w:val="00361F03"/>
    <w:rsid w:val="00370899"/>
    <w:rsid w:val="003A4583"/>
    <w:rsid w:val="003B2B0B"/>
    <w:rsid w:val="003B7084"/>
    <w:rsid w:val="003E3B8C"/>
    <w:rsid w:val="003F1597"/>
    <w:rsid w:val="00415B33"/>
    <w:rsid w:val="00422EB7"/>
    <w:rsid w:val="00424666"/>
    <w:rsid w:val="00442617"/>
    <w:rsid w:val="00443225"/>
    <w:rsid w:val="00444C33"/>
    <w:rsid w:val="00457E71"/>
    <w:rsid w:val="00474F18"/>
    <w:rsid w:val="004846C7"/>
    <w:rsid w:val="004872CB"/>
    <w:rsid w:val="00490796"/>
    <w:rsid w:val="0049605C"/>
    <w:rsid w:val="004A537C"/>
    <w:rsid w:val="004B1281"/>
    <w:rsid w:val="004B35AB"/>
    <w:rsid w:val="004B67AB"/>
    <w:rsid w:val="004C1D8C"/>
    <w:rsid w:val="004C268C"/>
    <w:rsid w:val="004C6D48"/>
    <w:rsid w:val="004E2D01"/>
    <w:rsid w:val="004E4011"/>
    <w:rsid w:val="004F0DCF"/>
    <w:rsid w:val="00507885"/>
    <w:rsid w:val="0052703B"/>
    <w:rsid w:val="0053114A"/>
    <w:rsid w:val="00536E3A"/>
    <w:rsid w:val="0054417F"/>
    <w:rsid w:val="00550352"/>
    <w:rsid w:val="0056161C"/>
    <w:rsid w:val="00574AB6"/>
    <w:rsid w:val="005754AB"/>
    <w:rsid w:val="00575893"/>
    <w:rsid w:val="005771C2"/>
    <w:rsid w:val="00584D83"/>
    <w:rsid w:val="005921F6"/>
    <w:rsid w:val="0059596C"/>
    <w:rsid w:val="005A13EC"/>
    <w:rsid w:val="005A481B"/>
    <w:rsid w:val="005C0CD8"/>
    <w:rsid w:val="005F552D"/>
    <w:rsid w:val="005F6354"/>
    <w:rsid w:val="005F7390"/>
    <w:rsid w:val="0060521D"/>
    <w:rsid w:val="006105AE"/>
    <w:rsid w:val="0061390D"/>
    <w:rsid w:val="006248C3"/>
    <w:rsid w:val="006532AC"/>
    <w:rsid w:val="00674118"/>
    <w:rsid w:val="00676435"/>
    <w:rsid w:val="006952BA"/>
    <w:rsid w:val="006A7C85"/>
    <w:rsid w:val="006B2A36"/>
    <w:rsid w:val="006B7B4B"/>
    <w:rsid w:val="006C6D9C"/>
    <w:rsid w:val="006D51B7"/>
    <w:rsid w:val="006E2FBF"/>
    <w:rsid w:val="006E7367"/>
    <w:rsid w:val="006F5698"/>
    <w:rsid w:val="00714BED"/>
    <w:rsid w:val="0071761D"/>
    <w:rsid w:val="0072065D"/>
    <w:rsid w:val="00722A9C"/>
    <w:rsid w:val="007421A8"/>
    <w:rsid w:val="00772274"/>
    <w:rsid w:val="0078712B"/>
    <w:rsid w:val="00790F02"/>
    <w:rsid w:val="007A33BD"/>
    <w:rsid w:val="007B0493"/>
    <w:rsid w:val="007B1DAC"/>
    <w:rsid w:val="007B514D"/>
    <w:rsid w:val="007C280E"/>
    <w:rsid w:val="007C79B7"/>
    <w:rsid w:val="007D487E"/>
    <w:rsid w:val="007D7CF2"/>
    <w:rsid w:val="007E1D69"/>
    <w:rsid w:val="007E3904"/>
    <w:rsid w:val="007E5EB6"/>
    <w:rsid w:val="007E6139"/>
    <w:rsid w:val="00813BBA"/>
    <w:rsid w:val="00820DDF"/>
    <w:rsid w:val="00822071"/>
    <w:rsid w:val="00840E4D"/>
    <w:rsid w:val="00842308"/>
    <w:rsid w:val="00853D0C"/>
    <w:rsid w:val="00855643"/>
    <w:rsid w:val="00855AF6"/>
    <w:rsid w:val="00871CB4"/>
    <w:rsid w:val="00884B63"/>
    <w:rsid w:val="008859A1"/>
    <w:rsid w:val="00894909"/>
    <w:rsid w:val="0089768F"/>
    <w:rsid w:val="008A0CEB"/>
    <w:rsid w:val="008B3240"/>
    <w:rsid w:val="008C32C5"/>
    <w:rsid w:val="008D7CDA"/>
    <w:rsid w:val="008E6FD5"/>
    <w:rsid w:val="008F4B3B"/>
    <w:rsid w:val="009036E6"/>
    <w:rsid w:val="00903822"/>
    <w:rsid w:val="00906BBD"/>
    <w:rsid w:val="00916630"/>
    <w:rsid w:val="0092325C"/>
    <w:rsid w:val="00932353"/>
    <w:rsid w:val="00933E23"/>
    <w:rsid w:val="00935F13"/>
    <w:rsid w:val="0094678B"/>
    <w:rsid w:val="00946C9C"/>
    <w:rsid w:val="009610D1"/>
    <w:rsid w:val="009758E3"/>
    <w:rsid w:val="00976995"/>
    <w:rsid w:val="00982905"/>
    <w:rsid w:val="0098458C"/>
    <w:rsid w:val="00986427"/>
    <w:rsid w:val="0099518A"/>
    <w:rsid w:val="009B7279"/>
    <w:rsid w:val="009B77F4"/>
    <w:rsid w:val="009C6A9E"/>
    <w:rsid w:val="009D21A3"/>
    <w:rsid w:val="009D3024"/>
    <w:rsid w:val="009D47BF"/>
    <w:rsid w:val="009D6B2F"/>
    <w:rsid w:val="009E34CB"/>
    <w:rsid w:val="009E4F33"/>
    <w:rsid w:val="009F63C0"/>
    <w:rsid w:val="00A03A0D"/>
    <w:rsid w:val="00A14911"/>
    <w:rsid w:val="00A17FAE"/>
    <w:rsid w:val="00A23210"/>
    <w:rsid w:val="00A234AD"/>
    <w:rsid w:val="00A27BC3"/>
    <w:rsid w:val="00A32642"/>
    <w:rsid w:val="00A32AFC"/>
    <w:rsid w:val="00A3773D"/>
    <w:rsid w:val="00A46CB2"/>
    <w:rsid w:val="00A47E0E"/>
    <w:rsid w:val="00A50850"/>
    <w:rsid w:val="00A508EC"/>
    <w:rsid w:val="00A52DA0"/>
    <w:rsid w:val="00A53BDE"/>
    <w:rsid w:val="00A5641B"/>
    <w:rsid w:val="00A6545E"/>
    <w:rsid w:val="00A77F21"/>
    <w:rsid w:val="00A80E37"/>
    <w:rsid w:val="00A86FFE"/>
    <w:rsid w:val="00A90EB8"/>
    <w:rsid w:val="00AA234E"/>
    <w:rsid w:val="00AB2003"/>
    <w:rsid w:val="00AB4FF5"/>
    <w:rsid w:val="00AB51C4"/>
    <w:rsid w:val="00AC56B6"/>
    <w:rsid w:val="00AE2BD8"/>
    <w:rsid w:val="00AE69F7"/>
    <w:rsid w:val="00AF0016"/>
    <w:rsid w:val="00AF0A1D"/>
    <w:rsid w:val="00AF3396"/>
    <w:rsid w:val="00AF68EC"/>
    <w:rsid w:val="00AF68F4"/>
    <w:rsid w:val="00B00B6B"/>
    <w:rsid w:val="00B06E0A"/>
    <w:rsid w:val="00B149B1"/>
    <w:rsid w:val="00B2104C"/>
    <w:rsid w:val="00B23D1D"/>
    <w:rsid w:val="00B31892"/>
    <w:rsid w:val="00B403F9"/>
    <w:rsid w:val="00B7698E"/>
    <w:rsid w:val="00B77256"/>
    <w:rsid w:val="00B77C3D"/>
    <w:rsid w:val="00BA4896"/>
    <w:rsid w:val="00BB0442"/>
    <w:rsid w:val="00BB320C"/>
    <w:rsid w:val="00BC3772"/>
    <w:rsid w:val="00BC6EA6"/>
    <w:rsid w:val="00BD625A"/>
    <w:rsid w:val="00BF19FD"/>
    <w:rsid w:val="00C0052E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54FD6"/>
    <w:rsid w:val="00C632BA"/>
    <w:rsid w:val="00C64F3E"/>
    <w:rsid w:val="00C75C88"/>
    <w:rsid w:val="00C94FB2"/>
    <w:rsid w:val="00CA1F8C"/>
    <w:rsid w:val="00CC6D13"/>
    <w:rsid w:val="00CD4B5C"/>
    <w:rsid w:val="00CD555C"/>
    <w:rsid w:val="00CE40EE"/>
    <w:rsid w:val="00CE5170"/>
    <w:rsid w:val="00CF31CA"/>
    <w:rsid w:val="00CF559C"/>
    <w:rsid w:val="00CF6B96"/>
    <w:rsid w:val="00CF7A0C"/>
    <w:rsid w:val="00D0421E"/>
    <w:rsid w:val="00D04BC0"/>
    <w:rsid w:val="00D1168F"/>
    <w:rsid w:val="00D16E57"/>
    <w:rsid w:val="00D23098"/>
    <w:rsid w:val="00D27DE7"/>
    <w:rsid w:val="00D3738C"/>
    <w:rsid w:val="00D37AD5"/>
    <w:rsid w:val="00D41BDC"/>
    <w:rsid w:val="00D65961"/>
    <w:rsid w:val="00D77266"/>
    <w:rsid w:val="00DA17F1"/>
    <w:rsid w:val="00DA5076"/>
    <w:rsid w:val="00DB03FD"/>
    <w:rsid w:val="00DD2058"/>
    <w:rsid w:val="00DD2F3F"/>
    <w:rsid w:val="00DD3046"/>
    <w:rsid w:val="00DD3801"/>
    <w:rsid w:val="00DD67BA"/>
    <w:rsid w:val="00DD7B8D"/>
    <w:rsid w:val="00DE6C7A"/>
    <w:rsid w:val="00DF017D"/>
    <w:rsid w:val="00DF06CF"/>
    <w:rsid w:val="00DF65FC"/>
    <w:rsid w:val="00E07543"/>
    <w:rsid w:val="00E11FFC"/>
    <w:rsid w:val="00E136BB"/>
    <w:rsid w:val="00E27984"/>
    <w:rsid w:val="00E41095"/>
    <w:rsid w:val="00E47DB9"/>
    <w:rsid w:val="00E524DB"/>
    <w:rsid w:val="00E56EDA"/>
    <w:rsid w:val="00E734D3"/>
    <w:rsid w:val="00E824EB"/>
    <w:rsid w:val="00E91375"/>
    <w:rsid w:val="00EA20E9"/>
    <w:rsid w:val="00EA2725"/>
    <w:rsid w:val="00EB00EC"/>
    <w:rsid w:val="00EB3333"/>
    <w:rsid w:val="00EC1A2C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45892"/>
    <w:rsid w:val="00F6009E"/>
    <w:rsid w:val="00F6173A"/>
    <w:rsid w:val="00F71C6B"/>
    <w:rsid w:val="00F80AE0"/>
    <w:rsid w:val="00F811C4"/>
    <w:rsid w:val="00F9606C"/>
    <w:rsid w:val="00FB382E"/>
    <w:rsid w:val="00FB4E28"/>
    <w:rsid w:val="00FD00A4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B5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commissie@vlaamsewaterweg.b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suris.be/Certificatenenbekwaamheidsbewijzen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binnenvaartcommissie@vlaamsewaterweg.be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visuris.be/Certificatenenbekwaamheidsbewijzen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656980-4E39-454A-A6FA-37E02B60163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A391779-D0CA-4CC2-8A61-7501A20737F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6.xml><?xml version="1.0" encoding="utf-8"?>
<ds:datastoreItem xmlns:ds="http://schemas.openxmlformats.org/officeDocument/2006/customXml" ds:itemID="{AD0D741F-696E-401C-A853-BD18B4C960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579</Words>
  <Characters>3187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Rijnpatent verlenging.docx</vt:lpstr>
      <vt:lpstr>Rijnpatent_aanvraag_verlenging.docx</vt:lpstr>
    </vt:vector>
  </TitlesOfParts>
  <Company>Vlaamse Overheid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Rijnpatent verlenging.docx</dc:title>
  <dc:subject/>
  <dc:creator>Demeyere, Leontien</dc:creator>
  <cp:keywords/>
  <cp:lastModifiedBy>Nathalie Colonne</cp:lastModifiedBy>
  <cp:revision>5</cp:revision>
  <cp:lastPrinted>2017-01-24T12:58:00Z</cp:lastPrinted>
  <dcterms:created xsi:type="dcterms:W3CDTF">2024-01-10T10:22:00Z</dcterms:created>
  <dcterms:modified xsi:type="dcterms:W3CDTF">2024-01-10T10:37:00Z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Updated">
    <vt:lpwstr>1</vt:lpwstr>
  </property>
  <property fmtid="{D5CDD505-2E9C-101B-9397-08002B2CF9AE}" pid="4" name="Swim_Documentkeuze">
    <vt:lpwstr>1;#Document|dbbecb69-eb33-4846-89cd-0c32364b338b</vt:lpwstr>
  </property>
</Properties>
</file>