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D3842" w14:textId="77777777" w:rsidR="008B6B46" w:rsidRDefault="008B6B46" w:rsidP="008B6B46">
      <w:pPr>
        <w:tabs>
          <w:tab w:val="clear" w:pos="3686"/>
        </w:tabs>
        <w:spacing w:after="278" w:line="240" w:lineRule="auto"/>
        <w:rPr>
          <w:rFonts w:asciiTheme="minorHAnsi" w:eastAsia="Arial" w:hAnsiTheme="minorHAnsi" w:cstheme="minorHAnsi"/>
          <w:b/>
          <w:sz w:val="32"/>
          <w:szCs w:val="32"/>
        </w:rPr>
      </w:pPr>
    </w:p>
    <w:p w14:paraId="53FD22A2" w14:textId="2D37BB67" w:rsidR="00A84985" w:rsidRPr="009C6A9E" w:rsidRDefault="009C6A9E" w:rsidP="008B6B46">
      <w:pPr>
        <w:tabs>
          <w:tab w:val="clear" w:pos="3686"/>
        </w:tabs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t xml:space="preserve">ADN </w:t>
      </w:r>
      <w:r w:rsidR="004C2960">
        <w:rPr>
          <w:rFonts w:asciiTheme="minorHAnsi" w:eastAsia="Arial" w:hAnsiTheme="minorHAnsi" w:cstheme="minorHAnsi"/>
          <w:b/>
          <w:sz w:val="32"/>
          <w:szCs w:val="32"/>
        </w:rPr>
        <w:t>Gas</w:t>
      </w:r>
      <w:r w:rsidR="00360508" w:rsidRPr="009C6A9E">
        <w:rPr>
          <w:rFonts w:asciiTheme="minorHAnsi" w:eastAsia="Arial" w:hAnsiTheme="minorHAnsi" w:cstheme="minorHAnsi"/>
          <w:b/>
          <w:sz w:val="32"/>
          <w:szCs w:val="32"/>
        </w:rPr>
        <w:t xml:space="preserve"> – aanvraag </w:t>
      </w:r>
      <w:r w:rsidR="004C2960">
        <w:rPr>
          <w:rFonts w:asciiTheme="minorHAnsi" w:eastAsia="Arial" w:hAnsiTheme="minorHAnsi" w:cstheme="minorHAnsi"/>
          <w:b/>
          <w:sz w:val="32"/>
          <w:szCs w:val="32"/>
        </w:rPr>
        <w:t>Examen</w:t>
      </w:r>
    </w:p>
    <w:p w14:paraId="5B362DA5" w14:textId="77777777" w:rsidR="00CC2C6E" w:rsidRDefault="00CC2C6E" w:rsidP="00CC2C6E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B496CEB" w14:textId="77777777" w:rsidR="00D430E1" w:rsidRPr="004A6EEC" w:rsidRDefault="00D430E1" w:rsidP="00D430E1">
      <w:pPr>
        <w:spacing w:line="360" w:lineRule="auto"/>
        <w:rPr>
          <w:rFonts w:asciiTheme="minorHAnsi" w:hAnsiTheme="minorHAnsi" w:cstheme="minorHAnsi"/>
          <w:b/>
          <w:color w:val="0070C0"/>
          <w:sz w:val="24"/>
          <w:szCs w:val="24"/>
        </w:rPr>
      </w:pPr>
      <w:r w:rsidRPr="004A6EEC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Datum cursus:      /      /          </w:t>
      </w:r>
      <w:r>
        <w:rPr>
          <w:rFonts w:asciiTheme="minorHAnsi" w:hAnsiTheme="minorHAnsi" w:cstheme="minorHAnsi"/>
          <w:b/>
          <w:color w:val="0070C0"/>
          <w:sz w:val="24"/>
          <w:szCs w:val="24"/>
        </w:rPr>
        <w:t>.</w:t>
      </w:r>
      <w:r w:rsidRPr="004A6EEC">
        <w:rPr>
          <w:rFonts w:asciiTheme="minorHAnsi" w:hAnsiTheme="minorHAnsi" w:cstheme="minorHAnsi"/>
          <w:b/>
          <w:color w:val="0070C0"/>
          <w:sz w:val="24"/>
          <w:szCs w:val="24"/>
        </w:rPr>
        <w:t>Dossier kan pas ingediend worden na deelname cursus.</w:t>
      </w:r>
    </w:p>
    <w:p w14:paraId="5CED34D5" w14:textId="77777777" w:rsidR="006E7F08" w:rsidRDefault="006E7F08" w:rsidP="00CC2C6E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A2307CD" w14:textId="768B66A1" w:rsidR="00CC2C6E" w:rsidRPr="00A84985" w:rsidRDefault="00CC2C6E" w:rsidP="00CC2C6E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5CEF397C" w14:textId="77777777" w:rsidR="00CC2C6E" w:rsidRDefault="00CC2C6E" w:rsidP="00CC2C6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07D271B" w14:textId="77777777" w:rsidR="00CC2C6E" w:rsidRPr="00413EA5" w:rsidRDefault="00CC2C6E" w:rsidP="00CC2C6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25828756"/>
      <w:r>
        <w:rPr>
          <w:rFonts w:asciiTheme="minorHAnsi" w:hAnsiTheme="minorHAnsi" w:cstheme="minorHAnsi"/>
          <w:sz w:val="20"/>
          <w:szCs w:val="20"/>
        </w:rPr>
        <w:t>Er zijn twee opties om het bekwaamheidsbewijs aan te vragen:</w:t>
      </w:r>
    </w:p>
    <w:p w14:paraId="3C522794" w14:textId="77777777" w:rsidR="00CC2C6E" w:rsidRDefault="00CC2C6E" w:rsidP="00CC2C6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36C51A67" w14:textId="77777777" w:rsidR="00CC2C6E" w:rsidRDefault="00CC2C6E" w:rsidP="00CC2C6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email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4292BFC1" w14:textId="77777777" w:rsidR="00CC2C6E" w:rsidRPr="00413EA5" w:rsidRDefault="00CC2C6E" w:rsidP="00CC2C6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48081F22" w14:textId="374AABB1" w:rsidR="00CC2C6E" w:rsidRPr="002D6E09" w:rsidRDefault="00CC2C6E" w:rsidP="002D6E09">
      <w:pPr>
        <w:pStyle w:val="Lijstalinea"/>
        <w:numPr>
          <w:ilvl w:val="0"/>
          <w:numId w:val="17"/>
        </w:numPr>
        <w:tabs>
          <w:tab w:val="clear" w:pos="3686"/>
          <w:tab w:val="left" w:pos="-993"/>
        </w:tabs>
        <w:spacing w:line="276" w:lineRule="auto"/>
        <w:ind w:left="851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Vul het formulier in en handteken onderaan. </w:t>
      </w:r>
    </w:p>
    <w:p w14:paraId="7A9F400D" w14:textId="77777777" w:rsidR="00CC2C6E" w:rsidRDefault="00CC2C6E" w:rsidP="002D6E09">
      <w:pPr>
        <w:pStyle w:val="Lijstalinea"/>
        <w:numPr>
          <w:ilvl w:val="0"/>
          <w:numId w:val="17"/>
        </w:numPr>
        <w:tabs>
          <w:tab w:val="clear" w:pos="3686"/>
        </w:tabs>
        <w:spacing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Stuur het formulier samen met de gevraagde documenten naar: </w:t>
      </w:r>
    </w:p>
    <w:p w14:paraId="4A6937B8" w14:textId="77777777" w:rsidR="00CC2C6E" w:rsidRDefault="00CC2C6E" w:rsidP="00CC2C6E">
      <w:pPr>
        <w:tabs>
          <w:tab w:val="clear" w:pos="3686"/>
        </w:tabs>
        <w:spacing w:line="276" w:lineRule="auto"/>
        <w:ind w:left="720" w:firstLine="720"/>
        <w:jc w:val="both"/>
        <w:rPr>
          <w:rFonts w:ascii="Flanders Art Sans" w:hAnsi="Flanders Art Sans"/>
          <w:color w:val="425460"/>
          <w:shd w:val="clear" w:color="auto" w:fill="FFFFFF"/>
        </w:rPr>
      </w:pPr>
    </w:p>
    <w:p w14:paraId="418B7791" w14:textId="160D4974" w:rsidR="00CC2C6E" w:rsidRPr="00315D9A" w:rsidRDefault="00F90E27" w:rsidP="00CC2C6E">
      <w:pPr>
        <w:tabs>
          <w:tab w:val="clear" w:pos="3686"/>
        </w:tabs>
        <w:spacing w:line="276" w:lineRule="auto"/>
        <w:ind w:left="720" w:firstLine="720"/>
        <w:jc w:val="both"/>
        <w:rPr>
          <w:rFonts w:asciiTheme="minorHAnsi" w:hAnsiTheme="minorHAnsi" w:cstheme="minorHAnsi"/>
          <w:b/>
          <w:sz w:val="20"/>
          <w:szCs w:val="20"/>
        </w:rPr>
      </w:pPr>
      <w:hyperlink r:id="rId13" w:history="1">
        <w:r w:rsidR="008B6B46">
          <w:rPr>
            <w:rFonts w:asciiTheme="minorHAnsi" w:hAnsiTheme="minorHAnsi" w:cstheme="minorHAnsi"/>
            <w:b/>
            <w:sz w:val="20"/>
            <w:szCs w:val="20"/>
          </w:rPr>
          <w:t>binnenvaartcommissie@vlaamsewaterweg.be</w:t>
        </w:r>
        <w:r w:rsidR="008B6B46">
          <w:rPr>
            <w:rFonts w:asciiTheme="minorHAnsi" w:hAnsiTheme="minorHAnsi" w:cstheme="minorHAnsi"/>
            <w:b/>
            <w:sz w:val="20"/>
            <w:szCs w:val="20"/>
          </w:rPr>
          <w:br/>
        </w:r>
      </w:hyperlink>
      <w:r w:rsidR="008B6B46">
        <w:rPr>
          <w:rFonts w:asciiTheme="minorHAnsi" w:hAnsiTheme="minorHAnsi" w:cstheme="minorHAnsi"/>
          <w:b/>
          <w:sz w:val="20"/>
          <w:szCs w:val="20"/>
        </w:rPr>
        <w:tab/>
        <w:t>Onderwerp e-mail: Examen aanvraag ADN Gas</w:t>
      </w:r>
    </w:p>
    <w:bookmarkEnd w:id="0"/>
    <w:p w14:paraId="1E76DAD5" w14:textId="77777777" w:rsidR="00CC2C6E" w:rsidRDefault="00CC2C6E" w:rsidP="00CC2C6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50B5D919" w14:textId="77777777" w:rsidR="00CC2C6E" w:rsidRPr="00413EA5" w:rsidRDefault="00CC2C6E" w:rsidP="00CC2C6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post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6B566501" w14:textId="77777777" w:rsidR="00CC2C6E" w:rsidRDefault="00CC2C6E" w:rsidP="00CC2C6E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4830DE42" w14:textId="6CA8A107" w:rsidR="00CC2C6E" w:rsidRPr="002D6E09" w:rsidRDefault="00CC2C6E" w:rsidP="002D6E09">
      <w:pPr>
        <w:numPr>
          <w:ilvl w:val="0"/>
          <w:numId w:val="14"/>
        </w:numPr>
        <w:tabs>
          <w:tab w:val="clear" w:pos="3686"/>
        </w:tabs>
        <w:spacing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Druk het formulier af, vul in en handteken onderaan. Doe dit met een pen met zwarte inkt.</w:t>
      </w:r>
    </w:p>
    <w:p w14:paraId="15CB5907" w14:textId="77777777" w:rsidR="00CC2C6E" w:rsidRPr="000C541E" w:rsidRDefault="00CC2C6E" w:rsidP="002D6E09">
      <w:pPr>
        <w:numPr>
          <w:ilvl w:val="0"/>
          <w:numId w:val="14"/>
        </w:numPr>
        <w:tabs>
          <w:tab w:val="clear" w:pos="3686"/>
        </w:tabs>
        <w:spacing w:after="120" w:line="360" w:lineRule="auto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Stuur het formulier samen met de gevraagde documenten naar:</w:t>
      </w:r>
    </w:p>
    <w:p w14:paraId="38663684" w14:textId="5F5A5607" w:rsidR="008B6B46" w:rsidRDefault="00CC2C6E" w:rsidP="008B6B46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C541E">
        <w:rPr>
          <w:rFonts w:asciiTheme="minorHAnsi" w:hAnsiTheme="minorHAnsi" w:cstheme="minorHAnsi"/>
          <w:b/>
          <w:szCs w:val="20"/>
        </w:rPr>
        <w:tab/>
      </w:r>
      <w:r w:rsidRPr="000C541E">
        <w:rPr>
          <w:rFonts w:asciiTheme="minorHAnsi" w:hAnsiTheme="minorHAnsi" w:cstheme="minorHAnsi"/>
          <w:b/>
          <w:szCs w:val="20"/>
        </w:rPr>
        <w:tab/>
      </w:r>
      <w:bookmarkStart w:id="1" w:name="_Hlk42000284"/>
      <w:r w:rsidR="008B6B46">
        <w:rPr>
          <w:rFonts w:asciiTheme="minorHAnsi" w:hAnsiTheme="minorHAnsi" w:cstheme="minorHAnsi"/>
          <w:b/>
          <w:sz w:val="20"/>
          <w:szCs w:val="20"/>
        </w:rPr>
        <w:t>De Vlaamse Waterweg</w:t>
      </w:r>
    </w:p>
    <w:p w14:paraId="27A33CBC" w14:textId="380B4A81" w:rsidR="008D782C" w:rsidRPr="000C541E" w:rsidRDefault="008D782C" w:rsidP="008B6B46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  <w:t>Binnenvaartloket</w:t>
      </w:r>
    </w:p>
    <w:p w14:paraId="444639DF" w14:textId="77777777" w:rsidR="008B6B46" w:rsidRPr="000C541E" w:rsidRDefault="008B6B46" w:rsidP="008B6B46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C541E">
        <w:rPr>
          <w:rFonts w:asciiTheme="minorHAnsi" w:hAnsiTheme="minorHAnsi" w:cstheme="minorHAnsi"/>
          <w:b/>
          <w:sz w:val="20"/>
          <w:szCs w:val="20"/>
        </w:rPr>
        <w:tab/>
      </w:r>
      <w:r w:rsidRPr="000C541E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>Hoogmolendijk 1</w:t>
      </w:r>
    </w:p>
    <w:p w14:paraId="55270AA2" w14:textId="77777777" w:rsidR="008B6B46" w:rsidRPr="000C541E" w:rsidRDefault="008B6B46" w:rsidP="008B6B46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C541E">
        <w:rPr>
          <w:rFonts w:asciiTheme="minorHAnsi" w:hAnsiTheme="minorHAnsi" w:cstheme="minorHAnsi"/>
          <w:b/>
          <w:sz w:val="20"/>
          <w:szCs w:val="20"/>
        </w:rPr>
        <w:tab/>
      </w:r>
      <w:r w:rsidRPr="000C541E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>2900 Schoten</w:t>
      </w:r>
    </w:p>
    <w:bookmarkEnd w:id="1"/>
    <w:p w14:paraId="177D36F8" w14:textId="53725D9E" w:rsidR="00CC2C6E" w:rsidRPr="000C541E" w:rsidRDefault="00CC2C6E" w:rsidP="008B6B46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F4DDC18" w14:textId="61A72FE9" w:rsidR="00CC2C6E" w:rsidRPr="006E7F08" w:rsidRDefault="00CC2C6E" w:rsidP="006E7F08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 xml:space="preserve">Na ontvangst van uw aanvraag wordt u gecontacteerd door het examencentrum om een examendatum af te spreken. </w:t>
      </w:r>
    </w:p>
    <w:p w14:paraId="3901338D" w14:textId="77777777" w:rsidR="00CC2C6E" w:rsidRPr="000C541E" w:rsidRDefault="00CC2C6E" w:rsidP="00CC2C6E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47C98A46" w14:textId="39483703" w:rsidR="009F781A" w:rsidRPr="009F781A" w:rsidRDefault="00CC2C6E" w:rsidP="009F781A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18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U wordt uitgenodigd voor het examen en ontvangt de nodige richtlijnen.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BF46877" w14:textId="77777777" w:rsidR="009F781A" w:rsidRDefault="009F781A" w:rsidP="009F781A">
      <w:pPr>
        <w:pStyle w:val="Lijstalinea"/>
        <w:rPr>
          <w:rFonts w:asciiTheme="minorHAnsi" w:hAnsiTheme="minorHAnsi" w:cstheme="minorHAnsi"/>
          <w:sz w:val="18"/>
          <w:szCs w:val="20"/>
        </w:rPr>
      </w:pPr>
    </w:p>
    <w:p w14:paraId="19CA852F" w14:textId="5B198579" w:rsidR="009F781A" w:rsidRPr="009F781A" w:rsidRDefault="009F781A" w:rsidP="009F781A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18"/>
          <w:szCs w:val="20"/>
        </w:rPr>
      </w:pPr>
      <w:r w:rsidRPr="009F781A">
        <w:rPr>
          <w:rFonts w:asciiTheme="minorHAnsi" w:hAnsiTheme="minorHAnsi" w:cstheme="minorHAnsi"/>
          <w:sz w:val="20"/>
          <w:szCs w:val="20"/>
        </w:rPr>
        <w:t xml:space="preserve">Indien u slaagt voor het examen en een verklaring bijvoegt van de nodige tijd </w:t>
      </w:r>
      <w:r w:rsidRPr="009F781A">
        <w:rPr>
          <w:rFonts w:asciiTheme="minorHAnsi" w:hAnsiTheme="minorHAnsi" w:cstheme="minorHAnsi"/>
          <w:sz w:val="18"/>
          <w:szCs w:val="20"/>
        </w:rPr>
        <w:t>(1 jaar = 180 dagen vaartijd)</w:t>
      </w:r>
      <w:r w:rsidRPr="009F781A">
        <w:rPr>
          <w:rFonts w:asciiTheme="minorHAnsi" w:hAnsiTheme="minorHAnsi" w:cstheme="minorHAnsi"/>
          <w:sz w:val="20"/>
          <w:szCs w:val="20"/>
        </w:rPr>
        <w:t xml:space="preserve"> aan boord van een type G schip </w:t>
      </w:r>
      <w:r w:rsidRPr="009F781A">
        <w:rPr>
          <w:rFonts w:asciiTheme="minorHAnsi" w:hAnsiTheme="minorHAnsi" w:cstheme="minorHAnsi"/>
          <w:sz w:val="18"/>
          <w:szCs w:val="20"/>
        </w:rPr>
        <w:t>(8.</w:t>
      </w:r>
      <w:r w:rsidR="00C02379">
        <w:rPr>
          <w:rFonts w:asciiTheme="minorHAnsi" w:hAnsiTheme="minorHAnsi" w:cstheme="minorHAnsi"/>
          <w:sz w:val="18"/>
          <w:szCs w:val="20"/>
        </w:rPr>
        <w:t>2.1.5</w:t>
      </w:r>
      <w:r w:rsidRPr="009F781A">
        <w:rPr>
          <w:rFonts w:asciiTheme="minorHAnsi" w:hAnsiTheme="minorHAnsi" w:cstheme="minorHAnsi"/>
          <w:sz w:val="18"/>
          <w:szCs w:val="20"/>
        </w:rPr>
        <w:t xml:space="preserve">), </w:t>
      </w:r>
      <w:r w:rsidRPr="009F781A">
        <w:rPr>
          <w:rFonts w:asciiTheme="minorHAnsi" w:hAnsiTheme="minorHAnsi" w:cstheme="minorHAnsi"/>
          <w:sz w:val="20"/>
          <w:szCs w:val="20"/>
        </w:rPr>
        <w:t xml:space="preserve">ontvangt u, </w:t>
      </w:r>
      <w:r w:rsidR="00B42915">
        <w:rPr>
          <w:rFonts w:asciiTheme="minorHAnsi" w:hAnsiTheme="minorHAnsi" w:cstheme="minorHAnsi"/>
          <w:sz w:val="20"/>
          <w:szCs w:val="20"/>
        </w:rPr>
        <w:t xml:space="preserve">via </w:t>
      </w:r>
      <w:r w:rsidRPr="009F781A">
        <w:rPr>
          <w:rFonts w:asciiTheme="minorHAnsi" w:hAnsiTheme="minorHAnsi" w:cstheme="minorHAnsi"/>
          <w:sz w:val="20"/>
          <w:szCs w:val="20"/>
        </w:rPr>
        <w:t>de Vlaamse Waterweg nv., een ADN-attest gas</w:t>
      </w:r>
    </w:p>
    <w:p w14:paraId="1B92CF2F" w14:textId="77777777" w:rsidR="00CC2C6E" w:rsidRPr="00CC2C6E" w:rsidRDefault="00CC2C6E" w:rsidP="00CC2C6E">
      <w:pPr>
        <w:tabs>
          <w:tab w:val="clear" w:pos="3686"/>
        </w:tabs>
        <w:spacing w:line="276" w:lineRule="auto"/>
        <w:jc w:val="both"/>
        <w:rPr>
          <w:rFonts w:asciiTheme="minorHAnsi" w:hAnsiTheme="minorHAnsi" w:cstheme="minorHAnsi"/>
          <w:sz w:val="18"/>
          <w:szCs w:val="20"/>
        </w:rPr>
      </w:pPr>
    </w:p>
    <w:p w14:paraId="5F29F43E" w14:textId="4562E7EB" w:rsidR="00C15AD3" w:rsidRPr="00E051CB" w:rsidRDefault="00C15AD3" w:rsidP="0033183D">
      <w:pPr>
        <w:spacing w:line="360" w:lineRule="auto"/>
        <w:jc w:val="both"/>
        <w:rPr>
          <w:rFonts w:asciiTheme="minorHAnsi" w:hAnsiTheme="minorHAnsi" w:cstheme="minorHAnsi"/>
          <w:b/>
          <w:sz w:val="4"/>
          <w:szCs w:val="20"/>
        </w:rPr>
      </w:pPr>
    </w:p>
    <w:p w14:paraId="49CBF728" w14:textId="77777777" w:rsidR="00CC2C6E" w:rsidRDefault="00CC2C6E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3D6F7F0A" w14:textId="1E9ABB75" w:rsidR="00CC2C6E" w:rsidRDefault="00360508" w:rsidP="00CC2C6E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A84985">
        <w:rPr>
          <w:rFonts w:asciiTheme="minorHAnsi" w:hAnsiTheme="minorHAnsi" w:cstheme="minorHAnsi"/>
          <w:b/>
          <w:sz w:val="20"/>
          <w:szCs w:val="20"/>
        </w:rPr>
        <w:lastRenderedPageBreak/>
        <w:t>Persoonsgegevens</w:t>
      </w:r>
      <w:r w:rsidR="000B4E3B" w:rsidRPr="00A8498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A84985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p w14:paraId="3116285C" w14:textId="77777777" w:rsidR="00CC2C6E" w:rsidRPr="00CC2C6E" w:rsidRDefault="00CC2C6E" w:rsidP="00CC2C6E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tbl>
      <w:tblPr>
        <w:tblW w:w="10198" w:type="dxa"/>
        <w:tblInd w:w="-108" w:type="dxa"/>
        <w:tblLook w:val="04A0" w:firstRow="1" w:lastRow="0" w:firstColumn="1" w:lastColumn="0" w:noHBand="0" w:noVBand="1"/>
      </w:tblPr>
      <w:tblGrid>
        <w:gridCol w:w="1278"/>
        <w:gridCol w:w="1876"/>
        <w:gridCol w:w="1576"/>
        <w:gridCol w:w="5265"/>
        <w:gridCol w:w="203"/>
      </w:tblGrid>
      <w:tr w:rsidR="00CC2C6E" w:rsidRPr="00CC2C6E" w14:paraId="11833CF8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8BC15E9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2A14FE7" w14:textId="77777777" w:rsidR="00CC2C6E" w:rsidRPr="00CC2C6E" w:rsidRDefault="00CC2C6E" w:rsidP="00CC2C6E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060FE06" wp14:editId="43FDE5E0">
                      <wp:simplePos x="0" y="0"/>
                      <wp:positionH relativeFrom="margin">
                        <wp:posOffset>59055</wp:posOffset>
                      </wp:positionH>
                      <wp:positionV relativeFrom="paragraph">
                        <wp:posOffset>43180</wp:posOffset>
                      </wp:positionV>
                      <wp:extent cx="5509260" cy="140462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92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09A80D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60FE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65pt;margin-top:3.4pt;width:433.8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" filled="f" stroked="f">
                      <v:textbox style="mso-fit-shape-to-text:t">
                        <w:txbxContent>
                          <w:p w14:paraId="6709A80D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1E7AC2AA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2C6A6B8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9F6DCA0" w14:textId="77777777" w:rsidR="00CC2C6E" w:rsidRPr="00CC2C6E" w:rsidRDefault="00CC2C6E" w:rsidP="00CC2C6E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E6896F7" wp14:editId="0D7484B5">
                      <wp:simplePos x="0" y="0"/>
                      <wp:positionH relativeFrom="margin">
                        <wp:posOffset>50165</wp:posOffset>
                      </wp:positionH>
                      <wp:positionV relativeFrom="paragraph">
                        <wp:posOffset>29210</wp:posOffset>
                      </wp:positionV>
                      <wp:extent cx="5425440" cy="140462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0DC0D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896F7" id="_x0000_s1027" type="#_x0000_t202" style="position:absolute;left:0;text-align:left;margin-left:3.95pt;margin-top:2.3pt;width:427.2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" filled="f" stroked="f">
                      <v:textbox style="mso-fit-shape-to-text:t">
                        <w:txbxContent>
                          <w:p w14:paraId="7880DC0D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17DC3ABA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68AB3BF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21E84DE" w14:textId="77777777" w:rsidR="00CC2C6E" w:rsidRPr="00CC2C6E" w:rsidRDefault="00CC2C6E" w:rsidP="00CC2C6E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7D55AF1A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3F936A4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AB20B45" w14:textId="77777777" w:rsidR="00CC2C6E" w:rsidRPr="00CC2C6E" w:rsidRDefault="00CC2C6E" w:rsidP="00CC2C6E">
            <w:pPr>
              <w:spacing w:line="276" w:lineRule="auto"/>
              <w:ind w:left="-8"/>
              <w:rPr>
                <w:rFonts w:asciiTheme="minorHAnsi" w:hAnsiTheme="minorHAnsi" w:cstheme="minorHAnsi"/>
                <w:color w:val="BFBFBF"/>
                <w:sz w:val="44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18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4FB14C5" wp14:editId="0F58AC8D">
                      <wp:simplePos x="0" y="0"/>
                      <wp:positionH relativeFrom="margin">
                        <wp:posOffset>67310</wp:posOffset>
                      </wp:positionH>
                      <wp:positionV relativeFrom="paragraph">
                        <wp:posOffset>-247015</wp:posOffset>
                      </wp:positionV>
                      <wp:extent cx="5425440" cy="1404620"/>
                      <wp:effectExtent l="0" t="0" r="0" b="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DB1F28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B14C5" id="_x0000_s1028" type="#_x0000_t202" style="position:absolute;left:0;text-align:left;margin-left:5.3pt;margin-top:-19.45pt;width:427.2pt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" filled="f" stroked="f">
                      <v:textbox style="mso-fit-shape-to-text:t">
                        <w:txbxContent>
                          <w:p w14:paraId="0ADB1F28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7E04EAD" wp14:editId="53371831">
                      <wp:simplePos x="0" y="0"/>
                      <wp:positionH relativeFrom="margin">
                        <wp:posOffset>49530</wp:posOffset>
                      </wp:positionH>
                      <wp:positionV relativeFrom="paragraph">
                        <wp:posOffset>35560</wp:posOffset>
                      </wp:positionV>
                      <wp:extent cx="723900" cy="23622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46F670" w14:textId="77777777" w:rsidR="00CC2C6E" w:rsidRPr="00E10F33" w:rsidRDefault="00CC2C6E" w:rsidP="00CC2C6E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04EAD" id="_x0000_s1029" type="#_x0000_t202" style="position:absolute;left:0;text-align:left;margin-left:3.9pt;margin-top:2.8pt;width:57pt;height:18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" filled="f" stroked="f">
                      <v:textbox>
                        <w:txbxContent>
                          <w:p w14:paraId="1346F670" w14:textId="77777777" w:rsidR="00CC2C6E" w:rsidRPr="00E10F33" w:rsidRDefault="00CC2C6E" w:rsidP="00CC2C6E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</w:t>
            </w:r>
            <w:r w:rsidRPr="00CC2C6E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CC2C6E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/       </w:t>
            </w:r>
            <w:r w:rsidRPr="00CC2C6E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CC2C6E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/     </w:t>
            </w:r>
            <w:r w:rsidRPr="00CC2C6E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</w:p>
          <w:p w14:paraId="3B6719CD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CC2C6E" w:rsidRPr="00CC2C6E" w14:paraId="318654FE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B2B6C48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BE5FF77" w14:textId="77777777" w:rsidR="00CC2C6E" w:rsidRPr="00CC2C6E" w:rsidRDefault="00CC2C6E" w:rsidP="00CC2C6E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3A7E55F" wp14:editId="5B17319F">
                      <wp:simplePos x="0" y="0"/>
                      <wp:positionH relativeFrom="margin">
                        <wp:posOffset>2099310</wp:posOffset>
                      </wp:positionH>
                      <wp:positionV relativeFrom="paragraph">
                        <wp:posOffset>-255270</wp:posOffset>
                      </wp:positionV>
                      <wp:extent cx="1303020" cy="140462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68D3F0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7E55F" id="_x0000_s1030" type="#_x0000_t202" style="position:absolute;left:0;text-align:left;margin-left:165.3pt;margin-top:-20.1pt;width:102.6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" filled="f" stroked="f">
                      <v:textbox style="mso-fit-shape-to-text:t">
                        <w:txbxContent>
                          <w:p w14:paraId="2468D3F0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3D77EE0" wp14:editId="1D2B103F">
                      <wp:simplePos x="0" y="0"/>
                      <wp:positionH relativeFrom="margin">
                        <wp:posOffset>1101090</wp:posOffset>
                      </wp:positionH>
                      <wp:positionV relativeFrom="paragraph">
                        <wp:posOffset>-236855</wp:posOffset>
                      </wp:positionV>
                      <wp:extent cx="723900" cy="23622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975DB0" w14:textId="77777777" w:rsidR="00CC2C6E" w:rsidRPr="00E10F33" w:rsidRDefault="00CC2C6E" w:rsidP="00CC2C6E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77EE0" id="_x0000_s1031" type="#_x0000_t202" style="position:absolute;left:0;text-align:left;margin-left:86.7pt;margin-top:-18.65pt;width:57pt;height:1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" filled="f" stroked="f">
                      <v:textbox>
                        <w:txbxContent>
                          <w:p w14:paraId="64975DB0" w14:textId="77777777" w:rsidR="00CC2C6E" w:rsidRPr="00E10F33" w:rsidRDefault="00CC2C6E" w:rsidP="00CC2C6E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3B611DDC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977692C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50A68BE" w14:textId="77777777" w:rsidR="00CC2C6E" w:rsidRPr="00CC2C6E" w:rsidRDefault="00CC2C6E" w:rsidP="00CC2C6E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181B158F" wp14:editId="6216CC2A">
                      <wp:simplePos x="0" y="0"/>
                      <wp:positionH relativeFrom="margin">
                        <wp:posOffset>47625</wp:posOffset>
                      </wp:positionH>
                      <wp:positionV relativeFrom="paragraph">
                        <wp:posOffset>-248285</wp:posOffset>
                      </wp:positionV>
                      <wp:extent cx="5425440" cy="140462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213AD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B158F" id="_x0000_s1032" type="#_x0000_t202" style="position:absolute;left:0;text-align:left;margin-left:3.75pt;margin-top:-19.55pt;width:427.2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" filled="f" stroked="f">
                      <v:textbox style="mso-fit-shape-to-text:t">
                        <w:txbxContent>
                          <w:p w14:paraId="1DF213AD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6022F207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7C35CC9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CCB5905" w14:textId="77777777" w:rsidR="00CC2C6E" w:rsidRPr="00CC2C6E" w:rsidRDefault="00CC2C6E" w:rsidP="00CC2C6E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FA35076" wp14:editId="5752733E">
                      <wp:simplePos x="0" y="0"/>
                      <wp:positionH relativeFrom="margin">
                        <wp:posOffset>56515</wp:posOffset>
                      </wp:positionH>
                      <wp:positionV relativeFrom="paragraph">
                        <wp:posOffset>-242570</wp:posOffset>
                      </wp:positionV>
                      <wp:extent cx="5425440" cy="140462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E990D6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35076" id="_x0000_s1033" type="#_x0000_t202" style="position:absolute;left:0;text-align:left;margin-left:4.45pt;margin-top:-19.1pt;width:427.2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" filled="f" stroked="f">
                      <v:textbox style="mso-fit-shape-to-text:t">
                        <w:txbxContent>
                          <w:p w14:paraId="6AE990D6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2A313E02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7ABCEE2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52C93DC" w14:textId="77777777" w:rsidR="00CC2C6E" w:rsidRPr="00CC2C6E" w:rsidRDefault="00CC2C6E" w:rsidP="00CC2C6E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111BEA18" wp14:editId="76F042A7">
                      <wp:simplePos x="0" y="0"/>
                      <wp:positionH relativeFrom="margin">
                        <wp:posOffset>44450</wp:posOffset>
                      </wp:positionH>
                      <wp:positionV relativeFrom="paragraph">
                        <wp:posOffset>-257810</wp:posOffset>
                      </wp:positionV>
                      <wp:extent cx="5425440" cy="140462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65C67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BEA18" id="_x0000_s1034" type="#_x0000_t202" style="position:absolute;left:0;text-align:left;margin-left:3.5pt;margin-top:-20.3pt;width:427.2pt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" filled="f" stroked="f">
                      <v:textbox style="mso-fit-shape-to-text:t">
                        <w:txbxContent>
                          <w:p w14:paraId="1D665C67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71129D9A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E249976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D200954" w14:textId="77777777" w:rsidR="00CC2C6E" w:rsidRPr="00CC2C6E" w:rsidRDefault="00CC2C6E" w:rsidP="00CC2C6E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A39F9C0" wp14:editId="1D2F28F9">
                      <wp:simplePos x="0" y="0"/>
                      <wp:positionH relativeFrom="margin">
                        <wp:posOffset>53340</wp:posOffset>
                      </wp:positionH>
                      <wp:positionV relativeFrom="paragraph">
                        <wp:posOffset>-240665</wp:posOffset>
                      </wp:positionV>
                      <wp:extent cx="5425440" cy="140462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F39C3A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9F9C0" id="_x0000_s1035" type="#_x0000_t202" style="position:absolute;left:0;text-align:left;margin-left:4.2pt;margin-top:-18.95pt;width:427.2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" filled="f" stroked="f">
                      <v:textbox style="mso-fit-shape-to-text:t">
                        <w:txbxContent>
                          <w:p w14:paraId="7AF39C3A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51BE6E0C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234FEB9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61D010E" w14:textId="77777777" w:rsidR="00CC2C6E" w:rsidRPr="00CC2C6E" w:rsidRDefault="00CC2C6E" w:rsidP="00CC2C6E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3543936D" wp14:editId="7C7B948F">
                      <wp:simplePos x="0" y="0"/>
                      <wp:positionH relativeFrom="margin">
                        <wp:posOffset>52705</wp:posOffset>
                      </wp:positionH>
                      <wp:positionV relativeFrom="paragraph">
                        <wp:posOffset>-233045</wp:posOffset>
                      </wp:positionV>
                      <wp:extent cx="542544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BD61D7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3936D" id="_x0000_s1036" type="#_x0000_t202" style="position:absolute;left:0;text-align:left;margin-left:4.15pt;margin-top:-18.35pt;width:427.2pt;height:11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" filled="f" stroked="f">
                      <v:textbox style="mso-fit-shape-to-text:t">
                        <w:txbxContent>
                          <w:p w14:paraId="6EBD61D7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CC2C6E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35C94EA2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19094DC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2AB6EDF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BFF3B98" wp14:editId="799E039E">
                      <wp:simplePos x="0" y="0"/>
                      <wp:positionH relativeFrom="margin">
                        <wp:posOffset>560070</wp:posOffset>
                      </wp:positionH>
                      <wp:positionV relativeFrom="paragraph">
                        <wp:posOffset>-238760</wp:posOffset>
                      </wp:positionV>
                      <wp:extent cx="5086350" cy="140462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6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5F7036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F3B98" id="_x0000_s1037" type="#_x0000_t202" style="position:absolute;margin-left:44.1pt;margin-top:-18.8pt;width:400.5pt;height:11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" filled="f" stroked="f">
                      <v:textbox style="mso-fit-shape-to-text:t">
                        <w:txbxContent>
                          <w:p w14:paraId="725F7036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27BCD148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6DA6CCE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48CC70C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3DFDB697" wp14:editId="495291CD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60B23D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DB697" id="_x0000_s1038" type="#_x0000_t202" style="position:absolute;margin-left:.3pt;margin-top:-19.35pt;width:427.2pt;height:110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" filled="f" stroked="f">
                      <v:textbox style="mso-fit-shape-to-text:t">
                        <w:txbxContent>
                          <w:p w14:paraId="5260B23D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51ED1EE4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1B57A4C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7A215F7E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FB0423B" wp14:editId="27E9CCB1">
                      <wp:simplePos x="0" y="0"/>
                      <wp:positionH relativeFrom="margin">
                        <wp:posOffset>3175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2BA48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0423B" id="_x0000_s1039" type="#_x0000_t202" style="position:absolute;margin-left:.25pt;margin-top:-19.35pt;width:427.2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" filled="f" stroked="f">
                      <v:textbox style="mso-fit-shape-to-text:t">
                        <w:txbxContent>
                          <w:p w14:paraId="62A2BA48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6D595337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 w:rsidRPr="00CC2C6E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bus 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16DA5B4C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4F5E747F" wp14:editId="75A80FF0">
                      <wp:simplePos x="0" y="0"/>
                      <wp:positionH relativeFrom="margin">
                        <wp:posOffset>-19050</wp:posOffset>
                      </wp:positionH>
                      <wp:positionV relativeFrom="paragraph">
                        <wp:posOffset>30480</wp:posOffset>
                      </wp:positionV>
                      <wp:extent cx="130302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D13A1E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E747F" id="_x0000_s1040" type="#_x0000_t202" style="position:absolute;margin-left:-1.5pt;margin-top:2.4pt;width:102.6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" filled="f" stroked="f">
                      <v:textbox style="mso-fit-shape-to-text:t">
                        <w:txbxContent>
                          <w:p w14:paraId="17D13A1E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65141690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0C6F815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C27FCA5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4B78684B" wp14:editId="6545D3B2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AF6232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8684B" id="_x0000_s1041" type="#_x0000_t202" style="position:absolute;margin-left:-1.8pt;margin-top:1.25pt;width:427.2pt;height:11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" filled="f" stroked="f">
                      <v:textbox style="mso-fit-shape-to-text:t">
                        <w:txbxContent>
                          <w:p w14:paraId="50AF6232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42D73452" wp14:editId="54FF13C4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56F513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73452" id="_x0000_s1042" type="#_x0000_t202" style="position:absolute;margin-left:1.8pt;margin-top:-19.7pt;width:89.4pt;height:110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" filled="f" stroked="f">
                      <v:textbox style="mso-fit-shape-to-text:t">
                        <w:txbxContent>
                          <w:p w14:paraId="7356F513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04939192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EB27D3C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07B485B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10183F3F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C443E98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1221BAB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58A62835" wp14:editId="79616991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04BCBB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62835" id="_x0000_s1043" type="#_x0000_t202" style="position:absolute;margin-left:-1.3pt;margin-top:1.6pt;width:427.2pt;height:110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" filled="f" stroked="f">
                      <v:textbox style="mso-fit-shape-to-text:t">
                        <w:txbxContent>
                          <w:p w14:paraId="6A04BCBB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291BEA98" wp14:editId="2F039A11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94240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BEA98" id="_x0000_s1044" type="#_x0000_t202" style="position:absolute;margin-left:-1.9pt;margin-top:-19.65pt;width:427.2pt;height:11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" filled="f" stroked="f">
                      <v:textbox style="mso-fit-shape-to-text:t">
                        <w:txbxContent>
                          <w:p w14:paraId="52C94240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248C4FC8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5DD6B45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A691814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CCD5ADA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D23681C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25DF163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9021624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CC2C6E" w:rsidRPr="00CC2C6E" w14:paraId="46242B4B" w14:textId="77777777" w:rsidTr="00E178B8">
        <w:trPr>
          <w:trHeight w:hRule="exact" w:val="425"/>
        </w:trPr>
        <w:tc>
          <w:tcPr>
            <w:tcW w:w="10198" w:type="dxa"/>
            <w:gridSpan w:val="5"/>
            <w:shd w:val="clear" w:color="auto" w:fill="auto"/>
            <w:vAlign w:val="center"/>
          </w:tcPr>
          <w:p w14:paraId="0D3F080A" w14:textId="77777777" w:rsidR="00CC2C6E" w:rsidRPr="00CC2C6E" w:rsidRDefault="00CC2C6E" w:rsidP="00CC2C6E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CC2C6E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CC2C6E" w:rsidRPr="00CC2C6E" w14:paraId="5A874F05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49DB6E8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617EDA3D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383A57A4" wp14:editId="314103C6">
                      <wp:simplePos x="0" y="0"/>
                      <wp:positionH relativeFrom="margin">
                        <wp:posOffset>-13335</wp:posOffset>
                      </wp:positionH>
                      <wp:positionV relativeFrom="paragraph">
                        <wp:posOffset>36195</wp:posOffset>
                      </wp:positionV>
                      <wp:extent cx="5425440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F75CF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A57A4" id="_x0000_s1045" type="#_x0000_t202" style="position:absolute;margin-left:-1.05pt;margin-top:2.85pt;width:427.2pt;height:11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" filled="f" stroked="f">
                      <v:textbox style="mso-fit-shape-to-text:t">
                        <w:txbxContent>
                          <w:p w14:paraId="0DFF75CF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1DBADF8C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3EF4C22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E487B9B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03CB94BB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51EC977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29239846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263A8A90" wp14:editId="2EE282AA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573089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A8A90" id="_x0000_s1046" type="#_x0000_t202" style="position:absolute;margin-left:-2pt;margin-top:-19.8pt;width:427.2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" filled="f" stroked="f">
                      <v:textbox style="mso-fit-shape-to-text:t">
                        <w:txbxContent>
                          <w:p w14:paraId="1C573089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42BB911E" wp14:editId="30BB122D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EDC34C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B911E" id="_x0000_s1047" type="#_x0000_t202" style="position:absolute;margin-left:-4.5pt;margin-top:2.4pt;width:83.4pt;height:110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" filled="f" stroked="f">
                      <v:textbox style="mso-fit-shape-to-text:t">
                        <w:txbxContent>
                          <w:p w14:paraId="57EDC34C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55957831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bus 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6230C392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3B51FDE" wp14:editId="2694411F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19685</wp:posOffset>
                      </wp:positionV>
                      <wp:extent cx="1059180" cy="1404620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6A180B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51FDE" id="_x0000_s1048" type="#_x0000_t202" style="position:absolute;margin-left:.2pt;margin-top:1.55pt;width:83.4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" filled="f" stroked="f">
                      <v:textbox style="mso-fit-shape-to-text:t">
                        <w:txbxContent>
                          <w:p w14:paraId="576A180B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38E5C4B3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415717F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5AFEB61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209301F4" wp14:editId="42BEB041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17780</wp:posOffset>
                      </wp:positionV>
                      <wp:extent cx="5425440" cy="140462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294B3E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301F4" id="_x0000_s1049" type="#_x0000_t202" style="position:absolute;margin-left:-1.65pt;margin-top:1.4pt;width:427.2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" filled="f" stroked="f">
                      <v:textbox style="mso-fit-shape-to-text:t">
                        <w:txbxContent>
                          <w:p w14:paraId="1C294B3E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87C7373" wp14:editId="4965C158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1059180" cy="14046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85CEA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C7373" id="_x0000_s1050" type="#_x0000_t202" style="position:absolute;margin-left:-.25pt;margin-top:3.8pt;width:83.4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" filled="f" stroked="f">
                      <v:textbox style="mso-fit-shape-to-text:t">
                        <w:txbxContent>
                          <w:p w14:paraId="77385CEA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4C349D16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1B7E669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670F2CC0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5FB71A25" wp14:editId="0E72DABB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19685</wp:posOffset>
                      </wp:positionV>
                      <wp:extent cx="5425440" cy="1404620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18394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71A25" id="_x0000_s1051" type="#_x0000_t202" style="position:absolute;margin-left:-1.8pt;margin-top:1.55pt;width:427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" filled="f" stroked="f">
                      <v:textbox style="mso-fit-shape-to-text:t">
                        <w:txbxContent>
                          <w:p w14:paraId="48518394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CC2C6E" w:rsidRPr="00CC2C6E" w14:paraId="0DA336B6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97B3EF2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C2C6E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  <w:p w14:paraId="282A773F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02D819C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CD1E95A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BF21DED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72FB78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025F36D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AF8655B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65515D8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933EBBD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7E79D90" w14:textId="77777777" w:rsidR="00CC2C6E" w:rsidRPr="00CC2C6E" w:rsidRDefault="00CC2C6E" w:rsidP="00CC2C6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C2C6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5B944001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1684406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80675F7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AE87221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26F16F5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AD08CF8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DBCE95F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351D547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56FD09E" w14:textId="77777777" w:rsidR="00CC2C6E" w:rsidRPr="00CC2C6E" w:rsidRDefault="00CC2C6E" w:rsidP="00CC2C6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CC2C6E" w:rsidRPr="00CC2C6E" w14:paraId="66128ED8" w14:textId="77777777" w:rsidTr="00E178B8">
        <w:trPr>
          <w:gridAfter w:val="1"/>
          <w:wAfter w:w="203" w:type="dxa"/>
          <w:trHeight w:hRule="exact" w:val="68"/>
        </w:trPr>
        <w:tc>
          <w:tcPr>
            <w:tcW w:w="9995" w:type="dxa"/>
            <w:gridSpan w:val="4"/>
            <w:shd w:val="clear" w:color="auto" w:fill="auto"/>
          </w:tcPr>
          <w:p w14:paraId="49769A84" w14:textId="77777777" w:rsidR="00CC2C6E" w:rsidRPr="00CC2C6E" w:rsidRDefault="00CC2C6E" w:rsidP="00CC2C6E">
            <w:pPr>
              <w:tabs>
                <w:tab w:val="clear" w:pos="3686"/>
              </w:tabs>
              <w:spacing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C2C6E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673DF0E1" wp14:editId="4E4EC360">
                      <wp:simplePos x="0" y="0"/>
                      <wp:positionH relativeFrom="margin">
                        <wp:posOffset>811530</wp:posOffset>
                      </wp:positionH>
                      <wp:positionV relativeFrom="paragraph">
                        <wp:posOffset>-235585</wp:posOffset>
                      </wp:positionV>
                      <wp:extent cx="5425440" cy="140462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1A74B" w14:textId="77777777" w:rsidR="00CC2C6E" w:rsidRPr="00124A5C" w:rsidRDefault="00CC2C6E" w:rsidP="00CC2C6E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DF0E1" id="_x0000_s1052" type="#_x0000_t202" style="position:absolute;margin-left:63.9pt;margin-top:-18.55pt;width:427.2pt;height:11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" filled="f" stroked="f">
                      <v:textbox style="mso-fit-shape-to-text:t">
                        <w:txbxContent>
                          <w:p w14:paraId="7A31A74B" w14:textId="77777777" w:rsidR="00CC2C6E" w:rsidRPr="00124A5C" w:rsidRDefault="00CC2C6E" w:rsidP="00CC2C6E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2C5CF081" w14:textId="3A171562" w:rsidR="00CC2C6E" w:rsidRDefault="00CC2C6E"/>
    <w:tbl>
      <w:tblPr>
        <w:tblW w:w="0" w:type="auto"/>
        <w:tblLook w:val="04A0" w:firstRow="1" w:lastRow="0" w:firstColumn="1" w:lastColumn="0" w:noHBand="0" w:noVBand="1"/>
      </w:tblPr>
      <w:tblGrid>
        <w:gridCol w:w="7195"/>
        <w:gridCol w:w="709"/>
        <w:gridCol w:w="1985"/>
      </w:tblGrid>
      <w:tr w:rsidR="004C2960" w:rsidRPr="00A84985" w14:paraId="5CD9235B" w14:textId="77777777" w:rsidTr="009938EC">
        <w:trPr>
          <w:trHeight w:hRule="exact" w:val="2765"/>
        </w:trPr>
        <w:tc>
          <w:tcPr>
            <w:tcW w:w="7195" w:type="dxa"/>
            <w:shd w:val="clear" w:color="auto" w:fill="auto"/>
            <w:vAlign w:val="bottom"/>
          </w:tcPr>
          <w:p w14:paraId="330706BC" w14:textId="22C9A21D" w:rsidR="004C2960" w:rsidRPr="00A84985" w:rsidRDefault="004C2960" w:rsidP="009938EC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84985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Bij te voegen documenten:</w:t>
            </w:r>
          </w:p>
          <w:p w14:paraId="2F9A2946" w14:textId="77777777" w:rsidR="004C2960" w:rsidRPr="00A84985" w:rsidRDefault="004C2960" w:rsidP="002D6E09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84985">
              <w:rPr>
                <w:rFonts w:asciiTheme="minorHAnsi" w:hAnsiTheme="minorHAnsi" w:cstheme="minorHAnsi"/>
                <w:sz w:val="20"/>
                <w:szCs w:val="20"/>
              </w:rPr>
              <w:t>Kopie geldig identiteitsbewijs (beide zijden).</w:t>
            </w:r>
          </w:p>
          <w:p w14:paraId="482E2724" w14:textId="50B35F7B" w:rsidR="004C2960" w:rsidRPr="00A84985" w:rsidRDefault="004C2960" w:rsidP="002D6E09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84985">
              <w:rPr>
                <w:rFonts w:asciiTheme="minorHAnsi" w:hAnsiTheme="minorHAnsi" w:cstheme="minorHAnsi"/>
                <w:sz w:val="20"/>
                <w:szCs w:val="20"/>
              </w:rPr>
              <w:t>1 recente pasfot</w:t>
            </w:r>
            <w:r w:rsidR="00B24A70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A8498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336E7BA" w14:textId="7C0BCAE3" w:rsidR="007C0CB5" w:rsidRDefault="007C0CB5" w:rsidP="002D6E09">
            <w:pPr>
              <w:numPr>
                <w:ilvl w:val="0"/>
                <w:numId w:val="15"/>
              </w:numPr>
              <w:tabs>
                <w:tab w:val="clear" w:pos="3686"/>
              </w:tabs>
              <w:spacing w:after="12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Kopie van uw geldige ADN-attest ‘Basis’.</w:t>
            </w:r>
          </w:p>
          <w:p w14:paraId="2DA05936" w14:textId="30B6E333" w:rsidR="004C2960" w:rsidRPr="00A84985" w:rsidRDefault="004C2960" w:rsidP="002D6E09">
            <w:pPr>
              <w:numPr>
                <w:ilvl w:val="0"/>
                <w:numId w:val="15"/>
              </w:numPr>
              <w:tabs>
                <w:tab w:val="clear" w:pos="3686"/>
              </w:tabs>
              <w:spacing w:after="12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84985">
              <w:rPr>
                <w:rFonts w:asciiTheme="minorHAnsi" w:hAnsiTheme="minorHAnsi" w:cstheme="minorHAnsi"/>
                <w:sz w:val="20"/>
                <w:szCs w:val="20"/>
              </w:rPr>
              <w:t>Bewijs van deelname aan ADN-cursus ‘Gas bij een erkend ADN opleidingscentrum’.</w:t>
            </w:r>
          </w:p>
          <w:p w14:paraId="006976F3" w14:textId="66D89F37" w:rsidR="002D6E09" w:rsidRPr="002D6E09" w:rsidRDefault="002D6E09" w:rsidP="002D6E09">
            <w:pPr>
              <w:numPr>
                <w:ilvl w:val="0"/>
                <w:numId w:val="15"/>
              </w:numPr>
              <w:tabs>
                <w:tab w:val="clear" w:pos="3686"/>
              </w:tabs>
              <w:spacing w:after="12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2D6E09">
              <w:rPr>
                <w:rFonts w:asciiTheme="minorHAnsi" w:hAnsiTheme="minorHAnsi" w:cstheme="minorHAnsi"/>
                <w:sz w:val="20"/>
                <w:szCs w:val="20"/>
              </w:rPr>
              <w:t>erktijdverklaring opgemaakt door uw werkgever, inclusief kopieën van de certificaten van goedkeuring van de schepen die opgenomen zijn in de werktijdverklaring.</w:t>
            </w:r>
          </w:p>
          <w:p w14:paraId="24F8F7C5" w14:textId="753FA4A3" w:rsidR="004C2960" w:rsidRPr="00A84985" w:rsidRDefault="004C2960" w:rsidP="002D6E09">
            <w:p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14:paraId="7E46081F" w14:textId="77777777" w:rsidR="004C2960" w:rsidRPr="00A84985" w:rsidRDefault="004C2960" w:rsidP="009938EC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/>
            <w:vAlign w:val="center"/>
          </w:tcPr>
          <w:p w14:paraId="5FB27902" w14:textId="42770998" w:rsidR="004C2960" w:rsidRPr="00A84985" w:rsidRDefault="00B24A70" w:rsidP="009938EC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Kleef hier uw pasfoto.</w:t>
            </w:r>
          </w:p>
        </w:tc>
      </w:tr>
      <w:tr w:rsidR="004C2960" w:rsidRPr="00A84985" w14:paraId="0BFDCD99" w14:textId="77777777" w:rsidTr="002D6E09">
        <w:trPr>
          <w:trHeight w:hRule="exact" w:val="2346"/>
        </w:trPr>
        <w:tc>
          <w:tcPr>
            <w:tcW w:w="9889" w:type="dxa"/>
            <w:gridSpan w:val="3"/>
            <w:shd w:val="clear" w:color="auto" w:fill="auto"/>
          </w:tcPr>
          <w:p w14:paraId="112E4DE7" w14:textId="4050C26D" w:rsidR="004C2960" w:rsidRPr="00A84985" w:rsidRDefault="004C2960" w:rsidP="009938EC">
            <w:pPr>
              <w:tabs>
                <w:tab w:val="clear" w:pos="3686"/>
              </w:tabs>
              <w:spacing w:after="120" w:line="276" w:lineRule="auto"/>
              <w:ind w:left="567"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6F435A" w14:textId="77777777" w:rsidR="004C2960" w:rsidRPr="00A84985" w:rsidRDefault="004C2960" w:rsidP="009938EC">
            <w:p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84985">
              <w:rPr>
                <w:rFonts w:asciiTheme="minorHAnsi" w:hAnsiTheme="minorHAnsi" w:cstheme="minorHAnsi"/>
                <w:b/>
                <w:sz w:val="20"/>
                <w:szCs w:val="20"/>
              </w:rPr>
              <w:t>Voorwaarden:</w:t>
            </w:r>
          </w:p>
          <w:p w14:paraId="1F77A286" w14:textId="6DCC8930" w:rsidR="004C2960" w:rsidRPr="00A84985" w:rsidRDefault="004C2960" w:rsidP="009938EC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84985">
              <w:rPr>
                <w:rFonts w:asciiTheme="minorHAnsi" w:hAnsiTheme="minorHAnsi" w:cstheme="minorHAnsi"/>
                <w:sz w:val="20"/>
                <w:szCs w:val="20"/>
              </w:rPr>
              <w:t xml:space="preserve">Een ADN-attest ‘Basis’ </w:t>
            </w:r>
            <w:r w:rsidR="00F90E27">
              <w:rPr>
                <w:rFonts w:asciiTheme="minorHAnsi" w:hAnsiTheme="minorHAnsi" w:cstheme="minorHAnsi"/>
                <w:sz w:val="20"/>
                <w:szCs w:val="20"/>
              </w:rPr>
              <w:t>bezitten</w:t>
            </w:r>
            <w:r w:rsidRPr="00A8498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BA2A574" w14:textId="77777777" w:rsidR="004C2960" w:rsidRPr="00A84985" w:rsidRDefault="004C2960" w:rsidP="009938EC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84985">
              <w:rPr>
                <w:rFonts w:asciiTheme="minorHAnsi" w:hAnsiTheme="minorHAnsi" w:cstheme="minorHAnsi"/>
                <w:sz w:val="20"/>
                <w:szCs w:val="20"/>
              </w:rPr>
              <w:t>Een cursus ‘ADN Gas’ gevolgd hebben bij een erkend ADN-opleidingscentrum.</w:t>
            </w:r>
          </w:p>
          <w:p w14:paraId="022F9979" w14:textId="2C6E2E00" w:rsidR="004C2960" w:rsidRPr="00A84985" w:rsidRDefault="004C2960" w:rsidP="009938EC">
            <w:pPr>
              <w:numPr>
                <w:ilvl w:val="0"/>
                <w:numId w:val="15"/>
              </w:numPr>
              <w:tabs>
                <w:tab w:val="clear" w:pos="3686"/>
              </w:tabs>
              <w:spacing w:after="120" w:line="276" w:lineRule="auto"/>
              <w:ind w:left="714"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A84985">
              <w:rPr>
                <w:rFonts w:asciiTheme="minorHAnsi" w:hAnsiTheme="minorHAnsi" w:cstheme="minorHAnsi"/>
                <w:sz w:val="20"/>
                <w:szCs w:val="20"/>
              </w:rPr>
              <w:t xml:space="preserve">Om een attest ‘ADN Gas’ te ontvangen: 1 jaar </w:t>
            </w:r>
            <w:r w:rsidR="002D6E09">
              <w:rPr>
                <w:rFonts w:asciiTheme="minorHAnsi" w:hAnsiTheme="minorHAnsi" w:cstheme="minorHAnsi"/>
                <w:sz w:val="20"/>
                <w:szCs w:val="20"/>
              </w:rPr>
              <w:t>werkzaamheden</w:t>
            </w:r>
            <w:r w:rsidRPr="00A84985">
              <w:rPr>
                <w:rFonts w:asciiTheme="minorHAnsi" w:hAnsiTheme="minorHAnsi" w:cstheme="minorHAnsi"/>
                <w:sz w:val="20"/>
                <w:szCs w:val="20"/>
              </w:rPr>
              <w:t xml:space="preserve"> (180 dagen) aan boord van een schip type G (8.2.1.</w:t>
            </w:r>
            <w:r w:rsidR="00C023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A84985">
              <w:rPr>
                <w:rFonts w:asciiTheme="minorHAnsi" w:hAnsiTheme="minorHAnsi" w:cstheme="minorHAnsi"/>
                <w:sz w:val="20"/>
                <w:szCs w:val="20"/>
              </w:rPr>
              <w:t>).</w:t>
            </w:r>
          </w:p>
          <w:p w14:paraId="3F6793F1" w14:textId="77777777" w:rsidR="001A6099" w:rsidRDefault="001A6099" w:rsidP="009938EC">
            <w:p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771F6F4D" w14:textId="03A34990" w:rsidR="00A84985" w:rsidRPr="00A84985" w:rsidRDefault="004C2960" w:rsidP="009938EC">
            <w:p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8498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Voor  vragen of onduidelijkheden kan u terecht op </w:t>
            </w:r>
            <w:hyperlink r:id="rId14" w:history="1">
              <w:r w:rsidR="00E051CB" w:rsidRPr="00863B86">
                <w:rPr>
                  <w:rStyle w:val="Hyperlink"/>
                  <w:rFonts w:asciiTheme="minorHAnsi" w:hAnsiTheme="minorHAnsi" w:cstheme="minorHAnsi"/>
                  <w:b/>
                  <w:i/>
                  <w:sz w:val="20"/>
                  <w:szCs w:val="20"/>
                </w:rPr>
                <w:t>binnenvaartcommissie@vlaamsewaterweg.be</w:t>
              </w:r>
            </w:hyperlink>
            <w:r w:rsidRPr="00A8498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</w:tr>
    </w:tbl>
    <w:p w14:paraId="3199C415" w14:textId="79FA08F1" w:rsidR="007B0493" w:rsidRDefault="00B34341" w:rsidP="00DD2058">
      <w:pPr>
        <w:spacing w:line="276" w:lineRule="auto"/>
        <w:jc w:val="both"/>
        <w:rPr>
          <w:rFonts w:asciiTheme="minorHAnsi" w:hAnsiTheme="minorHAnsi" w:cstheme="minorHAnsi"/>
        </w:rPr>
      </w:pPr>
      <w:r w:rsidRPr="00A84985">
        <w:rPr>
          <w:rFonts w:asciiTheme="minorHAnsi" w:hAnsiTheme="minorHAnsi" w:cstheme="minorHAnsi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9948B2" wp14:editId="09BD059E">
                <wp:simplePos x="0" y="0"/>
                <wp:positionH relativeFrom="column">
                  <wp:posOffset>-64770</wp:posOffset>
                </wp:positionH>
                <wp:positionV relativeFrom="paragraph">
                  <wp:posOffset>87630</wp:posOffset>
                </wp:positionV>
                <wp:extent cx="6362700" cy="1661160"/>
                <wp:effectExtent l="0" t="0" r="19050" b="1524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9E2AF" id="Rectangle 2" o:spid="_x0000_s1026" style="position:absolute;margin-left:-5.1pt;margin-top:6.9pt;width:501pt;height:13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"/>
            </w:pict>
          </mc:Fallback>
        </mc:AlternateContent>
      </w:r>
    </w:p>
    <w:p w14:paraId="3EE20761" w14:textId="0ACD8224" w:rsidR="00CC2C6E" w:rsidRDefault="00CC2C6E" w:rsidP="00DD2058">
      <w:pPr>
        <w:spacing w:line="276" w:lineRule="auto"/>
        <w:jc w:val="both"/>
        <w:rPr>
          <w:rFonts w:asciiTheme="minorHAnsi" w:hAnsiTheme="minorHAnsi" w:cstheme="minorHAnsi"/>
        </w:rPr>
      </w:pPr>
    </w:p>
    <w:p w14:paraId="76AA64F3" w14:textId="797D2399" w:rsidR="00CC2C6E" w:rsidRPr="00294109" w:rsidRDefault="00CC2C6E" w:rsidP="00CC2C6E">
      <w:pPr>
        <w:spacing w:line="276" w:lineRule="auto"/>
        <w:jc w:val="both"/>
        <w:rPr>
          <w:rFonts w:asciiTheme="minorHAnsi" w:hAnsiTheme="minorHAnsi" w:cstheme="minorHAnsi"/>
        </w:rPr>
      </w:pPr>
      <w:bookmarkStart w:id="2" w:name="_Hlk25829718"/>
      <w:bookmarkStart w:id="3" w:name="_Hlk26429556"/>
    </w:p>
    <w:p w14:paraId="01EFB112" w14:textId="77777777" w:rsidR="00CC2C6E" w:rsidRPr="00294109" w:rsidRDefault="00CC2C6E" w:rsidP="00CC2C6E">
      <w:pPr>
        <w:spacing w:line="276" w:lineRule="auto"/>
        <w:jc w:val="both"/>
        <w:rPr>
          <w:rFonts w:asciiTheme="minorHAnsi" w:hAnsiTheme="minorHAnsi" w:cstheme="minorHAnsi"/>
        </w:rPr>
      </w:pPr>
    </w:p>
    <w:p w14:paraId="6368BD81" w14:textId="77777777" w:rsidR="00CC2C6E" w:rsidRPr="00294109" w:rsidRDefault="00CC2C6E" w:rsidP="00CC2C6E">
      <w:pPr>
        <w:spacing w:line="276" w:lineRule="auto"/>
        <w:jc w:val="both"/>
        <w:rPr>
          <w:rFonts w:asciiTheme="minorHAnsi" w:hAnsiTheme="minorHAnsi" w:cstheme="minorHAnsi"/>
        </w:rPr>
      </w:pPr>
    </w:p>
    <w:p w14:paraId="443AE006" w14:textId="77777777" w:rsidR="00CC2C6E" w:rsidRPr="00294109" w:rsidRDefault="00CC2C6E" w:rsidP="00CC2C6E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379"/>
        <w:gridCol w:w="2291"/>
        <w:gridCol w:w="567"/>
        <w:gridCol w:w="3684"/>
      </w:tblGrid>
      <w:tr w:rsidR="00CC2C6E" w:rsidRPr="00294109" w14:paraId="09BBD50F" w14:textId="77777777" w:rsidTr="00B34341">
        <w:trPr>
          <w:trHeight w:val="507"/>
        </w:trPr>
        <w:tc>
          <w:tcPr>
            <w:tcW w:w="5670" w:type="dxa"/>
            <w:gridSpan w:val="2"/>
            <w:tcBorders>
              <w:bottom w:val="nil"/>
            </w:tcBorders>
            <w:shd w:val="clear" w:color="auto" w:fill="auto"/>
          </w:tcPr>
          <w:p w14:paraId="21B10EB6" w14:textId="77777777" w:rsidR="00CC2C6E" w:rsidRPr="00294109" w:rsidRDefault="00CC2C6E" w:rsidP="00E178B8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251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208E2F5D" w14:textId="77777777" w:rsidR="00CC2C6E" w:rsidRPr="00294109" w:rsidRDefault="00CC2C6E" w:rsidP="00E178B8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CC2C6E" w:rsidRPr="009F781A" w14:paraId="55F9E63F" w14:textId="77777777" w:rsidTr="00B34341">
        <w:tc>
          <w:tcPr>
            <w:tcW w:w="6237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752F2E29" w14:textId="77777777" w:rsidR="009F781A" w:rsidRDefault="009F781A" w:rsidP="00E178B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008B0E6" w14:textId="77777777" w:rsidR="009F781A" w:rsidRDefault="009F781A" w:rsidP="00E178B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05E964DD" w14:textId="4B99A638" w:rsidR="00CC2C6E" w:rsidRPr="009F781A" w:rsidRDefault="00B34341" w:rsidP="00E178B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7F7AB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handtekening aanvrager </w:t>
            </w:r>
            <w:r w:rsidRPr="007F7AB0">
              <w:rPr>
                <w:rFonts w:asciiTheme="minorHAnsi" w:hAnsiTheme="minorHAnsi" w:cstheme="minorHAnsi"/>
                <w:b/>
                <w:i/>
                <w:sz w:val="24"/>
                <w:szCs w:val="24"/>
                <w:u w:val="single"/>
              </w:rPr>
              <w:t>binnen</w:t>
            </w:r>
            <w:r w:rsidRPr="008D782C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</w:t>
            </w:r>
            <w:r w:rsidRPr="007F7AB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het kader in zwarte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of blauwe</w:t>
            </w:r>
            <w:r w:rsidRPr="007F7AB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inkt</w:t>
            </w:r>
          </w:p>
        </w:tc>
        <w:tc>
          <w:tcPr>
            <w:tcW w:w="3684" w:type="dxa"/>
            <w:tcBorders>
              <w:top w:val="nil"/>
            </w:tcBorders>
            <w:shd w:val="clear" w:color="auto" w:fill="auto"/>
          </w:tcPr>
          <w:p w14:paraId="65CF1F8A" w14:textId="77777777" w:rsidR="00CC2C6E" w:rsidRPr="009F781A" w:rsidRDefault="00CC2C6E" w:rsidP="00E178B8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CC2C6E" w:rsidRPr="00A84985" w14:paraId="525DC458" w14:textId="77777777" w:rsidTr="00B34341">
        <w:tc>
          <w:tcPr>
            <w:tcW w:w="5670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F02D50D" w14:textId="77777777" w:rsidR="00CC2C6E" w:rsidRPr="00A84985" w:rsidRDefault="00CC2C6E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A84985">
              <w:rPr>
                <w:rFonts w:asciiTheme="minorHAnsi" w:hAnsiTheme="minorHAnsi" w:cstheme="minorHAnsi"/>
                <w:i/>
                <w:sz w:val="16"/>
                <w:szCs w:val="16"/>
              </w:rPr>
              <w:t>Datum (dd/mm/jjj)</w:t>
            </w:r>
          </w:p>
        </w:tc>
        <w:tc>
          <w:tcPr>
            <w:tcW w:w="4251" w:type="dxa"/>
            <w:gridSpan w:val="2"/>
            <w:tcBorders>
              <w:bottom w:val="nil"/>
            </w:tcBorders>
            <w:shd w:val="clear" w:color="auto" w:fill="auto"/>
          </w:tcPr>
          <w:p w14:paraId="5AB44F94" w14:textId="77777777" w:rsidR="00CC2C6E" w:rsidRPr="00A84985" w:rsidRDefault="00CC2C6E" w:rsidP="00E178B8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bookmarkEnd w:id="2"/>
      <w:tr w:rsidR="00CC2C6E" w:rsidRPr="00264635" w14:paraId="7497455B" w14:textId="77777777" w:rsidTr="00E178B8">
        <w:tblPrEx>
          <w:tblBorders>
            <w:bottom w:val="none" w:sz="0" w:space="0" w:color="auto"/>
          </w:tblBorders>
        </w:tblPrEx>
        <w:trPr>
          <w:gridAfter w:val="3"/>
          <w:wAfter w:w="6542" w:type="dxa"/>
          <w:trHeight w:hRule="exact" w:val="454"/>
        </w:trPr>
        <w:tc>
          <w:tcPr>
            <w:tcW w:w="3379" w:type="dxa"/>
            <w:shd w:val="clear" w:color="auto" w:fill="auto"/>
          </w:tcPr>
          <w:p w14:paraId="72424D2A" w14:textId="77777777" w:rsidR="00CC2C6E" w:rsidRPr="00264635" w:rsidRDefault="00CC2C6E" w:rsidP="00E178B8">
            <w:pPr>
              <w:spacing w:line="36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</w:p>
        </w:tc>
      </w:tr>
      <w:bookmarkEnd w:id="3"/>
    </w:tbl>
    <w:p w14:paraId="7F9E8F45" w14:textId="77777777" w:rsidR="00CC2C6E" w:rsidRPr="00A84985" w:rsidRDefault="00CC2C6E" w:rsidP="00DD2058">
      <w:pPr>
        <w:spacing w:line="276" w:lineRule="auto"/>
        <w:jc w:val="both"/>
        <w:rPr>
          <w:rFonts w:asciiTheme="minorHAnsi" w:hAnsiTheme="minorHAnsi" w:cstheme="minorHAnsi"/>
        </w:rPr>
      </w:pPr>
    </w:p>
    <w:sectPr w:rsidR="00CC2C6E" w:rsidRPr="00A84985" w:rsidSect="00BD3DF7"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843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D2B55" w14:textId="77777777" w:rsidR="00BD57A9" w:rsidRDefault="00BD57A9" w:rsidP="00F11703">
      <w:pPr>
        <w:spacing w:line="240" w:lineRule="auto"/>
      </w:pPr>
      <w:r>
        <w:separator/>
      </w:r>
    </w:p>
    <w:p w14:paraId="32141427" w14:textId="77777777" w:rsidR="00BD57A9" w:rsidRDefault="00BD57A9"/>
  </w:endnote>
  <w:endnote w:type="continuationSeparator" w:id="0">
    <w:p w14:paraId="446A4353" w14:textId="77777777" w:rsidR="00BD57A9" w:rsidRDefault="00BD57A9" w:rsidP="00F11703">
      <w:pPr>
        <w:spacing w:line="240" w:lineRule="auto"/>
      </w:pPr>
      <w:r>
        <w:continuationSeparator/>
      </w:r>
    </w:p>
    <w:p w14:paraId="3BA5AD5B" w14:textId="77777777" w:rsidR="00BD57A9" w:rsidRDefault="00BD57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libri"/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8518043-857D-4B9F-A70B-BCDDDDF722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2" w:fontKey="{D0B02B79-DE2B-42EF-8E49-B9390C62B5FF}"/>
    <w:embedBold r:id="rId3" w:fontKey="{9BD90186-4DBE-4AF4-B1C5-0B72515362A8}"/>
    <w:embedItalic r:id="rId4" w:fontKey="{524825E8-2452-4401-B940-5B732E579F0D}"/>
    <w:embedBoldItalic r:id="rId5" w:fontKey="{4A36B401-C77F-4DEF-B2D1-515200405589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6C19087-B47A-4FEE-AB88-4FFB1AA19148}"/>
    <w:embedBold r:id="rId7" w:fontKey="{B2A119F3-7C31-4C07-ABAD-9EC99AFBBCCB}"/>
    <w:embedItalic r:id="rId8" w:fontKey="{3A6B638E-56DF-4396-8890-6EE76B680BE4}"/>
    <w:embedBoldItalic r:id="rId9" w:fontKey="{8A59B032-0775-4AFE-B4F8-73D34E9692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733853">
      <w:rPr>
        <w:noProof/>
      </w:rPr>
      <w:fldChar w:fldCharType="begin"/>
    </w:r>
    <w:r w:rsidR="00733853">
      <w:rPr>
        <w:noProof/>
      </w:rPr>
      <w:instrText xml:space="preserve"> NUMPAGES   \* MERGEFORMAT </w:instrText>
    </w:r>
    <w:r w:rsidR="00733853">
      <w:rPr>
        <w:noProof/>
      </w:rPr>
      <w:fldChar w:fldCharType="separate"/>
    </w:r>
    <w:r w:rsidR="00FF3074">
      <w:rPr>
        <w:noProof/>
      </w:rPr>
      <w:t>3</w:t>
    </w:r>
    <w:r w:rsidR="00733853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05FC1B13" w:rsidR="006A7C85" w:rsidRDefault="00CC2C6E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8D782C">
      <w:rPr>
        <w:noProof/>
      </w:rPr>
      <w:t>8/06/2022</w:t>
    </w:r>
    <w:r>
      <w:fldChar w:fldCharType="end"/>
    </w:r>
    <w:r w:rsidR="00FB382E">
      <w:tab/>
    </w:r>
    <w:r w:rsidR="00FF3074">
      <w:t xml:space="preserve">ADN </w:t>
    </w:r>
    <w:r w:rsidR="004C2960">
      <w:t>Gas</w:t>
    </w:r>
    <w:r>
      <w:t xml:space="preserve"> – Examen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A84985">
      <w:rPr>
        <w:noProof/>
      </w:rPr>
      <w:t>3</w:t>
    </w:r>
    <w:r w:rsidR="00CF31CA">
      <w:rPr>
        <w:noProof/>
      </w:rPr>
      <w:fldChar w:fldCharType="end"/>
    </w:r>
    <w:r w:rsidR="00EE73A3">
      <w:t xml:space="preserve"> van </w:t>
    </w:r>
    <w:r w:rsidR="00733853">
      <w:rPr>
        <w:noProof/>
      </w:rPr>
      <w:fldChar w:fldCharType="begin"/>
    </w:r>
    <w:r w:rsidR="00733853">
      <w:rPr>
        <w:noProof/>
      </w:rPr>
      <w:instrText xml:space="preserve"> NUMPAGES  \* Arabic  \* MERGEFORMAT </w:instrText>
    </w:r>
    <w:r w:rsidR="00733853">
      <w:rPr>
        <w:noProof/>
      </w:rPr>
      <w:fldChar w:fldCharType="separate"/>
    </w:r>
    <w:r w:rsidR="00A84985">
      <w:rPr>
        <w:noProof/>
      </w:rPr>
      <w:t>3</w:t>
    </w:r>
    <w:r w:rsidR="00733853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38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39D32" w14:textId="77777777" w:rsidR="00BD57A9" w:rsidRDefault="00BD57A9">
      <w:r>
        <w:separator/>
      </w:r>
    </w:p>
  </w:footnote>
  <w:footnote w:type="continuationSeparator" w:id="0">
    <w:p w14:paraId="2D4FBECF" w14:textId="77777777" w:rsidR="00BD57A9" w:rsidRDefault="00BD57A9" w:rsidP="00F11703">
      <w:pPr>
        <w:spacing w:line="240" w:lineRule="auto"/>
      </w:pPr>
      <w:r>
        <w:continuationSeparator/>
      </w:r>
    </w:p>
    <w:p w14:paraId="6757D8F9" w14:textId="77777777" w:rsidR="00BD57A9" w:rsidRDefault="00BD57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37" name="Picture 18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C24CC"/>
    <w:multiLevelType w:val="hybridMultilevel"/>
    <w:tmpl w:val="E6FE25D8"/>
    <w:lvl w:ilvl="0" w:tplc="53181794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5781D"/>
    <w:multiLevelType w:val="multilevel"/>
    <w:tmpl w:val="8BC6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7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3"/>
  </w:num>
  <w:num w:numId="2">
    <w:abstractNumId w:val="17"/>
  </w:num>
  <w:num w:numId="3">
    <w:abstractNumId w:val="3"/>
  </w:num>
  <w:num w:numId="4">
    <w:abstractNumId w:val="16"/>
  </w:num>
  <w:num w:numId="5">
    <w:abstractNumId w:val="6"/>
  </w:num>
  <w:num w:numId="6">
    <w:abstractNumId w:val="0"/>
  </w:num>
  <w:num w:numId="7">
    <w:abstractNumId w:val="12"/>
  </w:num>
  <w:num w:numId="8">
    <w:abstractNumId w:val="8"/>
  </w:num>
  <w:num w:numId="9">
    <w:abstractNumId w:val="7"/>
  </w:num>
  <w:num w:numId="10">
    <w:abstractNumId w:val="4"/>
  </w:num>
  <w:num w:numId="11">
    <w:abstractNumId w:val="11"/>
  </w:num>
  <w:num w:numId="12">
    <w:abstractNumId w:val="14"/>
  </w:num>
  <w:num w:numId="13">
    <w:abstractNumId w:val="2"/>
  </w:num>
  <w:num w:numId="14">
    <w:abstractNumId w:val="10"/>
  </w:num>
  <w:num w:numId="15">
    <w:abstractNumId w:val="9"/>
  </w:num>
  <w:num w:numId="16">
    <w:abstractNumId w:val="1"/>
  </w:num>
  <w:num w:numId="17">
    <w:abstractNumId w:val="5"/>
  </w:num>
  <w:num w:numId="18">
    <w:abstractNumId w:val="1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20494"/>
    <w:rsid w:val="00042A43"/>
    <w:rsid w:val="000703EE"/>
    <w:rsid w:val="00091E64"/>
    <w:rsid w:val="000933E6"/>
    <w:rsid w:val="000B4E3B"/>
    <w:rsid w:val="000D0407"/>
    <w:rsid w:val="000D068D"/>
    <w:rsid w:val="000D128C"/>
    <w:rsid w:val="000E6A50"/>
    <w:rsid w:val="000E6DBB"/>
    <w:rsid w:val="000F321E"/>
    <w:rsid w:val="00101D2B"/>
    <w:rsid w:val="0013336D"/>
    <w:rsid w:val="00141C18"/>
    <w:rsid w:val="001422F6"/>
    <w:rsid w:val="00150622"/>
    <w:rsid w:val="00164C97"/>
    <w:rsid w:val="001713C5"/>
    <w:rsid w:val="0017683B"/>
    <w:rsid w:val="001823A9"/>
    <w:rsid w:val="001972F6"/>
    <w:rsid w:val="001A6099"/>
    <w:rsid w:val="001C1358"/>
    <w:rsid w:val="001C53DE"/>
    <w:rsid w:val="001C6715"/>
    <w:rsid w:val="001D42A5"/>
    <w:rsid w:val="001D4CD5"/>
    <w:rsid w:val="001E0038"/>
    <w:rsid w:val="001E0201"/>
    <w:rsid w:val="001E7473"/>
    <w:rsid w:val="001F1E85"/>
    <w:rsid w:val="001F4949"/>
    <w:rsid w:val="00221A5D"/>
    <w:rsid w:val="0022542F"/>
    <w:rsid w:val="00225E25"/>
    <w:rsid w:val="002420A5"/>
    <w:rsid w:val="00244904"/>
    <w:rsid w:val="00246B94"/>
    <w:rsid w:val="00246CDC"/>
    <w:rsid w:val="00246F4E"/>
    <w:rsid w:val="00253BB9"/>
    <w:rsid w:val="002645BC"/>
    <w:rsid w:val="00276AA8"/>
    <w:rsid w:val="00285C0E"/>
    <w:rsid w:val="002A00C2"/>
    <w:rsid w:val="002C5A83"/>
    <w:rsid w:val="002D0544"/>
    <w:rsid w:val="002D6E09"/>
    <w:rsid w:val="00305917"/>
    <w:rsid w:val="003103C9"/>
    <w:rsid w:val="00312F08"/>
    <w:rsid w:val="00313385"/>
    <w:rsid w:val="003149BF"/>
    <w:rsid w:val="003149F8"/>
    <w:rsid w:val="0032153C"/>
    <w:rsid w:val="0033183D"/>
    <w:rsid w:val="0033419B"/>
    <w:rsid w:val="00336226"/>
    <w:rsid w:val="00342A29"/>
    <w:rsid w:val="00350BE4"/>
    <w:rsid w:val="00360508"/>
    <w:rsid w:val="00361F03"/>
    <w:rsid w:val="00370899"/>
    <w:rsid w:val="00371568"/>
    <w:rsid w:val="003A4583"/>
    <w:rsid w:val="003B2B0B"/>
    <w:rsid w:val="003B7084"/>
    <w:rsid w:val="003D0D84"/>
    <w:rsid w:val="003E3B8C"/>
    <w:rsid w:val="003F1597"/>
    <w:rsid w:val="00415B33"/>
    <w:rsid w:val="00422EB7"/>
    <w:rsid w:val="00424666"/>
    <w:rsid w:val="00442617"/>
    <w:rsid w:val="00443225"/>
    <w:rsid w:val="00444406"/>
    <w:rsid w:val="00444C33"/>
    <w:rsid w:val="00474F18"/>
    <w:rsid w:val="004846C7"/>
    <w:rsid w:val="00490796"/>
    <w:rsid w:val="0049605C"/>
    <w:rsid w:val="004A537C"/>
    <w:rsid w:val="004B1281"/>
    <w:rsid w:val="004B35AB"/>
    <w:rsid w:val="004B67AB"/>
    <w:rsid w:val="004C1D8C"/>
    <w:rsid w:val="004C268C"/>
    <w:rsid w:val="004C2960"/>
    <w:rsid w:val="004C6D48"/>
    <w:rsid w:val="004E2D01"/>
    <w:rsid w:val="004E4011"/>
    <w:rsid w:val="004F0DCF"/>
    <w:rsid w:val="0053114A"/>
    <w:rsid w:val="00533809"/>
    <w:rsid w:val="00536E3A"/>
    <w:rsid w:val="0054417F"/>
    <w:rsid w:val="00550352"/>
    <w:rsid w:val="0056161C"/>
    <w:rsid w:val="00574AB6"/>
    <w:rsid w:val="005754AB"/>
    <w:rsid w:val="005771C2"/>
    <w:rsid w:val="00584D83"/>
    <w:rsid w:val="00585996"/>
    <w:rsid w:val="005921F6"/>
    <w:rsid w:val="0059596C"/>
    <w:rsid w:val="00596515"/>
    <w:rsid w:val="005C0CD8"/>
    <w:rsid w:val="005F552D"/>
    <w:rsid w:val="005F6354"/>
    <w:rsid w:val="005F7390"/>
    <w:rsid w:val="0060521D"/>
    <w:rsid w:val="006105AE"/>
    <w:rsid w:val="006248C3"/>
    <w:rsid w:val="006532AC"/>
    <w:rsid w:val="00674118"/>
    <w:rsid w:val="00676435"/>
    <w:rsid w:val="00695271"/>
    <w:rsid w:val="006952BA"/>
    <w:rsid w:val="006A7C85"/>
    <w:rsid w:val="006B2A36"/>
    <w:rsid w:val="006B7B4B"/>
    <w:rsid w:val="006C6D9C"/>
    <w:rsid w:val="006D51B7"/>
    <w:rsid w:val="006E2FBF"/>
    <w:rsid w:val="006E7367"/>
    <w:rsid w:val="006E7F08"/>
    <w:rsid w:val="00714BED"/>
    <w:rsid w:val="0071761D"/>
    <w:rsid w:val="00733853"/>
    <w:rsid w:val="00772274"/>
    <w:rsid w:val="0078712B"/>
    <w:rsid w:val="00790F02"/>
    <w:rsid w:val="007A33BD"/>
    <w:rsid w:val="007B0493"/>
    <w:rsid w:val="007B41FD"/>
    <w:rsid w:val="007C0CB5"/>
    <w:rsid w:val="007C280E"/>
    <w:rsid w:val="007C4784"/>
    <w:rsid w:val="007C79B7"/>
    <w:rsid w:val="007D487E"/>
    <w:rsid w:val="007E1D69"/>
    <w:rsid w:val="007E3904"/>
    <w:rsid w:val="007E5EB6"/>
    <w:rsid w:val="008127D1"/>
    <w:rsid w:val="00813BBA"/>
    <w:rsid w:val="00820DDF"/>
    <w:rsid w:val="00822071"/>
    <w:rsid w:val="00840E4D"/>
    <w:rsid w:val="00853D0C"/>
    <w:rsid w:val="00855643"/>
    <w:rsid w:val="00855AF6"/>
    <w:rsid w:val="00870DAD"/>
    <w:rsid w:val="00871CB4"/>
    <w:rsid w:val="0088206B"/>
    <w:rsid w:val="008859A1"/>
    <w:rsid w:val="00894909"/>
    <w:rsid w:val="0089768F"/>
    <w:rsid w:val="008A0CEB"/>
    <w:rsid w:val="008B3240"/>
    <w:rsid w:val="008B6B46"/>
    <w:rsid w:val="008C277A"/>
    <w:rsid w:val="008D782C"/>
    <w:rsid w:val="008D7CDA"/>
    <w:rsid w:val="008E6FD5"/>
    <w:rsid w:val="008F4B3B"/>
    <w:rsid w:val="009036E6"/>
    <w:rsid w:val="00903822"/>
    <w:rsid w:val="00906BBD"/>
    <w:rsid w:val="0090754D"/>
    <w:rsid w:val="00916630"/>
    <w:rsid w:val="0092325C"/>
    <w:rsid w:val="00932353"/>
    <w:rsid w:val="00933E23"/>
    <w:rsid w:val="00935F13"/>
    <w:rsid w:val="00943CF7"/>
    <w:rsid w:val="0094678B"/>
    <w:rsid w:val="009610D1"/>
    <w:rsid w:val="00962F0B"/>
    <w:rsid w:val="00976995"/>
    <w:rsid w:val="00982905"/>
    <w:rsid w:val="0098458C"/>
    <w:rsid w:val="00986427"/>
    <w:rsid w:val="0099225B"/>
    <w:rsid w:val="0099518A"/>
    <w:rsid w:val="009B4BE0"/>
    <w:rsid w:val="009B7279"/>
    <w:rsid w:val="009B77F4"/>
    <w:rsid w:val="009C1345"/>
    <w:rsid w:val="009C6A9E"/>
    <w:rsid w:val="009C7E7B"/>
    <w:rsid w:val="009D21A3"/>
    <w:rsid w:val="009D3024"/>
    <w:rsid w:val="009D47BF"/>
    <w:rsid w:val="009D6B2F"/>
    <w:rsid w:val="009E34CB"/>
    <w:rsid w:val="009E4F33"/>
    <w:rsid w:val="009F63C0"/>
    <w:rsid w:val="009F781A"/>
    <w:rsid w:val="00A03A0D"/>
    <w:rsid w:val="00A14911"/>
    <w:rsid w:val="00A17FAE"/>
    <w:rsid w:val="00A234AD"/>
    <w:rsid w:val="00A27BC3"/>
    <w:rsid w:val="00A32642"/>
    <w:rsid w:val="00A47E0E"/>
    <w:rsid w:val="00A50850"/>
    <w:rsid w:val="00A508EC"/>
    <w:rsid w:val="00A52DA0"/>
    <w:rsid w:val="00A5641B"/>
    <w:rsid w:val="00A6545E"/>
    <w:rsid w:val="00A77F21"/>
    <w:rsid w:val="00A80E37"/>
    <w:rsid w:val="00A84985"/>
    <w:rsid w:val="00A86FFE"/>
    <w:rsid w:val="00A90EB8"/>
    <w:rsid w:val="00AA234E"/>
    <w:rsid w:val="00AB2003"/>
    <w:rsid w:val="00AB4FF5"/>
    <w:rsid w:val="00AB51C4"/>
    <w:rsid w:val="00AE2BD8"/>
    <w:rsid w:val="00AF0016"/>
    <w:rsid w:val="00AF0A1D"/>
    <w:rsid w:val="00AF68EC"/>
    <w:rsid w:val="00B00B6B"/>
    <w:rsid w:val="00B149B1"/>
    <w:rsid w:val="00B2104C"/>
    <w:rsid w:val="00B23D1D"/>
    <w:rsid w:val="00B24A70"/>
    <w:rsid w:val="00B31892"/>
    <w:rsid w:val="00B34341"/>
    <w:rsid w:val="00B403F9"/>
    <w:rsid w:val="00B42915"/>
    <w:rsid w:val="00B7698E"/>
    <w:rsid w:val="00B77256"/>
    <w:rsid w:val="00B77C3D"/>
    <w:rsid w:val="00BA1DB7"/>
    <w:rsid w:val="00BA4896"/>
    <w:rsid w:val="00BB0442"/>
    <w:rsid w:val="00BB320C"/>
    <w:rsid w:val="00BC6EA6"/>
    <w:rsid w:val="00BD3DF7"/>
    <w:rsid w:val="00BD57A9"/>
    <w:rsid w:val="00BD625A"/>
    <w:rsid w:val="00BF19FD"/>
    <w:rsid w:val="00C0052E"/>
    <w:rsid w:val="00C02379"/>
    <w:rsid w:val="00C038F1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632BA"/>
    <w:rsid w:val="00C64F3E"/>
    <w:rsid w:val="00C75C88"/>
    <w:rsid w:val="00C94FB2"/>
    <w:rsid w:val="00CA1F8C"/>
    <w:rsid w:val="00CC2C6E"/>
    <w:rsid w:val="00CC6D13"/>
    <w:rsid w:val="00CC7A80"/>
    <w:rsid w:val="00CD555C"/>
    <w:rsid w:val="00CE5170"/>
    <w:rsid w:val="00CF31CA"/>
    <w:rsid w:val="00CF559C"/>
    <w:rsid w:val="00CF6B96"/>
    <w:rsid w:val="00CF7A0C"/>
    <w:rsid w:val="00D0421E"/>
    <w:rsid w:val="00D04BC0"/>
    <w:rsid w:val="00D16E57"/>
    <w:rsid w:val="00D23098"/>
    <w:rsid w:val="00D27DE7"/>
    <w:rsid w:val="00D37AD5"/>
    <w:rsid w:val="00D41BDC"/>
    <w:rsid w:val="00D430E1"/>
    <w:rsid w:val="00D65961"/>
    <w:rsid w:val="00D77266"/>
    <w:rsid w:val="00DA5076"/>
    <w:rsid w:val="00DB03FD"/>
    <w:rsid w:val="00DD2058"/>
    <w:rsid w:val="00DD2F3F"/>
    <w:rsid w:val="00DD3801"/>
    <w:rsid w:val="00DD67BA"/>
    <w:rsid w:val="00DD7B8D"/>
    <w:rsid w:val="00DE6C7A"/>
    <w:rsid w:val="00DF017D"/>
    <w:rsid w:val="00DF06CF"/>
    <w:rsid w:val="00DF65FC"/>
    <w:rsid w:val="00E051CB"/>
    <w:rsid w:val="00E07543"/>
    <w:rsid w:val="00E136BB"/>
    <w:rsid w:val="00E27984"/>
    <w:rsid w:val="00E35C5F"/>
    <w:rsid w:val="00E41095"/>
    <w:rsid w:val="00E47DB9"/>
    <w:rsid w:val="00E524DB"/>
    <w:rsid w:val="00E56EDA"/>
    <w:rsid w:val="00EA20E9"/>
    <w:rsid w:val="00EA2725"/>
    <w:rsid w:val="00EB00EC"/>
    <w:rsid w:val="00EB3333"/>
    <w:rsid w:val="00EC3104"/>
    <w:rsid w:val="00EC35D0"/>
    <w:rsid w:val="00EC680D"/>
    <w:rsid w:val="00EE0674"/>
    <w:rsid w:val="00EE09B9"/>
    <w:rsid w:val="00EE4864"/>
    <w:rsid w:val="00EE73A3"/>
    <w:rsid w:val="00EF0185"/>
    <w:rsid w:val="00F11703"/>
    <w:rsid w:val="00F20417"/>
    <w:rsid w:val="00F20874"/>
    <w:rsid w:val="00F22A3C"/>
    <w:rsid w:val="00F31429"/>
    <w:rsid w:val="00F3447D"/>
    <w:rsid w:val="00F40AB1"/>
    <w:rsid w:val="00F45892"/>
    <w:rsid w:val="00F6009E"/>
    <w:rsid w:val="00F6173A"/>
    <w:rsid w:val="00F71C6B"/>
    <w:rsid w:val="00F80AE0"/>
    <w:rsid w:val="00F811C4"/>
    <w:rsid w:val="00F90E27"/>
    <w:rsid w:val="00FB382E"/>
    <w:rsid w:val="00FB4E28"/>
    <w:rsid w:val="00FD00A4"/>
    <w:rsid w:val="00FE10A0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051CB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F01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@syntra-mvl.be?subject=aanvraag%20examen%20binnenvaart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binnenvaartcommissie@vlaamsewaterweg.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B195A5-9D5B-4BCB-AE43-51728623C2B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5.xml><?xml version="1.0" encoding="utf-8"?>
<ds:datastoreItem xmlns:ds="http://schemas.openxmlformats.org/officeDocument/2006/customXml" ds:itemID="{0F93B90F-0648-4807-82FA-885375F810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F2B5DB0B-7FA2-4CF3-9C96-1BF7E8EF9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448</Words>
  <Characters>2467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ADN Gas Examen.docx</vt:lpstr>
      <vt:lpstr>Titel van het document</vt:lpstr>
    </vt:vector>
  </TitlesOfParts>
  <Company>Vlaamse Overheid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ADN Gas Examen.docx</dc:title>
  <dc:subject/>
  <dc:creator>Demeyere, Leontien</dc:creator>
  <cp:keywords/>
  <cp:lastModifiedBy>Nathalie Colonne</cp:lastModifiedBy>
  <cp:revision>13</cp:revision>
  <cp:lastPrinted>2017-01-24T12:58:00Z</cp:lastPrinted>
  <dcterms:created xsi:type="dcterms:W3CDTF">2021-12-21T12:13:00Z</dcterms:created>
  <dcterms:modified xsi:type="dcterms:W3CDTF">2022-06-08T12:20:00Z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Added">
    <vt:lpwstr>1</vt:lpwstr>
  </property>
  <property fmtid="{D5CDD505-2E9C-101B-9397-08002B2CF9AE}" pid="4" name="Swim_Documentkeuze">
    <vt:lpwstr>1;#Document|dbbecb69-eb33-4846-89cd-0c32364b338b</vt:lpwstr>
  </property>
  <property fmtid="{D5CDD505-2E9C-101B-9397-08002B2CF9AE}" pid="5" name="DocEvtRec_Updated">
    <vt:lpwstr>1</vt:lpwstr>
  </property>
</Properties>
</file>