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03000" w14:textId="2305497C" w:rsidR="006A6EAF" w:rsidRDefault="006A6EAF" w:rsidP="002C0A7D">
      <w:pPr>
        <w:spacing w:after="278" w:line="240" w:lineRule="auto"/>
        <w:rPr>
          <w:rFonts w:asciiTheme="minorHAnsi" w:hAnsiTheme="minorHAnsi" w:cstheme="minorHAnsi"/>
          <w:b/>
          <w:sz w:val="32"/>
          <w:szCs w:val="20"/>
        </w:rPr>
      </w:pPr>
      <w:r w:rsidRPr="00CF12F4">
        <w:rPr>
          <w:rFonts w:asciiTheme="minorHAnsi" w:hAnsiTheme="minorHAnsi" w:cstheme="minorHAnsi"/>
          <w:b/>
          <w:sz w:val="32"/>
          <w:szCs w:val="20"/>
        </w:rPr>
        <w:t xml:space="preserve">Aanvraag voor een </w:t>
      </w:r>
      <w:r>
        <w:rPr>
          <w:rFonts w:asciiTheme="minorHAnsi" w:hAnsiTheme="minorHAnsi" w:cstheme="minorHAnsi"/>
          <w:b/>
          <w:sz w:val="32"/>
          <w:szCs w:val="20"/>
        </w:rPr>
        <w:t>vergunning toegang tot het beroep van ondernemer van nationaal en internationaal goederenvervoer over de binnenwateren</w:t>
      </w:r>
      <w:r w:rsidR="007F7B83">
        <w:rPr>
          <w:rFonts w:asciiTheme="minorHAnsi" w:hAnsiTheme="minorHAnsi" w:cstheme="minorHAnsi"/>
          <w:b/>
          <w:sz w:val="32"/>
          <w:szCs w:val="20"/>
        </w:rPr>
        <w:t xml:space="preserve"> </w:t>
      </w:r>
      <w:r w:rsidR="007F7B83" w:rsidRPr="002C0A7D">
        <w:rPr>
          <w:rFonts w:asciiTheme="minorHAnsi" w:hAnsiTheme="minorHAnsi" w:cstheme="minorHAnsi"/>
          <w:b/>
          <w:sz w:val="32"/>
          <w:szCs w:val="20"/>
        </w:rPr>
        <w:t xml:space="preserve">voor </w:t>
      </w:r>
      <w:r w:rsidR="007F7B83" w:rsidRPr="002C0A7D">
        <w:rPr>
          <w:rFonts w:asciiTheme="minorHAnsi" w:hAnsiTheme="minorHAnsi" w:cstheme="minorHAnsi"/>
          <w:b/>
          <w:sz w:val="32"/>
          <w:szCs w:val="20"/>
          <w:u w:val="single"/>
        </w:rPr>
        <w:t>ondernemingen</w:t>
      </w:r>
    </w:p>
    <w:p w14:paraId="004FD6F1" w14:textId="77777777" w:rsidR="001E0038" w:rsidRDefault="001E0038" w:rsidP="0033183D">
      <w:pPr>
        <w:spacing w:line="360" w:lineRule="auto"/>
        <w:jc w:val="both"/>
        <w:rPr>
          <w:rFonts w:ascii="FlandersArtSans-Regular" w:hAnsi="FlandersArtSans-Regular"/>
          <w:b/>
          <w:sz w:val="20"/>
          <w:szCs w:val="20"/>
        </w:rPr>
      </w:pPr>
    </w:p>
    <w:p w14:paraId="18656E98" w14:textId="77777777" w:rsidR="00413E7F" w:rsidRPr="00A84985" w:rsidRDefault="00413E7F" w:rsidP="00413E7F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0" w:name="_Hlk26275799"/>
      <w:bookmarkStart w:id="1" w:name="_Hlk26275513"/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06506FB9" w14:textId="77777777" w:rsidR="00413E7F" w:rsidRDefault="00413E7F" w:rsidP="00413E7F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bookmarkEnd w:id="0"/>
    <w:bookmarkEnd w:id="1"/>
    <w:p w14:paraId="25E1BB63" w14:textId="77777777" w:rsidR="00B63DC4" w:rsidRDefault="00B63DC4" w:rsidP="00B63DC4">
      <w:pPr>
        <w:numPr>
          <w:ilvl w:val="0"/>
          <w:numId w:val="20"/>
        </w:numPr>
        <w:tabs>
          <w:tab w:val="left" w:pos="708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Druk het formulier af, vul in en handteken onderaan. Doe dit met een pen met zwarte inkt.</w:t>
      </w:r>
    </w:p>
    <w:p w14:paraId="7A86923C" w14:textId="618D18D7" w:rsidR="00656C8C" w:rsidRDefault="00B63DC4" w:rsidP="00B63DC4">
      <w:pPr>
        <w:numPr>
          <w:ilvl w:val="0"/>
          <w:numId w:val="20"/>
        </w:numPr>
        <w:tabs>
          <w:tab w:val="left" w:pos="708"/>
        </w:tabs>
        <w:spacing w:after="120" w:line="360" w:lineRule="auto"/>
        <w:ind w:left="426" w:hanging="357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Stuur het formulier samen met de gevraagde documenten </w:t>
      </w:r>
      <w:r w:rsidR="00E96EB7">
        <w:rPr>
          <w:rFonts w:asciiTheme="minorHAnsi" w:hAnsiTheme="minorHAnsi" w:cstheme="minorHAnsi"/>
          <w:sz w:val="20"/>
          <w:szCs w:val="20"/>
        </w:rPr>
        <w:t xml:space="preserve">per post of per email </w:t>
      </w:r>
      <w:r>
        <w:rPr>
          <w:rFonts w:asciiTheme="minorHAnsi" w:hAnsiTheme="minorHAnsi" w:cstheme="minorHAnsi"/>
          <w:sz w:val="20"/>
          <w:szCs w:val="20"/>
        </w:rPr>
        <w:t>naar:</w:t>
      </w:r>
    </w:p>
    <w:p w14:paraId="2CEB5EEC" w14:textId="77777777" w:rsidR="00656C8C" w:rsidRDefault="00656C8C" w:rsidP="00656C8C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14:paraId="4BD97717" w14:textId="235DB41B" w:rsidR="00656C8C" w:rsidRPr="002C0A7D" w:rsidRDefault="00656C8C" w:rsidP="00656C8C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  <w:r w:rsidRPr="002C0A7D">
        <w:rPr>
          <w:rFonts w:asciiTheme="minorHAnsi" w:hAnsiTheme="minorHAnsi" w:cstheme="minorHAnsi"/>
          <w:sz w:val="20"/>
          <w:szCs w:val="20"/>
        </w:rPr>
        <w:t>email</w:t>
      </w:r>
      <w:r w:rsidR="00E96EB7" w:rsidRPr="002C0A7D">
        <w:rPr>
          <w:rFonts w:asciiTheme="minorHAnsi" w:hAnsiTheme="minorHAnsi" w:cstheme="minorHAnsi"/>
          <w:sz w:val="20"/>
          <w:szCs w:val="20"/>
        </w:rPr>
        <w:t xml:space="preserve"> :</w:t>
      </w:r>
    </w:p>
    <w:p w14:paraId="75B9DCED" w14:textId="77777777" w:rsidR="00E96EB7" w:rsidRPr="002C0A7D" w:rsidRDefault="00F86252" w:rsidP="00656C8C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b/>
          <w:bCs/>
          <w:sz w:val="20"/>
          <w:szCs w:val="20"/>
        </w:rPr>
      </w:pPr>
      <w:r>
        <w:fldChar w:fldCharType="begin"/>
      </w:r>
      <w:r>
        <w:instrText xml:space="preserve"> HYPERLINK "mailto:Binnenvaartcommissie@vlaamsewaterweg.be" </w:instrText>
      </w:r>
      <w:r>
        <w:fldChar w:fldCharType="separate"/>
      </w:r>
      <w:r w:rsidR="00E96EB7" w:rsidRPr="002C0A7D">
        <w:rPr>
          <w:rStyle w:val="Hyperlink"/>
          <w:rFonts w:asciiTheme="minorHAnsi" w:hAnsiTheme="minorHAnsi" w:cstheme="minorHAnsi"/>
          <w:b/>
          <w:bCs/>
          <w:sz w:val="20"/>
          <w:szCs w:val="20"/>
        </w:rPr>
        <w:t>Binnenvaartcommissie@vlaamsewaterweg.be</w:t>
      </w:r>
      <w:r>
        <w:rPr>
          <w:rStyle w:val="Hyperlink"/>
          <w:rFonts w:asciiTheme="minorHAnsi" w:hAnsiTheme="minorHAnsi" w:cstheme="minorHAnsi"/>
          <w:b/>
          <w:bCs/>
          <w:sz w:val="20"/>
          <w:szCs w:val="20"/>
          <w:lang w:val="en-GB"/>
        </w:rPr>
        <w:fldChar w:fldCharType="end"/>
      </w:r>
      <w:r w:rsidR="00E96EB7" w:rsidRPr="002C0A7D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14:paraId="78B89694" w14:textId="77777777" w:rsidR="00E96EB7" w:rsidRPr="002C0A7D" w:rsidRDefault="00E96EB7" w:rsidP="00656C8C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</w:p>
    <w:p w14:paraId="7DDDCBAE" w14:textId="77777777" w:rsidR="00E96EB7" w:rsidRDefault="00E96EB7" w:rsidP="00E96EB7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Of per post naar</w:t>
      </w:r>
    </w:p>
    <w:p w14:paraId="4993B0E8" w14:textId="28BFBF1E" w:rsidR="00B63DC4" w:rsidRPr="00E96EB7" w:rsidRDefault="00E96EB7" w:rsidP="00E96EB7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Cs w:val="20"/>
        </w:rPr>
        <w:t xml:space="preserve">De Vlaamse waterweg – </w:t>
      </w:r>
      <w:r w:rsidR="00B63DC4">
        <w:rPr>
          <w:rFonts w:asciiTheme="minorHAnsi" w:hAnsiTheme="minorHAnsi" w:cstheme="minorHAnsi"/>
          <w:b/>
          <w:sz w:val="20"/>
          <w:szCs w:val="20"/>
        </w:rPr>
        <w:t>Binnenvaartloket</w:t>
      </w:r>
      <w:r>
        <w:rPr>
          <w:rFonts w:asciiTheme="minorHAnsi" w:hAnsiTheme="minorHAnsi" w:cstheme="minorHAnsi"/>
          <w:sz w:val="20"/>
          <w:szCs w:val="20"/>
        </w:rPr>
        <w:br/>
      </w:r>
      <w:proofErr w:type="spellStart"/>
      <w:r w:rsidR="00B63DC4">
        <w:rPr>
          <w:rFonts w:asciiTheme="minorHAnsi" w:hAnsiTheme="minorHAnsi" w:cstheme="minorHAnsi"/>
          <w:b/>
          <w:sz w:val="20"/>
          <w:szCs w:val="20"/>
        </w:rPr>
        <w:t>Hoogmolendijk</w:t>
      </w:r>
      <w:proofErr w:type="spellEnd"/>
      <w:r w:rsidR="00B63DC4">
        <w:rPr>
          <w:rFonts w:asciiTheme="minorHAnsi" w:hAnsiTheme="minorHAnsi" w:cstheme="minorHAnsi"/>
          <w:b/>
          <w:sz w:val="20"/>
          <w:szCs w:val="20"/>
        </w:rPr>
        <w:t xml:space="preserve"> 1, </w:t>
      </w:r>
      <w:r>
        <w:rPr>
          <w:rFonts w:asciiTheme="minorHAnsi" w:hAnsiTheme="minorHAnsi" w:cstheme="minorHAnsi"/>
          <w:sz w:val="20"/>
          <w:szCs w:val="20"/>
        </w:rPr>
        <w:br/>
      </w:r>
      <w:r w:rsidR="00B63DC4">
        <w:rPr>
          <w:rFonts w:asciiTheme="minorHAnsi" w:hAnsiTheme="minorHAnsi" w:cstheme="minorHAnsi"/>
          <w:b/>
          <w:sz w:val="20"/>
          <w:szCs w:val="20"/>
        </w:rPr>
        <w:t>2900 Schoten</w:t>
      </w:r>
    </w:p>
    <w:p w14:paraId="41F69769" w14:textId="77777777" w:rsidR="00B63DC4" w:rsidRDefault="00B63DC4" w:rsidP="00B63DC4">
      <w:pPr>
        <w:tabs>
          <w:tab w:val="clear" w:pos="3686"/>
          <w:tab w:val="left" w:pos="-993"/>
          <w:tab w:val="left" w:pos="851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59350A8" w14:textId="3DACEE5C" w:rsidR="00B63DC4" w:rsidRPr="00B63DC4" w:rsidRDefault="00B63DC4" w:rsidP="00B63DC4">
      <w:pPr>
        <w:numPr>
          <w:ilvl w:val="0"/>
          <w:numId w:val="20"/>
        </w:numPr>
        <w:tabs>
          <w:tab w:val="left" w:pos="708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 ontvangt</w:t>
      </w:r>
      <w:r w:rsidR="006E0BB4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na behandeling van uw dossier</w:t>
      </w:r>
      <w:r w:rsidR="006E0BB4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B63DC4">
        <w:rPr>
          <w:rFonts w:asciiTheme="minorHAnsi" w:hAnsiTheme="minorHAnsi" w:cstheme="minorHAnsi"/>
          <w:sz w:val="20"/>
          <w:szCs w:val="20"/>
        </w:rPr>
        <w:t xml:space="preserve">het </w:t>
      </w:r>
      <w:r w:rsidR="009B6E96">
        <w:rPr>
          <w:rFonts w:asciiTheme="minorHAnsi" w:hAnsiTheme="minorHAnsi" w:cstheme="minorHAnsi"/>
          <w:sz w:val="20"/>
          <w:szCs w:val="20"/>
        </w:rPr>
        <w:t>getuigschrift</w:t>
      </w:r>
      <w:r>
        <w:rPr>
          <w:rFonts w:asciiTheme="minorHAnsi" w:hAnsiTheme="minorHAnsi" w:cstheme="minorHAnsi"/>
          <w:sz w:val="20"/>
          <w:szCs w:val="20"/>
        </w:rPr>
        <w:t xml:space="preserve">. Dit </w:t>
      </w:r>
      <w:r w:rsidR="009B6E96">
        <w:rPr>
          <w:rFonts w:asciiTheme="minorHAnsi" w:hAnsiTheme="minorHAnsi" w:cstheme="minorHAnsi"/>
          <w:sz w:val="20"/>
          <w:szCs w:val="20"/>
        </w:rPr>
        <w:t>getuigschrif</w:t>
      </w:r>
      <w:r>
        <w:rPr>
          <w:rFonts w:asciiTheme="minorHAnsi" w:hAnsiTheme="minorHAnsi" w:cstheme="minorHAnsi"/>
          <w:sz w:val="20"/>
          <w:szCs w:val="20"/>
        </w:rPr>
        <w:t>t wordt u per post bezorgd</w:t>
      </w:r>
      <w:r w:rsidRPr="00B63DC4">
        <w:rPr>
          <w:rFonts w:asciiTheme="minorHAnsi" w:hAnsiTheme="minorHAnsi" w:cstheme="minorHAnsi"/>
          <w:sz w:val="20"/>
          <w:szCs w:val="20"/>
        </w:rPr>
        <w:t>.</w:t>
      </w:r>
    </w:p>
    <w:p w14:paraId="373C90B5" w14:textId="1A037494" w:rsidR="00413E7F" w:rsidRDefault="00413E7F">
      <w:pPr>
        <w:tabs>
          <w:tab w:val="clear" w:pos="3686"/>
        </w:tabs>
        <w:spacing w:line="240" w:lineRule="auto"/>
        <w:contextualSpacing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680C8713" w14:textId="46A14A31" w:rsidR="00413E7F" w:rsidRPr="006A6EAF" w:rsidRDefault="006A6EAF" w:rsidP="00413E7F">
      <w:pPr>
        <w:spacing w:line="360" w:lineRule="auto"/>
        <w:jc w:val="both"/>
        <w:rPr>
          <w:rFonts w:asciiTheme="minorHAnsi" w:hAnsiTheme="minorHAnsi" w:cstheme="minorHAnsi"/>
          <w:i/>
          <w:sz w:val="16"/>
          <w:szCs w:val="20"/>
          <w:u w:val="single"/>
        </w:rPr>
      </w:pPr>
      <w:bookmarkStart w:id="2" w:name="_Hlk25831368"/>
      <w:bookmarkStart w:id="3" w:name="_Hlk26276829"/>
      <w:r w:rsidRPr="006A6EAF">
        <w:rPr>
          <w:rFonts w:asciiTheme="minorHAnsi" w:hAnsiTheme="minorHAnsi" w:cstheme="minorHAnsi"/>
          <w:b/>
          <w:sz w:val="20"/>
          <w:szCs w:val="20"/>
          <w:u w:val="single"/>
        </w:rPr>
        <w:lastRenderedPageBreak/>
        <w:t>Inlichtingen m.b.t. de onderneming</w:t>
      </w:r>
    </w:p>
    <w:tbl>
      <w:tblPr>
        <w:tblW w:w="10058" w:type="dxa"/>
        <w:tblLook w:val="04A0" w:firstRow="1" w:lastRow="0" w:firstColumn="1" w:lastColumn="0" w:noHBand="0" w:noVBand="1"/>
      </w:tblPr>
      <w:tblGrid>
        <w:gridCol w:w="2410"/>
        <w:gridCol w:w="7648"/>
      </w:tblGrid>
      <w:tr w:rsidR="00413E7F" w:rsidRPr="001922EE" w14:paraId="2D6826B2" w14:textId="77777777" w:rsidTr="006A6EAF">
        <w:trPr>
          <w:trHeight w:hRule="exact" w:val="425"/>
        </w:trPr>
        <w:tc>
          <w:tcPr>
            <w:tcW w:w="2410" w:type="dxa"/>
            <w:shd w:val="clear" w:color="auto" w:fill="auto"/>
            <w:vAlign w:val="center"/>
          </w:tcPr>
          <w:p w14:paraId="06013CC7" w14:textId="235C2705" w:rsidR="00413E7F" w:rsidRPr="001922EE" w:rsidRDefault="006A6EA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bookmarkStart w:id="4" w:name="_Hlk26275149"/>
            <w:bookmarkStart w:id="5" w:name="_Hlk26275583"/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Naam van de onderneming</w:t>
            </w:r>
          </w:p>
        </w:tc>
        <w:tc>
          <w:tcPr>
            <w:tcW w:w="7648" w:type="dxa"/>
            <w:shd w:val="clear" w:color="auto" w:fill="auto"/>
            <w:vAlign w:val="center"/>
          </w:tcPr>
          <w:p w14:paraId="78855058" w14:textId="4DE9E2B3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2C88C169" w14:textId="77777777" w:rsidTr="006A6EAF">
        <w:trPr>
          <w:trHeight w:hRule="exact" w:val="425"/>
        </w:trPr>
        <w:tc>
          <w:tcPr>
            <w:tcW w:w="2410" w:type="dxa"/>
            <w:shd w:val="clear" w:color="auto" w:fill="auto"/>
            <w:vAlign w:val="center"/>
          </w:tcPr>
          <w:p w14:paraId="0FA155B5" w14:textId="160A3A96" w:rsidR="00413E7F" w:rsidRPr="001922EE" w:rsidRDefault="006A6EAF" w:rsidP="00AA04F8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Ondernemingsnummer</w:t>
            </w:r>
          </w:p>
        </w:tc>
        <w:tc>
          <w:tcPr>
            <w:tcW w:w="7648" w:type="dxa"/>
            <w:shd w:val="clear" w:color="auto" w:fill="auto"/>
            <w:vAlign w:val="center"/>
          </w:tcPr>
          <w:p w14:paraId="3B61A877" w14:textId="364F8D2E" w:rsidR="00413E7F" w:rsidRPr="001922EE" w:rsidRDefault="00413E7F" w:rsidP="006A6EAF">
            <w:pPr>
              <w:spacing w:line="276" w:lineRule="auto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733E25D3" wp14:editId="3EDEA2EC">
                      <wp:simplePos x="0" y="0"/>
                      <wp:positionH relativeFrom="margin">
                        <wp:posOffset>-34925</wp:posOffset>
                      </wp:positionH>
                      <wp:positionV relativeFrom="paragraph">
                        <wp:posOffset>-262255</wp:posOffset>
                      </wp:positionV>
                      <wp:extent cx="4504055" cy="140462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405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43C29" w14:textId="77777777" w:rsidR="00413E7F" w:rsidRPr="00124A5C" w:rsidRDefault="00413E7F" w:rsidP="006A6EAF">
                                  <w:pPr>
                                    <w:jc w:val="right"/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3E25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.75pt;margin-top:-20.65pt;width:354.65pt;height:110.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" filled="f" stroked="f">
                      <v:textbox style="mso-fit-shape-to-text:t">
                        <w:txbxContent>
                          <w:p w14:paraId="04B43C29" w14:textId="77777777" w:rsidR="00413E7F" w:rsidRPr="00124A5C" w:rsidRDefault="00413E7F" w:rsidP="006A6EAF">
                            <w:pPr>
                              <w:jc w:val="right"/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06D81AF0" w14:textId="77777777" w:rsidTr="006A6EAF">
        <w:trPr>
          <w:trHeight w:hRule="exact" w:val="425"/>
        </w:trPr>
        <w:tc>
          <w:tcPr>
            <w:tcW w:w="2410" w:type="dxa"/>
            <w:shd w:val="clear" w:color="auto" w:fill="auto"/>
            <w:vAlign w:val="center"/>
          </w:tcPr>
          <w:p w14:paraId="1570AD5E" w14:textId="52F0A2B3" w:rsidR="00413E7F" w:rsidRPr="001922EE" w:rsidRDefault="006A6EA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E92401">
              <w:rPr>
                <w:rFonts w:asciiTheme="minorHAnsi" w:hAnsiTheme="minorHAnsi" w:cstheme="minorHAnsi"/>
                <w:i/>
                <w:sz w:val="16"/>
                <w:szCs w:val="16"/>
              </w:rPr>
              <w:t>Juridische vorm (NV, BVBA, CV, VZW, andere)</w:t>
            </w:r>
          </w:p>
        </w:tc>
        <w:tc>
          <w:tcPr>
            <w:tcW w:w="7648" w:type="dxa"/>
            <w:shd w:val="clear" w:color="auto" w:fill="auto"/>
            <w:vAlign w:val="center"/>
          </w:tcPr>
          <w:p w14:paraId="1EB7A8EC" w14:textId="099562DA" w:rsidR="00413E7F" w:rsidRPr="001922EE" w:rsidRDefault="00413E7F" w:rsidP="006A6EAF">
            <w:pPr>
              <w:spacing w:line="276" w:lineRule="auto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0E585FE6" wp14:editId="3EF3E20C">
                      <wp:simplePos x="0" y="0"/>
                      <wp:positionH relativeFrom="margin">
                        <wp:posOffset>-17780</wp:posOffset>
                      </wp:positionH>
                      <wp:positionV relativeFrom="paragraph">
                        <wp:posOffset>-245745</wp:posOffset>
                      </wp:positionV>
                      <wp:extent cx="4486910" cy="140462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69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573341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85FE6" id="_x0000_s1027" type="#_x0000_t202" style="position:absolute;margin-left:-1.4pt;margin-top:-19.35pt;width:353.3pt;height:110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" filled="f" stroked="f">
                      <v:textbox style="mso-fit-shape-to-text:t">
                        <w:txbxContent>
                          <w:p w14:paraId="41573341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67751E51" w14:textId="77777777" w:rsidTr="006A6EAF">
        <w:trPr>
          <w:trHeight w:hRule="exact" w:val="425"/>
        </w:trPr>
        <w:tc>
          <w:tcPr>
            <w:tcW w:w="2410" w:type="dxa"/>
            <w:shd w:val="clear" w:color="auto" w:fill="auto"/>
            <w:vAlign w:val="center"/>
          </w:tcPr>
          <w:p w14:paraId="2B8E1B51" w14:textId="6AAE2E9E" w:rsidR="00413E7F" w:rsidRPr="001922EE" w:rsidRDefault="006A6EA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Opgericht te</w:t>
            </w:r>
          </w:p>
        </w:tc>
        <w:tc>
          <w:tcPr>
            <w:tcW w:w="7648" w:type="dxa"/>
            <w:shd w:val="clear" w:color="auto" w:fill="auto"/>
            <w:vAlign w:val="center"/>
          </w:tcPr>
          <w:p w14:paraId="05BAB9C3" w14:textId="05C51D1A" w:rsidR="00413E7F" w:rsidRPr="001922EE" w:rsidRDefault="00413E7F" w:rsidP="006A6EAF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824" behindDoc="0" locked="0" layoutInCell="1" allowOverlap="1" wp14:anchorId="5D23E592" wp14:editId="0286000D">
                      <wp:simplePos x="0" y="0"/>
                      <wp:positionH relativeFrom="margin">
                        <wp:posOffset>-17780</wp:posOffset>
                      </wp:positionH>
                      <wp:positionV relativeFrom="paragraph">
                        <wp:posOffset>-270510</wp:posOffset>
                      </wp:positionV>
                      <wp:extent cx="4486910" cy="1404620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69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D24EB2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3E592" id="_x0000_s1028" type="#_x0000_t202" style="position:absolute;margin-left:-1.4pt;margin-top:-21.3pt;width:353.3pt;height:110.6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" filled="f" stroked="f">
                      <v:textbox style="mso-fit-shape-to-text:t">
                        <w:txbxContent>
                          <w:p w14:paraId="08D24EB2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18DA7212" w14:textId="77777777" w:rsidTr="006A6EAF">
        <w:trPr>
          <w:trHeight w:hRule="exact" w:val="425"/>
        </w:trPr>
        <w:tc>
          <w:tcPr>
            <w:tcW w:w="2410" w:type="dxa"/>
            <w:shd w:val="clear" w:color="auto" w:fill="auto"/>
            <w:vAlign w:val="center"/>
          </w:tcPr>
          <w:p w14:paraId="1318F746" w14:textId="7BDC834A" w:rsidR="00413E7F" w:rsidRPr="001922EE" w:rsidRDefault="006A6EA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Oprichtdatum</w:t>
            </w:r>
          </w:p>
        </w:tc>
        <w:tc>
          <w:tcPr>
            <w:tcW w:w="7648" w:type="dxa"/>
            <w:shd w:val="clear" w:color="auto" w:fill="auto"/>
            <w:vAlign w:val="center"/>
          </w:tcPr>
          <w:p w14:paraId="3FD2F6D8" w14:textId="54B9BF3F" w:rsidR="00413E7F" w:rsidRDefault="006A6EA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2848" behindDoc="0" locked="0" layoutInCell="1" allowOverlap="1" wp14:anchorId="616DC143" wp14:editId="6CA6ECC1">
                      <wp:simplePos x="0" y="0"/>
                      <wp:positionH relativeFrom="margin">
                        <wp:posOffset>-17780</wp:posOffset>
                      </wp:positionH>
                      <wp:positionV relativeFrom="paragraph">
                        <wp:posOffset>-236855</wp:posOffset>
                      </wp:positionV>
                      <wp:extent cx="4486910" cy="140462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69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592E3F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DC143" id="_x0000_s1029" type="#_x0000_t202" style="position:absolute;margin-left:-1.4pt;margin-top:-18.65pt;width:353.3pt;height:110.6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" filled="f" stroked="f">
                      <v:textbox style="mso-fit-shape-to-text:t">
                        <w:txbxContent>
                          <w:p w14:paraId="13592E3F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13E7F"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448" behindDoc="0" locked="0" layoutInCell="1" allowOverlap="1" wp14:anchorId="1B5A2065" wp14:editId="6B9982C1">
                      <wp:simplePos x="0" y="0"/>
                      <wp:positionH relativeFrom="margin">
                        <wp:posOffset>2026920</wp:posOffset>
                      </wp:positionH>
                      <wp:positionV relativeFrom="paragraph">
                        <wp:posOffset>43815</wp:posOffset>
                      </wp:positionV>
                      <wp:extent cx="1242060" cy="22860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06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E5654E" w14:textId="77777777" w:rsidR="00413E7F" w:rsidRPr="00E10F33" w:rsidRDefault="00413E7F" w:rsidP="00413E7F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A2065" id="_x0000_s1030" type="#_x0000_t202" style="position:absolute;margin-left:159.6pt;margin-top:3.45pt;width:97.8pt;height:18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" filled="f" stroked="f">
                      <v:textbox>
                        <w:txbxContent>
                          <w:p w14:paraId="31E5654E" w14:textId="77777777" w:rsidR="00413E7F" w:rsidRPr="00E10F33" w:rsidRDefault="00413E7F" w:rsidP="00413E7F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13E7F"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424" behindDoc="0" locked="0" layoutInCell="1" allowOverlap="1" wp14:anchorId="7B3A0B90" wp14:editId="7CDA916A">
                      <wp:simplePos x="0" y="0"/>
                      <wp:positionH relativeFrom="margin">
                        <wp:posOffset>1026795</wp:posOffset>
                      </wp:positionH>
                      <wp:positionV relativeFrom="paragraph">
                        <wp:posOffset>50165</wp:posOffset>
                      </wp:positionV>
                      <wp:extent cx="723900" cy="205740"/>
                      <wp:effectExtent l="0" t="0" r="0" b="381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A5D059" w14:textId="77777777" w:rsidR="00413E7F" w:rsidRPr="00E10F33" w:rsidRDefault="00413E7F" w:rsidP="00413E7F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A0B90" id="_x0000_s1031" type="#_x0000_t202" style="position:absolute;margin-left:80.85pt;margin-top:3.95pt;width:57pt;height:16.2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" filled="f" stroked="f">
                      <v:textbox>
                        <w:txbxContent>
                          <w:p w14:paraId="79A5D059" w14:textId="77777777" w:rsidR="00413E7F" w:rsidRPr="00E10F33" w:rsidRDefault="00413E7F" w:rsidP="00413E7F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13E7F"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400" behindDoc="0" locked="0" layoutInCell="1" allowOverlap="1" wp14:anchorId="68098452" wp14:editId="445298B8">
                      <wp:simplePos x="0" y="0"/>
                      <wp:positionH relativeFrom="margin">
                        <wp:posOffset>9525</wp:posOffset>
                      </wp:positionH>
                      <wp:positionV relativeFrom="paragraph">
                        <wp:posOffset>48260</wp:posOffset>
                      </wp:positionV>
                      <wp:extent cx="723900" cy="205740"/>
                      <wp:effectExtent l="0" t="0" r="0" b="381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AA9061" w14:textId="77777777" w:rsidR="00413E7F" w:rsidRPr="00E10F33" w:rsidRDefault="00413E7F" w:rsidP="00413E7F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98452" id="_x0000_s1032" type="#_x0000_t202" style="position:absolute;margin-left:.75pt;margin-top:3.8pt;width:57pt;height:16.2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" filled="f" stroked="f">
                      <v:textbox>
                        <w:txbxContent>
                          <w:p w14:paraId="76AA9061" w14:textId="77777777" w:rsidR="00413E7F" w:rsidRPr="00E10F33" w:rsidRDefault="00413E7F" w:rsidP="00413E7F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="00413E7F"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 w:rsidR="00413E7F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 </w:t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="00413E7F"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 w:rsidR="00413E7F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</w:t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1B54A213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413E7F" w:rsidRPr="001922EE" w14:paraId="62E0E320" w14:textId="77777777" w:rsidTr="006A6EAF">
        <w:trPr>
          <w:trHeight w:hRule="exact" w:val="425"/>
        </w:trPr>
        <w:tc>
          <w:tcPr>
            <w:tcW w:w="2410" w:type="dxa"/>
            <w:shd w:val="clear" w:color="auto" w:fill="auto"/>
            <w:vAlign w:val="center"/>
          </w:tcPr>
          <w:p w14:paraId="0F56D4BD" w14:textId="14B3823D" w:rsidR="00413E7F" w:rsidRPr="001922EE" w:rsidRDefault="006A6EA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BTW-nummer</w:t>
            </w:r>
            <w:proofErr w:type="spellEnd"/>
          </w:p>
        </w:tc>
        <w:tc>
          <w:tcPr>
            <w:tcW w:w="7648" w:type="dxa"/>
            <w:shd w:val="clear" w:color="auto" w:fill="auto"/>
            <w:vAlign w:val="center"/>
          </w:tcPr>
          <w:p w14:paraId="112C12FB" w14:textId="164A23A3" w:rsidR="00413E7F" w:rsidRPr="001922EE" w:rsidRDefault="006A6EAF" w:rsidP="006A6EAF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0496" behindDoc="0" locked="0" layoutInCell="1" allowOverlap="1" wp14:anchorId="4C70EF01" wp14:editId="13BFC26A">
                      <wp:simplePos x="0" y="0"/>
                      <wp:positionH relativeFrom="margin">
                        <wp:posOffset>-17780</wp:posOffset>
                      </wp:positionH>
                      <wp:positionV relativeFrom="paragraph">
                        <wp:posOffset>24765</wp:posOffset>
                      </wp:positionV>
                      <wp:extent cx="4486910" cy="140462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69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01D3FE" w14:textId="77777777" w:rsidR="006A6EAF" w:rsidRPr="00124A5C" w:rsidRDefault="006A6EAF" w:rsidP="006A6EA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0EF01" id="_x0000_s1033" type="#_x0000_t202" style="position:absolute;margin-left:-1.4pt;margin-top:1.95pt;width:353.3pt;height:110.6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" filled="f" stroked="f">
                      <v:textbox style="mso-fit-shape-to-text:t">
                        <w:txbxContent>
                          <w:p w14:paraId="1C01D3FE" w14:textId="77777777" w:rsidR="006A6EAF" w:rsidRPr="00124A5C" w:rsidRDefault="006A6EAF" w:rsidP="006A6EA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413E7F"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6A6EAF" w:rsidRPr="001922EE" w14:paraId="7DC2ECB1" w14:textId="77777777" w:rsidTr="006A6EAF">
        <w:trPr>
          <w:trHeight w:hRule="exact" w:val="425"/>
        </w:trPr>
        <w:tc>
          <w:tcPr>
            <w:tcW w:w="2410" w:type="dxa"/>
            <w:shd w:val="clear" w:color="auto" w:fill="auto"/>
            <w:vAlign w:val="center"/>
          </w:tcPr>
          <w:p w14:paraId="2062BF25" w14:textId="5561FF72" w:rsidR="006A6EAF" w:rsidRDefault="006A6EAF" w:rsidP="006A6EA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Taal</w:t>
            </w:r>
          </w:p>
        </w:tc>
        <w:tc>
          <w:tcPr>
            <w:tcW w:w="7648" w:type="dxa"/>
            <w:shd w:val="clear" w:color="auto" w:fill="auto"/>
            <w:vAlign w:val="center"/>
          </w:tcPr>
          <w:p w14:paraId="074BB09B" w14:textId="0289013F" w:rsidR="006A6EAF" w:rsidRPr="00124A5C" w:rsidRDefault="006A6EAF" w:rsidP="006A6EAF">
            <w:pPr>
              <w:spacing w:line="276" w:lineRule="auto"/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2544" behindDoc="0" locked="0" layoutInCell="1" allowOverlap="1" wp14:anchorId="5D017380" wp14:editId="1BB8D663">
                      <wp:simplePos x="0" y="0"/>
                      <wp:positionH relativeFrom="margin">
                        <wp:posOffset>-17780</wp:posOffset>
                      </wp:positionH>
                      <wp:positionV relativeFrom="paragraph">
                        <wp:posOffset>24765</wp:posOffset>
                      </wp:positionV>
                      <wp:extent cx="4486910" cy="1404620"/>
                      <wp:effectExtent l="0" t="0" r="0" b="0"/>
                      <wp:wrapNone/>
                      <wp:docPr id="1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69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731494" w14:textId="77777777" w:rsidR="006A6EAF" w:rsidRPr="00124A5C" w:rsidRDefault="006A6EAF" w:rsidP="006A6EA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17380" id="_x0000_s1034" type="#_x0000_t202" style="position:absolute;margin-left:-1.4pt;margin-top:1.95pt;width:353.3pt;height:110.6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" filled="f" stroked="f">
                      <v:textbox style="mso-fit-shape-to-text:t">
                        <w:txbxContent>
                          <w:p w14:paraId="04731494" w14:textId="77777777" w:rsidR="006A6EAF" w:rsidRPr="00124A5C" w:rsidRDefault="006A6EAF" w:rsidP="006A6EA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bookmarkEnd w:id="2"/>
      <w:bookmarkEnd w:id="3"/>
      <w:bookmarkEnd w:id="4"/>
      <w:bookmarkEnd w:id="5"/>
    </w:tbl>
    <w:p w14:paraId="19573A58" w14:textId="505AD234" w:rsidR="00413E7F" w:rsidRPr="006A6EAF" w:rsidRDefault="00413E7F">
      <w:pPr>
        <w:rPr>
          <w:rFonts w:asciiTheme="minorHAnsi" w:hAnsiTheme="minorHAnsi" w:cstheme="minorHAnsi"/>
          <w:sz w:val="20"/>
          <w:szCs w:val="20"/>
        </w:rPr>
      </w:pPr>
    </w:p>
    <w:p w14:paraId="134D0099" w14:textId="37250E78" w:rsidR="006A6EAF" w:rsidRPr="00960F75" w:rsidRDefault="006A6EAF">
      <w:pPr>
        <w:rPr>
          <w:rFonts w:asciiTheme="minorHAnsi" w:hAnsiTheme="minorHAnsi" w:cstheme="minorHAnsi"/>
          <w:b/>
          <w:sz w:val="20"/>
          <w:szCs w:val="20"/>
        </w:rPr>
      </w:pPr>
      <w:r w:rsidRPr="006A6EAF">
        <w:rPr>
          <w:rFonts w:asciiTheme="minorHAnsi" w:hAnsiTheme="minorHAnsi" w:cstheme="minorHAnsi"/>
          <w:b/>
          <w:sz w:val="20"/>
          <w:szCs w:val="20"/>
        </w:rPr>
        <w:t>Adres maatschappelijke zetel</w:t>
      </w:r>
    </w:p>
    <w:p w14:paraId="4BB72D43" w14:textId="0CA7AA87" w:rsidR="006A6EAF" w:rsidRPr="006A6EAF" w:rsidRDefault="00960F75">
      <w:pPr>
        <w:rPr>
          <w:rFonts w:asciiTheme="minorHAnsi" w:hAnsiTheme="minorHAnsi" w:cstheme="minorHAnsi"/>
          <w:sz w:val="20"/>
          <w:szCs w:val="20"/>
        </w:rPr>
      </w:pPr>
      <w:r w:rsidRPr="00124A5C"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7F183802" wp14:editId="3A646C4F">
                <wp:simplePos x="0" y="0"/>
                <wp:positionH relativeFrom="margin">
                  <wp:posOffset>973243</wp:posOffset>
                </wp:positionH>
                <wp:positionV relativeFrom="paragraph">
                  <wp:posOffset>2344208</wp:posOffset>
                </wp:positionV>
                <wp:extent cx="5176520" cy="140462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6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F4CCC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83802" id="_x0000_s1035" type="#_x0000_t202" style="position:absolute;margin-left:76.65pt;margin-top:184.6pt;width:407.6pt;height:110.6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" filled="f" stroked="f">
                <v:textbox style="mso-fit-shape-to-text:t">
                  <w:txbxContent>
                    <w:p w14:paraId="51FF4CCC" w14:textId="77777777" w:rsidR="00960F75" w:rsidRPr="00124A5C" w:rsidRDefault="00960F75" w:rsidP="00960F75">
                      <w:pPr>
                        <w:rPr>
                          <w:spacing w:val="3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0090" w:type="dxa"/>
        <w:tblLook w:val="04A0" w:firstRow="1" w:lastRow="0" w:firstColumn="1" w:lastColumn="0" w:noHBand="0" w:noVBand="1"/>
      </w:tblPr>
      <w:tblGrid>
        <w:gridCol w:w="1237"/>
        <w:gridCol w:w="1862"/>
        <w:gridCol w:w="1564"/>
        <w:gridCol w:w="5427"/>
      </w:tblGrid>
      <w:tr w:rsidR="00960F75" w:rsidRPr="001922EE" w14:paraId="12EB21B7" w14:textId="77777777" w:rsidTr="00960F75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1DAB62AA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53" w:type="dxa"/>
            <w:gridSpan w:val="3"/>
            <w:shd w:val="clear" w:color="auto" w:fill="auto"/>
            <w:vAlign w:val="center"/>
          </w:tcPr>
          <w:p w14:paraId="52F4C309" w14:textId="37AAC970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1922EE" w14:paraId="08A4FE06" w14:textId="77777777" w:rsidTr="00960F75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61791D1B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53" w:type="dxa"/>
            <w:gridSpan w:val="3"/>
            <w:shd w:val="clear" w:color="auto" w:fill="auto"/>
            <w:vAlign w:val="center"/>
          </w:tcPr>
          <w:p w14:paraId="7E5E746A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0736" behindDoc="0" locked="0" layoutInCell="1" allowOverlap="1" wp14:anchorId="7CB7588B" wp14:editId="20CCC402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-246380</wp:posOffset>
                      </wp:positionV>
                      <wp:extent cx="5425440" cy="140462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C0677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7588B" id="_x0000_s1036" type="#_x0000_t202" style="position:absolute;margin-left:-1.65pt;margin-top:-19.4pt;width:427.2pt;height:110.6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" filled="f" stroked="f">
                      <v:textbox style="mso-fit-shape-to-text:t">
                        <w:txbxContent>
                          <w:p w14:paraId="4B0C0677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1922EE" w14:paraId="0D0F59B9" w14:textId="77777777" w:rsidTr="00960F75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3CB1D4DE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0D401454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1760" behindDoc="0" locked="0" layoutInCell="1" allowOverlap="1" wp14:anchorId="6A884FC6" wp14:editId="0A6950F9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60E457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84FC6" id="_x0000_s1037" type="#_x0000_t202" style="position:absolute;margin-left:-1.7pt;margin-top:-19.65pt;width:427.2pt;height:110.6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" filled="f" stroked="f">
                      <v:textbox style="mso-fit-shape-to-text:t">
                        <w:txbxContent>
                          <w:p w14:paraId="2760E457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6E589F86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bus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58ECBCAF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3808" behindDoc="0" locked="0" layoutInCell="1" allowOverlap="1" wp14:anchorId="05542578" wp14:editId="082E2B3D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36195</wp:posOffset>
                      </wp:positionV>
                      <wp:extent cx="1287780" cy="248920"/>
                      <wp:effectExtent l="0" t="0" r="0" b="0"/>
                      <wp:wrapNone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7780" cy="248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24A0AA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42578" id="_x0000_s1038" type="#_x0000_t202" style="position:absolute;margin-left:.6pt;margin-top:2.85pt;width:101.4pt;height:19.6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" filled="f" stroked="f">
                      <v:textbox>
                        <w:txbxContent>
                          <w:p w14:paraId="4B24A0AA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2784" behindDoc="0" locked="0" layoutInCell="1" allowOverlap="1" wp14:anchorId="6E3D70F0" wp14:editId="4622A6B7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348966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D70F0" id="Text Box 16" o:spid="_x0000_s1039" type="#_x0000_t202" style="position:absolute;margin-left:-1.7pt;margin-top:-19.65pt;width:427.2pt;height:110.6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" filled="f" stroked="f">
                      <v:textbox style="mso-fit-shape-to-text:t">
                        <w:txbxContent>
                          <w:p w14:paraId="57348966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1922EE" w14:paraId="3BBB1943" w14:textId="77777777" w:rsidTr="00960F75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20F1C103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53" w:type="dxa"/>
            <w:gridSpan w:val="3"/>
            <w:shd w:val="clear" w:color="auto" w:fill="auto"/>
            <w:vAlign w:val="center"/>
          </w:tcPr>
          <w:p w14:paraId="75864968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5856" behindDoc="0" locked="0" layoutInCell="1" allowOverlap="1" wp14:anchorId="3A629A50" wp14:editId="73C6D51D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15875</wp:posOffset>
                      </wp:positionV>
                      <wp:extent cx="5425440" cy="140462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88009F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29A50" id="_x0000_s1040" type="#_x0000_t202" style="position:absolute;margin-left:-1.8pt;margin-top:1.25pt;width:427.2pt;height:110.6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" filled="f" stroked="f">
                      <v:textbox style="mso-fit-shape-to-text:t">
                        <w:txbxContent>
                          <w:p w14:paraId="1588009F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4832" behindDoc="0" locked="0" layoutInCell="1" allowOverlap="1" wp14:anchorId="2DEAA283" wp14:editId="1D694180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-250190</wp:posOffset>
                      </wp:positionV>
                      <wp:extent cx="1135380" cy="140462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8CA330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AA283" id="_x0000_s1041" type="#_x0000_t202" style="position:absolute;margin-left:1.8pt;margin-top:-19.7pt;width:89.4pt;height:110.6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" filled="f" stroked="f">
                      <v:textbox style="mso-fit-shape-to-text:t">
                        <w:txbxContent>
                          <w:p w14:paraId="1D8CA330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1922EE" w14:paraId="6FC26DDB" w14:textId="77777777" w:rsidTr="00960F75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13C4EA32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53" w:type="dxa"/>
            <w:gridSpan w:val="3"/>
            <w:shd w:val="clear" w:color="auto" w:fill="auto"/>
            <w:vAlign w:val="center"/>
          </w:tcPr>
          <w:p w14:paraId="04594540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1922EE" w14:paraId="2B669B9D" w14:textId="77777777" w:rsidTr="00960F75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10FD60F3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853" w:type="dxa"/>
            <w:gridSpan w:val="3"/>
            <w:shd w:val="clear" w:color="auto" w:fill="auto"/>
            <w:vAlign w:val="center"/>
          </w:tcPr>
          <w:p w14:paraId="637CFD74" w14:textId="77777777" w:rsidR="00960F75" w:rsidRPr="00264635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6880" behindDoc="0" locked="0" layoutInCell="1" allowOverlap="1" wp14:anchorId="6A029108" wp14:editId="7F82CF52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20320</wp:posOffset>
                      </wp:positionV>
                      <wp:extent cx="5425440" cy="1404620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5D3098" w14:textId="230BF82D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29108" id="_x0000_s1042" type="#_x0000_t202" style="position:absolute;margin-left:-1.3pt;margin-top:1.6pt;width:427.2pt;height:110.6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" filled="f" stroked="f">
                      <v:textbox style="mso-fit-shape-to-text:t">
                        <w:txbxContent>
                          <w:p w14:paraId="375D3098" w14:textId="230BF82D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7904" behindDoc="0" locked="0" layoutInCell="1" allowOverlap="1" wp14:anchorId="585880D0" wp14:editId="56528780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1E0DFD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880D0" id="_x0000_s1043" type="#_x0000_t202" style="position:absolute;margin-left:-1.9pt;margin-top:-19.65pt;width:427.2pt;height:110.6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" filled="f" stroked="f">
                      <v:textbox style="mso-fit-shape-to-text:t">
                        <w:txbxContent>
                          <w:p w14:paraId="0D1E0DFD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4D14274D" w14:textId="77777777" w:rsidR="00960F75" w:rsidRPr="00264635" w:rsidRDefault="00960F75" w:rsidP="004861F9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9349ED9" w14:textId="77777777" w:rsidR="00960F75" w:rsidRPr="00264635" w:rsidRDefault="00960F75" w:rsidP="004861F9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2BEB790" w14:textId="77777777" w:rsidR="00960F75" w:rsidRPr="00264635" w:rsidRDefault="00960F75" w:rsidP="004861F9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994C2CA" w14:textId="77777777" w:rsidR="00960F75" w:rsidRPr="00264635" w:rsidRDefault="00960F75" w:rsidP="004861F9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B01910F" w14:textId="77777777" w:rsidR="00960F75" w:rsidRPr="00264635" w:rsidRDefault="00960F75" w:rsidP="004861F9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6269F7A" w14:textId="77777777" w:rsidR="00960F75" w:rsidRPr="00264635" w:rsidRDefault="00960F75" w:rsidP="004861F9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2C0D98C" w14:textId="77777777" w:rsidR="00960F75" w:rsidRPr="001922EE" w:rsidRDefault="00960F75" w:rsidP="004861F9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960F75" w:rsidRPr="001922EE" w14:paraId="4E681C40" w14:textId="77777777" w:rsidTr="00960F75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178EAF9F" w14:textId="4930C9A4" w:rsidR="00960F75" w:rsidRPr="00264635" w:rsidRDefault="00960F75" w:rsidP="00960F75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853" w:type="dxa"/>
            <w:gridSpan w:val="3"/>
            <w:shd w:val="clear" w:color="auto" w:fill="auto"/>
            <w:vAlign w:val="center"/>
          </w:tcPr>
          <w:p w14:paraId="57F4337D" w14:textId="6FB47ACE" w:rsidR="00960F75" w:rsidRPr="00124A5C" w:rsidRDefault="00960F75" w:rsidP="00960F75">
            <w:pPr>
              <w:spacing w:line="276" w:lineRule="auto"/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1922EE" w14:paraId="5CC9A5C0" w14:textId="77777777" w:rsidTr="00960F75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41B0E637" w14:textId="3EE89ED3" w:rsidR="00960F75" w:rsidRPr="00264635" w:rsidRDefault="00960F75" w:rsidP="00960F75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853" w:type="dxa"/>
            <w:gridSpan w:val="3"/>
            <w:shd w:val="clear" w:color="auto" w:fill="auto"/>
            <w:vAlign w:val="center"/>
          </w:tcPr>
          <w:p w14:paraId="3A7CB21C" w14:textId="0021D2F6" w:rsidR="00960F75" w:rsidRPr="00264635" w:rsidRDefault="00960F75" w:rsidP="00960F75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9952" behindDoc="0" locked="0" layoutInCell="1" allowOverlap="1" wp14:anchorId="2CA6C710" wp14:editId="152F8449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-244475</wp:posOffset>
                      </wp:positionV>
                      <wp:extent cx="5886450" cy="140462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86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1925A9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6C710" id="_x0000_s1044" type="#_x0000_t202" style="position:absolute;margin-left:-1.65pt;margin-top:-19.25pt;width:463.5pt;height:110.6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" filled="f" stroked="f">
                      <v:textbox style="mso-fit-shape-to-text:t">
                        <w:txbxContent>
                          <w:p w14:paraId="191925A9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1922EE" w14:paraId="77614568" w14:textId="77777777" w:rsidTr="00960F75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1C8B32A3" w14:textId="77777777" w:rsidR="00960F75" w:rsidRPr="00264635" w:rsidRDefault="00960F75" w:rsidP="00960F75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53" w:type="dxa"/>
            <w:gridSpan w:val="3"/>
            <w:shd w:val="clear" w:color="auto" w:fill="auto"/>
            <w:vAlign w:val="center"/>
          </w:tcPr>
          <w:p w14:paraId="2322569B" w14:textId="7FE643DE" w:rsidR="00960F75" w:rsidRPr="00124A5C" w:rsidRDefault="00960F75" w:rsidP="00960F75">
            <w:pPr>
              <w:spacing w:line="276" w:lineRule="auto"/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0976" behindDoc="0" locked="0" layoutInCell="1" allowOverlap="1" wp14:anchorId="3FC6A4FE" wp14:editId="42B47C2A">
                      <wp:simplePos x="0" y="0"/>
                      <wp:positionH relativeFrom="margin">
                        <wp:posOffset>-19685</wp:posOffset>
                      </wp:positionH>
                      <wp:positionV relativeFrom="paragraph">
                        <wp:posOffset>-250825</wp:posOffset>
                      </wp:positionV>
                      <wp:extent cx="5425440" cy="140462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B0A376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6A4FE" id="_x0000_s1045" type="#_x0000_t202" style="position:absolute;margin-left:-1.55pt;margin-top:-19.75pt;width:427.2pt;height:110.6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" filled="f" stroked="f">
                      <v:textbox style="mso-fit-shape-to-text:t">
                        <w:txbxContent>
                          <w:p w14:paraId="69B0A376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Pr="00264635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</w:tbl>
    <w:p w14:paraId="33FA48AE" w14:textId="27C124BA" w:rsidR="00960F75" w:rsidRPr="006A6EAF" w:rsidRDefault="00960F75">
      <w:pPr>
        <w:rPr>
          <w:rFonts w:asciiTheme="minorHAnsi" w:hAnsiTheme="minorHAnsi" w:cstheme="minorHAnsi"/>
          <w:sz w:val="20"/>
          <w:szCs w:val="20"/>
        </w:rPr>
      </w:pPr>
    </w:p>
    <w:p w14:paraId="2A33599E" w14:textId="16C371AE" w:rsidR="00960F75" w:rsidRPr="00960F75" w:rsidRDefault="00960F75">
      <w:pPr>
        <w:rPr>
          <w:rFonts w:asciiTheme="minorHAnsi" w:hAnsiTheme="minorHAnsi" w:cstheme="minorHAnsi"/>
          <w:b/>
          <w:sz w:val="20"/>
          <w:szCs w:val="20"/>
        </w:rPr>
      </w:pPr>
      <w:r w:rsidRPr="00960F75">
        <w:rPr>
          <w:rFonts w:asciiTheme="minorHAnsi" w:hAnsiTheme="minorHAnsi" w:cstheme="minorHAnsi"/>
          <w:b/>
          <w:sz w:val="20"/>
          <w:szCs w:val="20"/>
        </w:rPr>
        <w:t>Postadres (indien verschillend met maatschappelijke zetel)</w:t>
      </w:r>
    </w:p>
    <w:p w14:paraId="2BA928E1" w14:textId="77777777" w:rsidR="00960F75" w:rsidRDefault="00960F75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10090" w:type="dxa"/>
        <w:tblLook w:val="04A0" w:firstRow="1" w:lastRow="0" w:firstColumn="1" w:lastColumn="0" w:noHBand="0" w:noVBand="1"/>
      </w:tblPr>
      <w:tblGrid>
        <w:gridCol w:w="1237"/>
        <w:gridCol w:w="1862"/>
        <w:gridCol w:w="1564"/>
        <w:gridCol w:w="5427"/>
      </w:tblGrid>
      <w:tr w:rsidR="00960F75" w:rsidRPr="001922EE" w14:paraId="598A9A55" w14:textId="77777777" w:rsidTr="004861F9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2BF1B47C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53" w:type="dxa"/>
            <w:gridSpan w:val="3"/>
            <w:shd w:val="clear" w:color="auto" w:fill="auto"/>
            <w:vAlign w:val="center"/>
          </w:tcPr>
          <w:p w14:paraId="72A5B12A" w14:textId="6E9F1B25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1922EE" w14:paraId="60B43AF9" w14:textId="77777777" w:rsidTr="004861F9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354F954F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53" w:type="dxa"/>
            <w:gridSpan w:val="3"/>
            <w:shd w:val="clear" w:color="auto" w:fill="auto"/>
            <w:vAlign w:val="center"/>
          </w:tcPr>
          <w:p w14:paraId="491FB6CA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6096" behindDoc="0" locked="0" layoutInCell="1" allowOverlap="1" wp14:anchorId="5ABFADC7" wp14:editId="067A994B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-246380</wp:posOffset>
                      </wp:positionV>
                      <wp:extent cx="5425440" cy="1404620"/>
                      <wp:effectExtent l="0" t="0" r="0" b="0"/>
                      <wp:wrapNone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73114A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FADC7" id="_x0000_s1046" type="#_x0000_t202" style="position:absolute;margin-left:-1.65pt;margin-top:-19.4pt;width:427.2pt;height:110.6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" filled="f" stroked="f">
                      <v:textbox style="mso-fit-shape-to-text:t">
                        <w:txbxContent>
                          <w:p w14:paraId="0F73114A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1922EE" w14:paraId="49371179" w14:textId="77777777" w:rsidTr="004861F9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7D474941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2D24AE9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7120" behindDoc="0" locked="0" layoutInCell="1" allowOverlap="1" wp14:anchorId="2857783D" wp14:editId="3EAC7328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6AF0C4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7783D" id="_x0000_s1047" type="#_x0000_t202" style="position:absolute;margin-left:-1.7pt;margin-top:-19.65pt;width:427.2pt;height:110.6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" filled="f" stroked="f">
                      <v:textbox style="mso-fit-shape-to-text:t">
                        <w:txbxContent>
                          <w:p w14:paraId="4C6AF0C4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48908FB5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bus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6CE5DC08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9168" behindDoc="0" locked="0" layoutInCell="1" allowOverlap="1" wp14:anchorId="78CAABCE" wp14:editId="122DFBB8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36195</wp:posOffset>
                      </wp:positionV>
                      <wp:extent cx="1287780" cy="248920"/>
                      <wp:effectExtent l="0" t="0" r="0" b="0"/>
                      <wp:wrapNone/>
                      <wp:docPr id="2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7780" cy="248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A3617A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AABCE" id="_x0000_s1048" type="#_x0000_t202" style="position:absolute;margin-left:.6pt;margin-top:2.85pt;width:101.4pt;height:19.6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" filled="f" stroked="f">
                      <v:textbox>
                        <w:txbxContent>
                          <w:p w14:paraId="3DA3617A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8144" behindDoc="0" locked="0" layoutInCell="1" allowOverlap="1" wp14:anchorId="091E7B51" wp14:editId="716D921D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03" name="Text Box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F49BB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E7B51" id="Text Box 203" o:spid="_x0000_s1049" type="#_x0000_t202" style="position:absolute;margin-left:-1.7pt;margin-top:-19.65pt;width:427.2pt;height:110.6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" filled="f" stroked="f">
                      <v:textbox style="mso-fit-shape-to-text:t">
                        <w:txbxContent>
                          <w:p w14:paraId="3FDF49BB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1922EE" w14:paraId="5EA81C22" w14:textId="77777777" w:rsidTr="004861F9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60A61E74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53" w:type="dxa"/>
            <w:gridSpan w:val="3"/>
            <w:shd w:val="clear" w:color="auto" w:fill="auto"/>
            <w:vAlign w:val="center"/>
          </w:tcPr>
          <w:p w14:paraId="5FEB3DA0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21216" behindDoc="0" locked="0" layoutInCell="1" allowOverlap="1" wp14:anchorId="138B4B83" wp14:editId="61DCA67F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15875</wp:posOffset>
                      </wp:positionV>
                      <wp:extent cx="5425440" cy="1404620"/>
                      <wp:effectExtent l="0" t="0" r="0" b="0"/>
                      <wp:wrapNone/>
                      <wp:docPr id="2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1C5E8D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B4B83" id="_x0000_s1050" type="#_x0000_t202" style="position:absolute;margin-left:-1.8pt;margin-top:1.25pt;width:427.2pt;height:110.6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" filled="f" stroked="f">
                      <v:textbox style="mso-fit-shape-to-text:t">
                        <w:txbxContent>
                          <w:p w14:paraId="741C5E8D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20192" behindDoc="0" locked="0" layoutInCell="1" allowOverlap="1" wp14:anchorId="68EC4208" wp14:editId="4AAE1C53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-250190</wp:posOffset>
                      </wp:positionV>
                      <wp:extent cx="1135380" cy="1404620"/>
                      <wp:effectExtent l="0" t="0" r="0" b="0"/>
                      <wp:wrapNone/>
                      <wp:docPr id="2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643C55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C4208" id="_x0000_s1051" type="#_x0000_t202" style="position:absolute;margin-left:1.8pt;margin-top:-19.7pt;width:89.4pt;height:110.6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" filled="f" stroked="f">
                      <v:textbox style="mso-fit-shape-to-text:t">
                        <w:txbxContent>
                          <w:p w14:paraId="7F643C55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1922EE" w14:paraId="5CAD78D9" w14:textId="77777777" w:rsidTr="004861F9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724C2B9A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53" w:type="dxa"/>
            <w:gridSpan w:val="3"/>
            <w:shd w:val="clear" w:color="auto" w:fill="auto"/>
            <w:vAlign w:val="center"/>
          </w:tcPr>
          <w:p w14:paraId="6F319852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1922EE" w14:paraId="40359632" w14:textId="77777777" w:rsidTr="004861F9">
        <w:trPr>
          <w:trHeight w:hRule="exact" w:val="425"/>
        </w:trPr>
        <w:tc>
          <w:tcPr>
            <w:tcW w:w="1237" w:type="dxa"/>
            <w:shd w:val="clear" w:color="auto" w:fill="auto"/>
            <w:vAlign w:val="center"/>
          </w:tcPr>
          <w:p w14:paraId="06020ECD" w14:textId="77777777" w:rsidR="00960F75" w:rsidRPr="001922EE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853" w:type="dxa"/>
            <w:gridSpan w:val="3"/>
            <w:shd w:val="clear" w:color="auto" w:fill="auto"/>
            <w:vAlign w:val="center"/>
          </w:tcPr>
          <w:p w14:paraId="17FE8C84" w14:textId="77777777" w:rsidR="00960F75" w:rsidRPr="00264635" w:rsidRDefault="00960F75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22240" behindDoc="0" locked="0" layoutInCell="1" allowOverlap="1" wp14:anchorId="148179D1" wp14:editId="462AFC59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20320</wp:posOffset>
                      </wp:positionV>
                      <wp:extent cx="5425440" cy="1404620"/>
                      <wp:effectExtent l="0" t="0" r="0" b="0"/>
                      <wp:wrapNone/>
                      <wp:docPr id="2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6B857C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179D1" id="_x0000_s1052" type="#_x0000_t202" style="position:absolute;margin-left:-1.3pt;margin-top:1.6pt;width:427.2pt;height:110.6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" filled="f" stroked="f">
                      <v:textbox style="mso-fit-shape-to-text:t">
                        <w:txbxContent>
                          <w:p w14:paraId="436B857C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23264" behindDoc="0" locked="0" layoutInCell="1" allowOverlap="1" wp14:anchorId="7A1FCFB9" wp14:editId="3170F3E7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CC296" w14:textId="77777777" w:rsidR="00960F75" w:rsidRPr="00124A5C" w:rsidRDefault="00960F75" w:rsidP="00960F75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FCFB9" id="_x0000_s1053" type="#_x0000_t202" style="position:absolute;margin-left:-1.9pt;margin-top:-19.65pt;width:427.2pt;height:110.6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" filled="f" stroked="f">
                      <v:textbox style="mso-fit-shape-to-text:t">
                        <w:txbxContent>
                          <w:p w14:paraId="0EECC296" w14:textId="77777777" w:rsidR="00960F75" w:rsidRPr="00124A5C" w:rsidRDefault="00960F75" w:rsidP="00960F75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1B6166B7" w14:textId="77777777" w:rsidR="00960F75" w:rsidRPr="00264635" w:rsidRDefault="00960F75" w:rsidP="004861F9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2AE4E41" w14:textId="77777777" w:rsidR="00960F75" w:rsidRPr="00264635" w:rsidRDefault="00960F75" w:rsidP="004861F9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3FCC9EF" w14:textId="77777777" w:rsidR="00960F75" w:rsidRPr="00264635" w:rsidRDefault="00960F75" w:rsidP="004861F9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3DBCA1E" w14:textId="77777777" w:rsidR="00960F75" w:rsidRPr="00264635" w:rsidRDefault="00960F75" w:rsidP="004861F9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1E5A7DB" w14:textId="77777777" w:rsidR="00960F75" w:rsidRPr="00264635" w:rsidRDefault="00960F75" w:rsidP="004861F9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26556EC" w14:textId="77777777" w:rsidR="00960F75" w:rsidRPr="00264635" w:rsidRDefault="00960F75" w:rsidP="004861F9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4C477D2" w14:textId="77777777" w:rsidR="00960F75" w:rsidRPr="001922EE" w:rsidRDefault="00960F75" w:rsidP="004861F9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</w:tbl>
    <w:p w14:paraId="0BF84E2C" w14:textId="77777777" w:rsidR="00960F75" w:rsidRDefault="00960F75" w:rsidP="00960F75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4751EDCA" w14:textId="71A96E45" w:rsidR="00960F75" w:rsidRPr="00BB74FE" w:rsidRDefault="00960F75" w:rsidP="00960F75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E6610">
        <w:rPr>
          <w:rFonts w:asciiTheme="minorHAnsi" w:hAnsiTheme="minorHAnsi" w:cstheme="minorHAnsi"/>
          <w:b/>
          <w:sz w:val="20"/>
          <w:szCs w:val="20"/>
          <w:u w:val="single"/>
        </w:rPr>
        <w:lastRenderedPageBreak/>
        <w:t xml:space="preserve">Inlichtingen m.b.t. de </w:t>
      </w:r>
      <w:r>
        <w:rPr>
          <w:rFonts w:asciiTheme="minorHAnsi" w:hAnsiTheme="minorHAnsi" w:cstheme="minorHAnsi"/>
          <w:b/>
          <w:sz w:val="20"/>
          <w:szCs w:val="20"/>
          <w:u w:val="single"/>
        </w:rPr>
        <w:t>schepen geëxploiteerd door de onderneming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5670"/>
      </w:tblGrid>
      <w:tr w:rsidR="00960F75" w14:paraId="4D0F4475" w14:textId="77777777" w:rsidTr="004861F9">
        <w:trPr>
          <w:trHeight w:val="376"/>
        </w:trPr>
        <w:tc>
          <w:tcPr>
            <w:tcW w:w="562" w:type="dxa"/>
          </w:tcPr>
          <w:p w14:paraId="2D1C46E9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30D91B08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Naam van het schip</w:t>
            </w:r>
          </w:p>
        </w:tc>
        <w:tc>
          <w:tcPr>
            <w:tcW w:w="5670" w:type="dxa"/>
          </w:tcPr>
          <w:p w14:paraId="13EED933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Naam en adres van de eigenaar van het schip</w:t>
            </w:r>
          </w:p>
        </w:tc>
      </w:tr>
      <w:tr w:rsidR="00960F75" w14:paraId="781AC615" w14:textId="77777777" w:rsidTr="004861F9">
        <w:trPr>
          <w:trHeight w:val="393"/>
        </w:trPr>
        <w:tc>
          <w:tcPr>
            <w:tcW w:w="562" w:type="dxa"/>
          </w:tcPr>
          <w:p w14:paraId="5DC2088E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3261" w:type="dxa"/>
          </w:tcPr>
          <w:p w14:paraId="77CF176F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14:paraId="5EC2F416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60F75" w14:paraId="471DB824" w14:textId="77777777" w:rsidTr="004861F9">
        <w:trPr>
          <w:trHeight w:val="376"/>
        </w:trPr>
        <w:tc>
          <w:tcPr>
            <w:tcW w:w="562" w:type="dxa"/>
          </w:tcPr>
          <w:p w14:paraId="362E0885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3261" w:type="dxa"/>
          </w:tcPr>
          <w:p w14:paraId="1F099795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14:paraId="4E08EA9F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60F75" w14:paraId="4517897D" w14:textId="77777777" w:rsidTr="004861F9">
        <w:trPr>
          <w:trHeight w:val="393"/>
        </w:trPr>
        <w:tc>
          <w:tcPr>
            <w:tcW w:w="562" w:type="dxa"/>
          </w:tcPr>
          <w:p w14:paraId="5A2E29DF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14:paraId="38094653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14:paraId="56DBB0B9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60F75" w14:paraId="3FC87961" w14:textId="77777777" w:rsidTr="004861F9">
        <w:trPr>
          <w:trHeight w:val="376"/>
        </w:trPr>
        <w:tc>
          <w:tcPr>
            <w:tcW w:w="562" w:type="dxa"/>
          </w:tcPr>
          <w:p w14:paraId="330269E9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14:paraId="7EA5DFE4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14:paraId="3C8B1C46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60F75" w14:paraId="78093052" w14:textId="77777777" w:rsidTr="004861F9">
        <w:trPr>
          <w:trHeight w:val="393"/>
        </w:trPr>
        <w:tc>
          <w:tcPr>
            <w:tcW w:w="562" w:type="dxa"/>
          </w:tcPr>
          <w:p w14:paraId="08E550D0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3261" w:type="dxa"/>
          </w:tcPr>
          <w:p w14:paraId="6059F57B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14:paraId="762B592E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60F75" w14:paraId="1990C79A" w14:textId="77777777" w:rsidTr="004861F9">
        <w:trPr>
          <w:trHeight w:val="376"/>
        </w:trPr>
        <w:tc>
          <w:tcPr>
            <w:tcW w:w="562" w:type="dxa"/>
          </w:tcPr>
          <w:p w14:paraId="138FA850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3261" w:type="dxa"/>
          </w:tcPr>
          <w:p w14:paraId="0938B58B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14:paraId="5F995CFA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62461E2F" w14:textId="77777777" w:rsidR="00960F75" w:rsidRDefault="00960F75" w:rsidP="00960F75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1"/>
        <w:gridCol w:w="1944"/>
        <w:gridCol w:w="1701"/>
        <w:gridCol w:w="5387"/>
      </w:tblGrid>
      <w:tr w:rsidR="00960F75" w14:paraId="25E15B4D" w14:textId="77777777" w:rsidTr="004861F9">
        <w:trPr>
          <w:trHeight w:val="376"/>
        </w:trPr>
        <w:tc>
          <w:tcPr>
            <w:tcW w:w="461" w:type="dxa"/>
          </w:tcPr>
          <w:p w14:paraId="3700D69A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44" w:type="dxa"/>
          </w:tcPr>
          <w:p w14:paraId="3635B081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Nummer meetbrief</w:t>
            </w:r>
          </w:p>
        </w:tc>
        <w:tc>
          <w:tcPr>
            <w:tcW w:w="1701" w:type="dxa"/>
          </w:tcPr>
          <w:p w14:paraId="44C1278B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Officieel nummer</w:t>
            </w:r>
          </w:p>
        </w:tc>
        <w:tc>
          <w:tcPr>
            <w:tcW w:w="5387" w:type="dxa"/>
          </w:tcPr>
          <w:p w14:paraId="4116E1CD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Nr. verklaring inzake et behoren van de Rijnvaart of de Belgische vloot</w:t>
            </w:r>
          </w:p>
        </w:tc>
      </w:tr>
      <w:tr w:rsidR="00960F75" w14:paraId="5D7AF319" w14:textId="77777777" w:rsidTr="004861F9">
        <w:trPr>
          <w:trHeight w:val="393"/>
        </w:trPr>
        <w:tc>
          <w:tcPr>
            <w:tcW w:w="461" w:type="dxa"/>
          </w:tcPr>
          <w:p w14:paraId="51786D0B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944" w:type="dxa"/>
          </w:tcPr>
          <w:p w14:paraId="13FC1132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482C689B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14:paraId="6AB5DA0C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60F75" w14:paraId="0BED63A3" w14:textId="77777777" w:rsidTr="004861F9">
        <w:trPr>
          <w:trHeight w:val="376"/>
        </w:trPr>
        <w:tc>
          <w:tcPr>
            <w:tcW w:w="461" w:type="dxa"/>
          </w:tcPr>
          <w:p w14:paraId="50CCDFC5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944" w:type="dxa"/>
          </w:tcPr>
          <w:p w14:paraId="5EB172AA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5888C563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14:paraId="12095ACF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60F75" w14:paraId="1B8DF1B4" w14:textId="77777777" w:rsidTr="004861F9">
        <w:trPr>
          <w:trHeight w:val="393"/>
        </w:trPr>
        <w:tc>
          <w:tcPr>
            <w:tcW w:w="461" w:type="dxa"/>
          </w:tcPr>
          <w:p w14:paraId="2D140CAD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944" w:type="dxa"/>
          </w:tcPr>
          <w:p w14:paraId="753725FB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5FB905EB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14:paraId="5824EC66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60F75" w14:paraId="304D1487" w14:textId="77777777" w:rsidTr="004861F9">
        <w:trPr>
          <w:trHeight w:val="376"/>
        </w:trPr>
        <w:tc>
          <w:tcPr>
            <w:tcW w:w="461" w:type="dxa"/>
          </w:tcPr>
          <w:p w14:paraId="2F7E4867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944" w:type="dxa"/>
          </w:tcPr>
          <w:p w14:paraId="1AAC723C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64A720F7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14:paraId="7AA89445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60F75" w14:paraId="555831AC" w14:textId="77777777" w:rsidTr="004861F9">
        <w:trPr>
          <w:trHeight w:val="393"/>
        </w:trPr>
        <w:tc>
          <w:tcPr>
            <w:tcW w:w="461" w:type="dxa"/>
          </w:tcPr>
          <w:p w14:paraId="18194375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944" w:type="dxa"/>
          </w:tcPr>
          <w:p w14:paraId="1C3D8CC3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4DE398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14:paraId="4720EE06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60F75" w14:paraId="358E01E8" w14:textId="77777777" w:rsidTr="004861F9">
        <w:trPr>
          <w:trHeight w:val="376"/>
        </w:trPr>
        <w:tc>
          <w:tcPr>
            <w:tcW w:w="461" w:type="dxa"/>
          </w:tcPr>
          <w:p w14:paraId="33768560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1944" w:type="dxa"/>
          </w:tcPr>
          <w:p w14:paraId="64E7914F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22BE70F2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14:paraId="7EFFC74E" w14:textId="77777777" w:rsidR="00960F75" w:rsidRDefault="00960F75" w:rsidP="004861F9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23EC03D0" w14:textId="77777777" w:rsidR="00960F75" w:rsidRDefault="00960F75" w:rsidP="00960F75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31AB2BA" w14:textId="77777777" w:rsidR="00960F75" w:rsidRDefault="00960F75" w:rsidP="00960F75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24762CF" w14:textId="6434CBE2" w:rsidR="00960F75" w:rsidRPr="00B21E5E" w:rsidRDefault="00D9015D" w:rsidP="00960F75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124A5C"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629ACA6C" wp14:editId="70EDF612">
                <wp:simplePos x="0" y="0"/>
                <wp:positionH relativeFrom="margin">
                  <wp:posOffset>1348740</wp:posOffset>
                </wp:positionH>
                <wp:positionV relativeFrom="paragraph">
                  <wp:posOffset>1065530</wp:posOffset>
                </wp:positionV>
                <wp:extent cx="4747260" cy="140462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3B2C4" w14:textId="77777777" w:rsidR="00D9015D" w:rsidRPr="00124A5C" w:rsidRDefault="00D9015D" w:rsidP="00D9015D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CA6C" id="_x0000_s1054" type="#_x0000_t202" style="position:absolute;left:0;text-align:left;margin-left:106.2pt;margin-top:83.9pt;width:373.8pt;height:110.6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" filled="f" stroked="f">
                <v:textbox style="mso-fit-shape-to-text:t">
                  <w:txbxContent>
                    <w:p w14:paraId="0F83B2C4" w14:textId="77777777" w:rsidR="00D9015D" w:rsidRPr="00124A5C" w:rsidRDefault="00D9015D" w:rsidP="00D9015D">
                      <w:pPr>
                        <w:rPr>
                          <w:spacing w:val="3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F75" w:rsidRPr="00B21E5E">
        <w:rPr>
          <w:rFonts w:asciiTheme="minorHAnsi" w:hAnsiTheme="minorHAnsi" w:cstheme="minorHAnsi"/>
          <w:b/>
          <w:sz w:val="20"/>
          <w:szCs w:val="20"/>
          <w:u w:val="single"/>
        </w:rPr>
        <w:t>Inli</w:t>
      </w:r>
      <w:r w:rsidR="00960F75">
        <w:rPr>
          <w:rFonts w:asciiTheme="minorHAnsi" w:hAnsiTheme="minorHAnsi" w:cstheme="minorHAnsi"/>
          <w:b/>
          <w:sz w:val="20"/>
          <w:szCs w:val="20"/>
          <w:u w:val="single"/>
        </w:rPr>
        <w:t>chtingen m.b.t. de aanvrager</w:t>
      </w:r>
    </w:p>
    <w:tbl>
      <w:tblPr>
        <w:tblW w:w="10866" w:type="dxa"/>
        <w:tblLook w:val="04A0" w:firstRow="1" w:lastRow="0" w:firstColumn="1" w:lastColumn="0" w:noHBand="0" w:noVBand="1"/>
      </w:tblPr>
      <w:tblGrid>
        <w:gridCol w:w="2041"/>
        <w:gridCol w:w="8825"/>
      </w:tblGrid>
      <w:tr w:rsidR="00960F75" w:rsidRPr="00CF12F4" w14:paraId="2864B308" w14:textId="77777777" w:rsidTr="004861F9">
        <w:trPr>
          <w:trHeight w:hRule="exact" w:val="425"/>
        </w:trPr>
        <w:tc>
          <w:tcPr>
            <w:tcW w:w="2041" w:type="dxa"/>
            <w:shd w:val="clear" w:color="auto" w:fill="auto"/>
            <w:vAlign w:val="center"/>
          </w:tcPr>
          <w:p w14:paraId="47A685DA" w14:textId="77777777" w:rsidR="00960F75" w:rsidRPr="00CF12F4" w:rsidRDefault="00960F75" w:rsidP="004861F9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825" w:type="dxa"/>
            <w:shd w:val="clear" w:color="auto" w:fill="auto"/>
            <w:vAlign w:val="center"/>
          </w:tcPr>
          <w:p w14:paraId="5A69D030" w14:textId="5874F71A" w:rsidR="00960F75" w:rsidRPr="00CF12F4" w:rsidRDefault="00960F75" w:rsidP="004861F9">
            <w:pPr>
              <w:spacing w:line="276" w:lineRule="auto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CF12F4" w14:paraId="1E780C44" w14:textId="77777777" w:rsidTr="004861F9">
        <w:trPr>
          <w:trHeight w:hRule="exact" w:val="425"/>
        </w:trPr>
        <w:tc>
          <w:tcPr>
            <w:tcW w:w="2041" w:type="dxa"/>
            <w:shd w:val="clear" w:color="auto" w:fill="auto"/>
            <w:vAlign w:val="center"/>
          </w:tcPr>
          <w:p w14:paraId="3A34FB78" w14:textId="77777777" w:rsidR="00960F75" w:rsidRPr="00CF12F4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825" w:type="dxa"/>
            <w:shd w:val="clear" w:color="auto" w:fill="auto"/>
            <w:vAlign w:val="center"/>
          </w:tcPr>
          <w:p w14:paraId="1DA001F6" w14:textId="1A387544" w:rsidR="00960F75" w:rsidRPr="00CF12F4" w:rsidRDefault="00D9015D" w:rsidP="004861F9">
            <w:pPr>
              <w:spacing w:line="276" w:lineRule="auto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25312" behindDoc="0" locked="0" layoutInCell="1" allowOverlap="1" wp14:anchorId="70C7173B" wp14:editId="4A8E6067">
                      <wp:simplePos x="0" y="0"/>
                      <wp:positionH relativeFrom="margin">
                        <wp:posOffset>-48895</wp:posOffset>
                      </wp:positionH>
                      <wp:positionV relativeFrom="paragraph">
                        <wp:posOffset>-238125</wp:posOffset>
                      </wp:positionV>
                      <wp:extent cx="4747260" cy="1404620"/>
                      <wp:effectExtent l="0" t="0" r="0" b="0"/>
                      <wp:wrapNone/>
                      <wp:docPr id="2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72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F9F1F3" w14:textId="77777777" w:rsidR="00D9015D" w:rsidRPr="00124A5C" w:rsidRDefault="00D9015D" w:rsidP="00D9015D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7173B" id="_x0000_s1055" type="#_x0000_t202" style="position:absolute;margin-left:-3.85pt;margin-top:-18.75pt;width:373.8pt;height:110.6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" filled="f" stroked="f">
                      <v:textbox style="mso-fit-shape-to-text:t">
                        <w:txbxContent>
                          <w:p w14:paraId="3AF9F1F3" w14:textId="77777777" w:rsidR="00D9015D" w:rsidRPr="00124A5C" w:rsidRDefault="00D9015D" w:rsidP="00D9015D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CF12F4" w14:paraId="0464D339" w14:textId="77777777" w:rsidTr="004861F9">
        <w:trPr>
          <w:trHeight w:hRule="exact" w:val="425"/>
        </w:trPr>
        <w:tc>
          <w:tcPr>
            <w:tcW w:w="2041" w:type="dxa"/>
            <w:shd w:val="clear" w:color="auto" w:fill="auto"/>
            <w:vAlign w:val="center"/>
          </w:tcPr>
          <w:p w14:paraId="7E7B54A1" w14:textId="77777777" w:rsidR="00960F75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825" w:type="dxa"/>
            <w:shd w:val="clear" w:color="auto" w:fill="auto"/>
            <w:vAlign w:val="center"/>
          </w:tcPr>
          <w:p w14:paraId="5C6AB313" w14:textId="06C7337A" w:rsidR="00960F75" w:rsidRPr="00CF12F4" w:rsidRDefault="00D9015D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27360" behindDoc="0" locked="0" layoutInCell="1" allowOverlap="1" wp14:anchorId="16998CCC" wp14:editId="201FDC95">
                      <wp:simplePos x="0" y="0"/>
                      <wp:positionH relativeFrom="margin">
                        <wp:posOffset>-26670</wp:posOffset>
                      </wp:positionH>
                      <wp:positionV relativeFrom="paragraph">
                        <wp:posOffset>-245110</wp:posOffset>
                      </wp:positionV>
                      <wp:extent cx="4747260" cy="1404620"/>
                      <wp:effectExtent l="0" t="0" r="0" b="0"/>
                      <wp:wrapNone/>
                      <wp:docPr id="2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72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E8B6DB" w14:textId="77777777" w:rsidR="00D9015D" w:rsidRPr="00124A5C" w:rsidRDefault="00D9015D" w:rsidP="00D9015D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98CCC" id="_x0000_s1056" type="#_x0000_t202" style="position:absolute;margin-left:-2.1pt;margin-top:-19.3pt;width:373.8pt;height:110.6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" filled="f" stroked="f">
                      <v:textbox style="mso-fit-shape-to-text:t">
                        <w:txbxContent>
                          <w:p w14:paraId="79E8B6DB" w14:textId="77777777" w:rsidR="00D9015D" w:rsidRPr="00124A5C" w:rsidRDefault="00D9015D" w:rsidP="00D9015D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60F75" w:rsidRPr="00CF12F4" w14:paraId="7E35D140" w14:textId="77777777" w:rsidTr="004861F9">
        <w:trPr>
          <w:trHeight w:hRule="exact" w:val="425"/>
        </w:trPr>
        <w:tc>
          <w:tcPr>
            <w:tcW w:w="2041" w:type="dxa"/>
            <w:shd w:val="clear" w:color="auto" w:fill="auto"/>
            <w:vAlign w:val="center"/>
          </w:tcPr>
          <w:p w14:paraId="2B07D3BA" w14:textId="77777777" w:rsidR="00960F75" w:rsidRPr="00CF12F4" w:rsidRDefault="00960F75" w:rsidP="004861F9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825" w:type="dxa"/>
            <w:shd w:val="clear" w:color="auto" w:fill="auto"/>
            <w:vAlign w:val="center"/>
          </w:tcPr>
          <w:p w14:paraId="66524BE1" w14:textId="4D9F609C" w:rsidR="00960F75" w:rsidRPr="00B21E5E" w:rsidRDefault="00D9015D" w:rsidP="004861F9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29408" behindDoc="0" locked="0" layoutInCell="1" allowOverlap="1" wp14:anchorId="6B41DCA0" wp14:editId="3EC7C7B1">
                      <wp:simplePos x="0" y="0"/>
                      <wp:positionH relativeFrom="margin">
                        <wp:posOffset>-19050</wp:posOffset>
                      </wp:positionH>
                      <wp:positionV relativeFrom="paragraph">
                        <wp:posOffset>-245110</wp:posOffset>
                      </wp:positionV>
                      <wp:extent cx="4747260" cy="1404620"/>
                      <wp:effectExtent l="0" t="0" r="0" b="0"/>
                      <wp:wrapNone/>
                      <wp:docPr id="2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72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0E83EC" w14:textId="77777777" w:rsidR="00D9015D" w:rsidRPr="00124A5C" w:rsidRDefault="00D9015D" w:rsidP="00D9015D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1DCA0" id="_x0000_s1057" type="#_x0000_t202" style="position:absolute;margin-left:-1.5pt;margin-top:-19.3pt;width:373.8pt;height:110.6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" filled="f" stroked="f">
                      <v:textbox style="mso-fit-shape-to-text:t">
                        <w:txbxContent>
                          <w:p w14:paraId="230E83EC" w14:textId="77777777" w:rsidR="00D9015D" w:rsidRPr="00124A5C" w:rsidRDefault="00D9015D" w:rsidP="00D9015D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960F75" w:rsidRPr="00CF12F4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</w:tbl>
    <w:p w14:paraId="0BD4CB71" w14:textId="169A3BF1" w:rsidR="00960F75" w:rsidRDefault="00960F75">
      <w:pPr>
        <w:rPr>
          <w:rFonts w:asciiTheme="minorHAnsi" w:hAnsiTheme="minorHAnsi" w:cstheme="minorHAnsi"/>
          <w:sz w:val="20"/>
          <w:szCs w:val="20"/>
        </w:rPr>
      </w:pPr>
    </w:p>
    <w:p w14:paraId="3A62C894" w14:textId="7B4A951E" w:rsidR="00960F75" w:rsidRDefault="00960F75">
      <w:pPr>
        <w:rPr>
          <w:rFonts w:asciiTheme="minorHAnsi" w:hAnsiTheme="minorHAnsi" w:cstheme="minorHAnsi"/>
          <w:sz w:val="20"/>
          <w:szCs w:val="20"/>
        </w:rPr>
      </w:pPr>
    </w:p>
    <w:p w14:paraId="7B070F96" w14:textId="28692172" w:rsidR="00D9015D" w:rsidRDefault="00D9015D">
      <w:pPr>
        <w:rPr>
          <w:rFonts w:asciiTheme="minorHAnsi" w:hAnsiTheme="minorHAnsi" w:cstheme="minorHAnsi"/>
          <w:sz w:val="20"/>
          <w:szCs w:val="20"/>
        </w:rPr>
      </w:pPr>
    </w:p>
    <w:p w14:paraId="38F5CC4F" w14:textId="48ABBEFA" w:rsidR="00D9015D" w:rsidRDefault="00D9015D">
      <w:pPr>
        <w:rPr>
          <w:rFonts w:asciiTheme="minorHAnsi" w:hAnsiTheme="minorHAnsi" w:cstheme="minorHAnsi"/>
          <w:sz w:val="20"/>
          <w:szCs w:val="20"/>
        </w:rPr>
      </w:pPr>
    </w:p>
    <w:p w14:paraId="7FCA5336" w14:textId="0FE72905" w:rsidR="00D9015D" w:rsidRDefault="00D9015D">
      <w:pPr>
        <w:rPr>
          <w:rFonts w:asciiTheme="minorHAnsi" w:hAnsiTheme="minorHAnsi" w:cstheme="minorHAnsi"/>
          <w:sz w:val="20"/>
          <w:szCs w:val="20"/>
        </w:rPr>
      </w:pPr>
    </w:p>
    <w:p w14:paraId="321D5599" w14:textId="2A698B93" w:rsidR="00D9015D" w:rsidRDefault="00D9015D">
      <w:pPr>
        <w:rPr>
          <w:rFonts w:asciiTheme="minorHAnsi" w:hAnsiTheme="minorHAnsi" w:cstheme="minorHAnsi"/>
          <w:sz w:val="20"/>
          <w:szCs w:val="20"/>
        </w:rPr>
      </w:pPr>
    </w:p>
    <w:p w14:paraId="2E1C5AB3" w14:textId="10D045C5" w:rsidR="00D9015D" w:rsidRDefault="00D9015D">
      <w:pPr>
        <w:rPr>
          <w:rFonts w:asciiTheme="minorHAnsi" w:hAnsiTheme="minorHAnsi" w:cstheme="minorHAnsi"/>
          <w:sz w:val="20"/>
          <w:szCs w:val="20"/>
        </w:rPr>
      </w:pPr>
    </w:p>
    <w:p w14:paraId="211147A6" w14:textId="2EF65DCF" w:rsidR="00D9015D" w:rsidRDefault="00D9015D">
      <w:pPr>
        <w:rPr>
          <w:rFonts w:asciiTheme="minorHAnsi" w:hAnsiTheme="minorHAnsi" w:cstheme="minorHAnsi"/>
          <w:sz w:val="20"/>
          <w:szCs w:val="20"/>
        </w:rPr>
      </w:pPr>
    </w:p>
    <w:p w14:paraId="431FFA27" w14:textId="77777777" w:rsidR="00D9015D" w:rsidRPr="00B21E5E" w:rsidRDefault="00D9015D" w:rsidP="00D9015D">
      <w:pPr>
        <w:spacing w:line="360" w:lineRule="auto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B21E5E">
        <w:rPr>
          <w:rFonts w:asciiTheme="minorHAnsi" w:hAnsiTheme="minorHAnsi" w:cstheme="minorHAnsi"/>
          <w:b/>
          <w:sz w:val="20"/>
          <w:szCs w:val="20"/>
          <w:u w:val="single"/>
        </w:rPr>
        <w:lastRenderedPageBreak/>
        <w:t>Voorwaarden:</w:t>
      </w:r>
    </w:p>
    <w:p w14:paraId="3CCC7DCA" w14:textId="77777777" w:rsidR="00D9015D" w:rsidRPr="003A11F6" w:rsidRDefault="00D9015D" w:rsidP="00D9015D">
      <w:pPr>
        <w:pStyle w:val="Lijstalinea"/>
        <w:numPr>
          <w:ilvl w:val="0"/>
          <w:numId w:val="18"/>
        </w:numPr>
        <w:spacing w:line="240" w:lineRule="auto"/>
        <w:ind w:left="714" w:hanging="357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de maatschappelijke zetel in België hebben</w:t>
      </w:r>
    </w:p>
    <w:p w14:paraId="0C027D23" w14:textId="77777777" w:rsidR="00D9015D" w:rsidRPr="0008227F" w:rsidRDefault="00D9015D" w:rsidP="00D9015D">
      <w:pPr>
        <w:pStyle w:val="Lijstalinea"/>
        <w:numPr>
          <w:ilvl w:val="0"/>
          <w:numId w:val="18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vakbekwaam zijn</w:t>
      </w:r>
    </w:p>
    <w:p w14:paraId="3C799203" w14:textId="769EF876" w:rsidR="00D9015D" w:rsidRDefault="00D9015D">
      <w:pPr>
        <w:rPr>
          <w:rFonts w:asciiTheme="minorHAnsi" w:hAnsiTheme="minorHAnsi" w:cstheme="minorHAnsi"/>
          <w:sz w:val="20"/>
          <w:szCs w:val="20"/>
        </w:rPr>
      </w:pPr>
    </w:p>
    <w:p w14:paraId="075D7A3A" w14:textId="77777777" w:rsidR="00D9015D" w:rsidRPr="00B21E5E" w:rsidRDefault="00D9015D" w:rsidP="00D9015D">
      <w:pPr>
        <w:spacing w:line="360" w:lineRule="auto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B21E5E">
        <w:rPr>
          <w:rFonts w:asciiTheme="minorHAnsi" w:hAnsiTheme="minorHAnsi" w:cstheme="minorHAnsi"/>
          <w:b/>
          <w:sz w:val="20"/>
          <w:szCs w:val="20"/>
          <w:u w:val="single"/>
        </w:rPr>
        <w:t>Bij te voegen documenten:</w:t>
      </w:r>
    </w:p>
    <w:p w14:paraId="2826B02E" w14:textId="1CE0DBD6" w:rsidR="00D9015D" w:rsidRDefault="00D9015D" w:rsidP="00D9015D">
      <w:pPr>
        <w:numPr>
          <w:ilvl w:val="0"/>
          <w:numId w:val="15"/>
        </w:numPr>
        <w:tabs>
          <w:tab w:val="clear" w:pos="3686"/>
        </w:tabs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</w:t>
      </w:r>
      <w:r w:rsidRPr="00CF12F4">
        <w:rPr>
          <w:rFonts w:asciiTheme="minorHAnsi" w:hAnsiTheme="minorHAnsi" w:cstheme="minorHAnsi"/>
          <w:sz w:val="20"/>
          <w:szCs w:val="20"/>
        </w:rPr>
        <w:t>opie geldig i</w:t>
      </w:r>
      <w:r>
        <w:rPr>
          <w:rFonts w:asciiTheme="minorHAnsi" w:hAnsiTheme="minorHAnsi" w:cstheme="minorHAnsi"/>
          <w:sz w:val="20"/>
          <w:szCs w:val="20"/>
        </w:rPr>
        <w:t>dentiteitsbewijs (beide zijden)</w:t>
      </w:r>
    </w:p>
    <w:p w14:paraId="795E66A6" w14:textId="457405D3" w:rsidR="007F7B83" w:rsidRDefault="007F7B83" w:rsidP="00D9015D">
      <w:pPr>
        <w:numPr>
          <w:ilvl w:val="0"/>
          <w:numId w:val="15"/>
        </w:numPr>
        <w:tabs>
          <w:tab w:val="clear" w:pos="3686"/>
        </w:tabs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Een fotokopij van de afschriften van de statuten van de onderneming.</w:t>
      </w:r>
    </w:p>
    <w:p w14:paraId="6F419585" w14:textId="7039FA98" w:rsidR="00D9015D" w:rsidRPr="00CF12F4" w:rsidRDefault="00D9015D" w:rsidP="00D9015D">
      <w:pPr>
        <w:numPr>
          <w:ilvl w:val="0"/>
          <w:numId w:val="15"/>
        </w:numPr>
        <w:tabs>
          <w:tab w:val="clear" w:pos="3686"/>
        </w:tabs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kopie van het eigendomsbewijs of een exploitatiecontract van een binnenschip</w:t>
      </w:r>
    </w:p>
    <w:p w14:paraId="42121417" w14:textId="77777777" w:rsidR="00D9015D" w:rsidRDefault="00D9015D" w:rsidP="00D9015D">
      <w:pPr>
        <w:numPr>
          <w:ilvl w:val="0"/>
          <w:numId w:val="15"/>
        </w:numPr>
        <w:tabs>
          <w:tab w:val="clear" w:pos="368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documenten die de vakbekwaamheid aantonen</w:t>
      </w:r>
    </w:p>
    <w:p w14:paraId="4A998B19" w14:textId="0A157C8A" w:rsidR="00D9015D" w:rsidRDefault="00F86252" w:rsidP="00D9015D">
      <w:pPr>
        <w:tabs>
          <w:tab w:val="clear" w:pos="3686"/>
        </w:tabs>
        <w:spacing w:line="276" w:lineRule="auto"/>
        <w:ind w:left="1080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id w:val="131275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015D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D9015D">
        <w:rPr>
          <w:rFonts w:asciiTheme="minorHAnsi" w:hAnsiTheme="minorHAnsi" w:cstheme="minorHAnsi"/>
          <w:sz w:val="20"/>
          <w:szCs w:val="20"/>
        </w:rPr>
        <w:t xml:space="preserve">  OF een getuigschrift van vakbekwaamheid</w:t>
      </w:r>
    </w:p>
    <w:p w14:paraId="0E7F9C35" w14:textId="2D319D5F" w:rsidR="00B63DC4" w:rsidRDefault="00F86252" w:rsidP="00B63DC4">
      <w:pPr>
        <w:tabs>
          <w:tab w:val="clear" w:pos="3686"/>
        </w:tabs>
        <w:spacing w:line="276" w:lineRule="auto"/>
        <w:ind w:left="1418" w:hanging="338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id w:val="2129968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015D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D9015D">
        <w:rPr>
          <w:rFonts w:asciiTheme="minorHAnsi" w:hAnsiTheme="minorHAnsi" w:cstheme="minorHAnsi"/>
          <w:sz w:val="20"/>
          <w:szCs w:val="20"/>
        </w:rPr>
        <w:t xml:space="preserve">  OF een attest uitgereikt door een andere lidstaat van de Europese Unie dat aantoont dat de voorwaarde van vakbekwaamheid is vervuld</w:t>
      </w:r>
    </w:p>
    <w:p w14:paraId="0166C7D5" w14:textId="77777777" w:rsidR="00B63DC4" w:rsidRPr="002C437D" w:rsidRDefault="00B63DC4" w:rsidP="00B63DC4">
      <w:pPr>
        <w:tabs>
          <w:tab w:val="clear" w:pos="368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BAEAE31" w14:textId="77777777" w:rsidR="00D9015D" w:rsidRDefault="00D9015D">
      <w:pPr>
        <w:rPr>
          <w:rFonts w:asciiTheme="minorHAnsi" w:hAnsiTheme="minorHAnsi" w:cstheme="minorHAnsi"/>
          <w:sz w:val="20"/>
          <w:szCs w:val="20"/>
        </w:rPr>
      </w:pPr>
    </w:p>
    <w:p w14:paraId="0F0142E0" w14:textId="3E6F382F" w:rsidR="00D9015D" w:rsidRDefault="00D9015D">
      <w:pPr>
        <w:rPr>
          <w:rFonts w:asciiTheme="minorHAnsi" w:hAnsiTheme="minorHAnsi" w:cstheme="minorHAnsi"/>
          <w:sz w:val="20"/>
          <w:szCs w:val="20"/>
        </w:rPr>
      </w:pPr>
    </w:p>
    <w:p w14:paraId="4BCB2E60" w14:textId="12E12871" w:rsidR="00D9015D" w:rsidRPr="00D9015D" w:rsidRDefault="00D9015D" w:rsidP="00D9015D">
      <w:pPr>
        <w:tabs>
          <w:tab w:val="clear" w:pos="3686"/>
        </w:tabs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D9015D">
        <w:rPr>
          <w:rFonts w:asciiTheme="minorHAnsi" w:hAnsiTheme="minorHAnsi" w:cstheme="minorHAnsi"/>
          <w:sz w:val="18"/>
          <w:szCs w:val="18"/>
        </w:rPr>
        <w:t xml:space="preserve">Voor vragen of onduidelijkheden kan u terecht op de website </w:t>
      </w:r>
      <w:hyperlink r:id="rId13" w:history="1">
        <w:r w:rsidRPr="00D9015D">
          <w:rPr>
            <w:rStyle w:val="Hyperlink"/>
            <w:rFonts w:asciiTheme="minorHAnsi" w:hAnsiTheme="minorHAnsi" w:cstheme="minorHAnsi"/>
            <w:sz w:val="18"/>
            <w:szCs w:val="18"/>
          </w:rPr>
          <w:t>www.VisuRIS.be</w:t>
        </w:r>
      </w:hyperlink>
      <w:r w:rsidRPr="00D9015D">
        <w:rPr>
          <w:rFonts w:asciiTheme="minorHAnsi" w:hAnsiTheme="minorHAnsi" w:cstheme="minorHAnsi"/>
          <w:sz w:val="18"/>
          <w:szCs w:val="18"/>
        </w:rPr>
        <w:t xml:space="preserve"> of bij </w:t>
      </w:r>
      <w:hyperlink r:id="rId14" w:history="1">
        <w:r w:rsidRPr="00D9015D">
          <w:rPr>
            <w:rStyle w:val="Hyperlink"/>
            <w:rFonts w:asciiTheme="minorHAnsi" w:hAnsiTheme="minorHAnsi" w:cstheme="minorHAnsi"/>
            <w:sz w:val="18"/>
            <w:szCs w:val="18"/>
          </w:rPr>
          <w:t>binnenvaartcommissie@vlaamsewaterweg.be</w:t>
        </w:r>
      </w:hyperlink>
      <w:r w:rsidRPr="00D9015D"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14:paraId="26162AE1" w14:textId="0D9F6EE9" w:rsidR="00960F75" w:rsidRPr="006A6EAF" w:rsidRDefault="003755B2">
      <w:pPr>
        <w:rPr>
          <w:rFonts w:asciiTheme="minorHAnsi" w:hAnsiTheme="minorHAnsi" w:cstheme="minorHAnsi"/>
          <w:sz w:val="20"/>
          <w:szCs w:val="20"/>
        </w:rPr>
      </w:pPr>
      <w:r w:rsidRPr="00B12FE4">
        <w:rPr>
          <w:rFonts w:asciiTheme="minorHAnsi" w:hAnsiTheme="minorHAnsi" w:cstheme="minorHAnsi"/>
          <w:b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041831" wp14:editId="6264AF38">
                <wp:simplePos x="0" y="0"/>
                <wp:positionH relativeFrom="column">
                  <wp:posOffset>-55245</wp:posOffset>
                </wp:positionH>
                <wp:positionV relativeFrom="paragraph">
                  <wp:posOffset>184150</wp:posOffset>
                </wp:positionV>
                <wp:extent cx="6305550" cy="1506855"/>
                <wp:effectExtent l="0" t="0" r="19050" b="1714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150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2E5A9" id="Rectangle 2" o:spid="_x0000_s1026" style="position:absolute;margin-left:-4.35pt;margin-top:14.5pt;width:496.5pt;height:118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G0IQIAAD0EAAAOAAAAZHJzL2Uyb0RvYy54bWysU9uO0zAQfUfiHyy/0yTdpnS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"/>
            </w:pict>
          </mc:Fallback>
        </mc:AlternateContent>
      </w:r>
    </w:p>
    <w:p w14:paraId="7EF5C09E" w14:textId="3BFA5519" w:rsidR="00E47DB9" w:rsidRPr="00B12FE4" w:rsidRDefault="00E47DB9" w:rsidP="00E47DB9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4EB704D" w14:textId="77777777" w:rsidR="004846C7" w:rsidRPr="00B12FE4" w:rsidRDefault="004846C7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473FFA09" w14:textId="77777777" w:rsidR="0078712B" w:rsidRPr="00B12FE4" w:rsidRDefault="0078712B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7C6810B8" w14:textId="77777777" w:rsidR="0078712B" w:rsidRPr="00B12FE4" w:rsidRDefault="0078712B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3F5660CC" w14:textId="77777777" w:rsidR="00DD2058" w:rsidRPr="00B12FE4" w:rsidRDefault="00DD2058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6FCC58FC" w14:textId="77777777" w:rsidR="0078712B" w:rsidRPr="00B12FE4" w:rsidRDefault="0078712B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5005"/>
        <w:gridCol w:w="4916"/>
      </w:tblGrid>
      <w:tr w:rsidR="0033183D" w:rsidRPr="00B12FE4" w14:paraId="5BA812A0" w14:textId="77777777" w:rsidTr="00461578">
        <w:trPr>
          <w:trHeight w:val="507"/>
        </w:trPr>
        <w:tc>
          <w:tcPr>
            <w:tcW w:w="5005" w:type="dxa"/>
            <w:tcBorders>
              <w:bottom w:val="nil"/>
            </w:tcBorders>
            <w:shd w:val="clear" w:color="auto" w:fill="auto"/>
          </w:tcPr>
          <w:p w14:paraId="0D7EA473" w14:textId="77777777" w:rsidR="0033183D" w:rsidRPr="00B12FE4" w:rsidRDefault="0033183D" w:rsidP="009D6B2F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916" w:type="dxa"/>
            <w:tcBorders>
              <w:bottom w:val="nil"/>
            </w:tcBorders>
            <w:shd w:val="clear" w:color="auto" w:fill="auto"/>
            <w:vAlign w:val="bottom"/>
          </w:tcPr>
          <w:p w14:paraId="4E778EA4" w14:textId="77777777" w:rsidR="0033183D" w:rsidRPr="00B12FE4" w:rsidRDefault="0033183D" w:rsidP="009D6B2F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33183D" w:rsidRPr="00B12FE4" w14:paraId="55D57DDA" w14:textId="77777777" w:rsidTr="00461578">
        <w:tc>
          <w:tcPr>
            <w:tcW w:w="5005" w:type="dxa"/>
            <w:tcBorders>
              <w:top w:val="nil"/>
            </w:tcBorders>
            <w:shd w:val="clear" w:color="auto" w:fill="auto"/>
            <w:vAlign w:val="center"/>
          </w:tcPr>
          <w:p w14:paraId="59DF774A" w14:textId="0846D2F8" w:rsidR="0033183D" w:rsidRPr="003755B2" w:rsidRDefault="0033183D" w:rsidP="009D6B2F">
            <w:pPr>
              <w:spacing w:line="276" w:lineRule="auto"/>
              <w:rPr>
                <w:rFonts w:asciiTheme="minorHAnsi" w:hAnsiTheme="minorHAnsi" w:cstheme="minorHAnsi"/>
                <w:b/>
                <w:bCs/>
                <w:i/>
                <w:sz w:val="16"/>
                <w:szCs w:val="16"/>
              </w:rPr>
            </w:pPr>
            <w:r w:rsidRPr="003755B2">
              <w:rPr>
                <w:rFonts w:asciiTheme="minorHAnsi" w:hAnsiTheme="minorHAnsi" w:cstheme="minorHAnsi"/>
                <w:b/>
                <w:bCs/>
                <w:i/>
                <w:sz w:val="16"/>
                <w:szCs w:val="16"/>
              </w:rPr>
              <w:t>handtekening aanvrager</w:t>
            </w:r>
            <w:r w:rsidR="00D23098" w:rsidRPr="003755B2">
              <w:rPr>
                <w:rFonts w:asciiTheme="minorHAnsi" w:hAnsiTheme="minorHAnsi" w:cstheme="minorHAnsi"/>
                <w:b/>
                <w:bCs/>
                <w:i/>
                <w:sz w:val="16"/>
                <w:szCs w:val="16"/>
              </w:rPr>
              <w:t xml:space="preserve"> binnen het kader in zwarte</w:t>
            </w:r>
            <w:r w:rsidR="003755B2">
              <w:rPr>
                <w:rFonts w:asciiTheme="minorHAnsi" w:hAnsiTheme="minorHAnsi" w:cstheme="minorHAnsi"/>
                <w:b/>
                <w:bCs/>
                <w:i/>
                <w:sz w:val="16"/>
                <w:szCs w:val="16"/>
              </w:rPr>
              <w:t xml:space="preserve"> of blauwe inkt.</w:t>
            </w:r>
          </w:p>
        </w:tc>
        <w:tc>
          <w:tcPr>
            <w:tcW w:w="4916" w:type="dxa"/>
            <w:tcBorders>
              <w:top w:val="nil"/>
            </w:tcBorders>
            <w:shd w:val="clear" w:color="auto" w:fill="auto"/>
          </w:tcPr>
          <w:p w14:paraId="6CF032B0" w14:textId="77777777" w:rsidR="0033183D" w:rsidRPr="00B12FE4" w:rsidRDefault="0033183D" w:rsidP="009D6B2F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3183D" w:rsidRPr="00B12FE4" w14:paraId="34541717" w14:textId="77777777" w:rsidTr="00413E7F">
        <w:tc>
          <w:tcPr>
            <w:tcW w:w="5005" w:type="dxa"/>
            <w:tcBorders>
              <w:bottom w:val="nil"/>
            </w:tcBorders>
            <w:shd w:val="clear" w:color="auto" w:fill="auto"/>
            <w:vAlign w:val="center"/>
          </w:tcPr>
          <w:p w14:paraId="7A49EE08" w14:textId="77777777" w:rsidR="0033183D" w:rsidRPr="00B12FE4" w:rsidRDefault="00B403F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B12FE4">
              <w:rPr>
                <w:rFonts w:asciiTheme="minorHAnsi" w:hAnsiTheme="minorHAnsi" w:cstheme="minorHAnsi"/>
                <w:i/>
                <w:sz w:val="16"/>
                <w:szCs w:val="16"/>
              </w:rPr>
              <w:t>D</w:t>
            </w:r>
            <w:r w:rsidR="0033183D" w:rsidRPr="00B12FE4">
              <w:rPr>
                <w:rFonts w:asciiTheme="minorHAnsi" w:hAnsiTheme="minorHAnsi" w:cstheme="minorHAnsi"/>
                <w:i/>
                <w:sz w:val="16"/>
                <w:szCs w:val="16"/>
              </w:rPr>
              <w:t>atum</w:t>
            </w:r>
            <w:r w:rsidRPr="00B12FE4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(</w:t>
            </w:r>
            <w:proofErr w:type="spellStart"/>
            <w:r w:rsidRPr="00B12FE4">
              <w:rPr>
                <w:rFonts w:asciiTheme="minorHAnsi" w:hAnsiTheme="minorHAnsi" w:cstheme="minorHAnsi"/>
                <w:i/>
                <w:sz w:val="16"/>
                <w:szCs w:val="16"/>
              </w:rPr>
              <w:t>dd</w:t>
            </w:r>
            <w:proofErr w:type="spellEnd"/>
            <w:r w:rsidRPr="00B12FE4">
              <w:rPr>
                <w:rFonts w:asciiTheme="minorHAnsi" w:hAnsiTheme="minorHAnsi" w:cstheme="minorHAnsi"/>
                <w:i/>
                <w:sz w:val="16"/>
                <w:szCs w:val="16"/>
              </w:rPr>
              <w:t>/mm/</w:t>
            </w:r>
            <w:proofErr w:type="spellStart"/>
            <w:r w:rsidRPr="00B12FE4">
              <w:rPr>
                <w:rFonts w:asciiTheme="minorHAnsi" w:hAnsiTheme="minorHAnsi" w:cstheme="minorHAnsi"/>
                <w:i/>
                <w:sz w:val="16"/>
                <w:szCs w:val="16"/>
              </w:rPr>
              <w:t>jjjj</w:t>
            </w:r>
            <w:proofErr w:type="spellEnd"/>
            <w:r w:rsidRPr="00B12FE4">
              <w:rPr>
                <w:rFonts w:asciiTheme="minorHAnsi" w:hAnsiTheme="minorHAnsi" w:cstheme="minorHAnsi"/>
                <w:i/>
                <w:sz w:val="16"/>
                <w:szCs w:val="16"/>
              </w:rPr>
              <w:t>)</w:t>
            </w:r>
          </w:p>
        </w:tc>
        <w:tc>
          <w:tcPr>
            <w:tcW w:w="4916" w:type="dxa"/>
            <w:tcBorders>
              <w:bottom w:val="nil"/>
            </w:tcBorders>
            <w:shd w:val="clear" w:color="auto" w:fill="auto"/>
          </w:tcPr>
          <w:p w14:paraId="013DA0F2" w14:textId="77777777" w:rsidR="0033183D" w:rsidRPr="00B12FE4" w:rsidRDefault="0033183D" w:rsidP="009D6B2F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413E7F" w:rsidRPr="00B12FE4" w14:paraId="7A0BCBE3" w14:textId="77777777" w:rsidTr="00413E7F">
        <w:trPr>
          <w:gridAfter w:val="1"/>
          <w:wAfter w:w="4916" w:type="dxa"/>
        </w:trPr>
        <w:tc>
          <w:tcPr>
            <w:tcW w:w="5005" w:type="dxa"/>
            <w:tcBorders>
              <w:bottom w:val="nil"/>
            </w:tcBorders>
            <w:shd w:val="clear" w:color="auto" w:fill="auto"/>
          </w:tcPr>
          <w:tbl>
            <w:tblPr>
              <w:tblW w:w="0" w:type="auto"/>
              <w:tblBorders>
                <w:bottom w:val="single" w:sz="4" w:space="0" w:color="7F7F7F"/>
              </w:tblBorders>
              <w:tblLook w:val="04A0" w:firstRow="1" w:lastRow="0" w:firstColumn="1" w:lastColumn="0" w:noHBand="0" w:noVBand="1"/>
            </w:tblPr>
            <w:tblGrid>
              <w:gridCol w:w="3681"/>
              <w:gridCol w:w="1108"/>
            </w:tblGrid>
            <w:tr w:rsidR="00413E7F" w:rsidRPr="005E2E6E" w14:paraId="1C832575" w14:textId="77777777" w:rsidTr="00AA04F8">
              <w:tc>
                <w:tcPr>
                  <w:tcW w:w="5030" w:type="dxa"/>
                  <w:tcBorders>
                    <w:bottom w:val="nil"/>
                  </w:tcBorders>
                  <w:shd w:val="clear" w:color="auto" w:fill="auto"/>
                </w:tcPr>
                <w:p w14:paraId="580B1845" w14:textId="77777777" w:rsidR="00413E7F" w:rsidRPr="008C38B7" w:rsidRDefault="00413E7F" w:rsidP="00413E7F">
                  <w:pPr>
                    <w:spacing w:line="276" w:lineRule="auto"/>
                    <w:jc w:val="both"/>
                    <w:rPr>
                      <w:rFonts w:asciiTheme="minorHAnsi" w:hAnsiTheme="minorHAnsi" w:cstheme="minorHAnsi"/>
                      <w:color w:val="BFBFBF"/>
                    </w:rPr>
                  </w:pPr>
                  <w:bookmarkStart w:id="6" w:name="_Hlk26275644"/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8C38B7">
                    <w:rPr>
                      <w:rFonts w:asciiTheme="minorHAnsi" w:hAnsiTheme="minorHAnsi" w:cstheme="minorHAnsi"/>
                      <w:color w:val="auto"/>
                      <w:sz w:val="40"/>
                      <w:szCs w:val="40"/>
                    </w:rPr>
                    <w:t>/</w:t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8C38B7">
                    <w:rPr>
                      <w:rFonts w:asciiTheme="minorHAnsi" w:hAnsiTheme="minorHAnsi" w:cstheme="minorHAnsi"/>
                      <w:color w:val="auto"/>
                      <w:sz w:val="40"/>
                      <w:szCs w:val="40"/>
                    </w:rPr>
                    <w:t>/</w:t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8C38B7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t xml:space="preserve"> </w:t>
                  </w:r>
                </w:p>
              </w:tc>
              <w:tc>
                <w:tcPr>
                  <w:tcW w:w="5031" w:type="dxa"/>
                  <w:tcBorders>
                    <w:bottom w:val="nil"/>
                  </w:tcBorders>
                  <w:shd w:val="clear" w:color="auto" w:fill="auto"/>
                </w:tcPr>
                <w:p w14:paraId="3CAEE48F" w14:textId="77777777" w:rsidR="00413E7F" w:rsidRPr="008C38B7" w:rsidRDefault="00413E7F" w:rsidP="00413E7F">
                  <w:pPr>
                    <w:spacing w:line="276" w:lineRule="auto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  <w:bookmarkEnd w:id="6"/>
          </w:tbl>
          <w:p w14:paraId="1906A985" w14:textId="653FB4E1" w:rsidR="00413E7F" w:rsidRPr="00B12FE4" w:rsidRDefault="00413E7F" w:rsidP="003755B2">
            <w:pPr>
              <w:spacing w:line="276" w:lineRule="auto"/>
              <w:jc w:val="both"/>
              <w:rPr>
                <w:rFonts w:asciiTheme="minorHAnsi" w:hAnsiTheme="minorHAnsi" w:cstheme="minorHAnsi"/>
                <w:color w:val="BFBFBF"/>
              </w:rPr>
            </w:pPr>
          </w:p>
        </w:tc>
      </w:tr>
    </w:tbl>
    <w:p w14:paraId="3199C415" w14:textId="77777777" w:rsidR="007B0493" w:rsidRPr="00B12FE4" w:rsidRDefault="007B0493" w:rsidP="00DD2058">
      <w:pPr>
        <w:spacing w:line="276" w:lineRule="auto"/>
        <w:jc w:val="both"/>
        <w:rPr>
          <w:rFonts w:asciiTheme="minorHAnsi" w:hAnsiTheme="minorHAnsi" w:cstheme="minorHAnsi"/>
        </w:rPr>
      </w:pPr>
    </w:p>
    <w:sectPr w:rsidR="007B0493" w:rsidRPr="00B12FE4" w:rsidSect="00B12FE4"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2694" w:right="851" w:bottom="2552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B9B36" w14:textId="77777777" w:rsidR="00F86252" w:rsidRDefault="00F86252" w:rsidP="00F11703">
      <w:pPr>
        <w:spacing w:line="240" w:lineRule="auto"/>
      </w:pPr>
      <w:r>
        <w:separator/>
      </w:r>
    </w:p>
    <w:p w14:paraId="148E609A" w14:textId="77777777" w:rsidR="00F86252" w:rsidRDefault="00F86252"/>
  </w:endnote>
  <w:endnote w:type="continuationSeparator" w:id="0">
    <w:p w14:paraId="2B65FCD5" w14:textId="77777777" w:rsidR="00F86252" w:rsidRDefault="00F86252" w:rsidP="00F11703">
      <w:pPr>
        <w:spacing w:line="240" w:lineRule="auto"/>
      </w:pPr>
      <w:r>
        <w:continuationSeparator/>
      </w:r>
    </w:p>
    <w:p w14:paraId="02A14CE0" w14:textId="77777777" w:rsidR="00F86252" w:rsidRDefault="00F862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FBEDB0F0-137F-4190-AA31-D3D6E9890B4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75679E4-6AB2-46CC-8BE7-2754A0E3013C}"/>
    <w:embedBold r:id="rId3" w:fontKey="{0280E9E7-B811-48E6-BCE9-DD454A91FD30}"/>
    <w:embedItalic r:id="rId4" w:fontKey="{665D1A0D-179B-4C18-87BC-D2E47B9EB3F8}"/>
    <w:embedBoldItalic r:id="rId5" w:fontKey="{154219B1-04CE-407D-95A7-E3DB031C1700}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6" w:fontKey="{B2CE7917-8861-47C1-A108-00592DE998B0}"/>
    <w:embedBold r:id="rId7" w:fontKey="{4C392F32-A0CA-4C6E-B85E-518A3632B374}"/>
    <w:embedItalic r:id="rId8" w:fontKey="{690DB77C-1E79-4437-99A1-6A1D2EBF50A9}"/>
    <w:embedBoldItalic r:id="rId9" w:fontKey="{37A296D0-DD6C-4C09-A5F7-B10B2C7D9DE6}"/>
  </w:font>
  <w:font w:name="FlandersArtSans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10" w:fontKey="{0B60F130-6993-4A7D-9420-72F1AE5B23B6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A52C3AAC-779A-4B76-B70B-230DCCFE12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1578ED">
      <w:rPr>
        <w:noProof/>
      </w:rPr>
      <w:fldChar w:fldCharType="begin"/>
    </w:r>
    <w:r w:rsidR="001578ED">
      <w:rPr>
        <w:noProof/>
      </w:rPr>
      <w:instrText xml:space="preserve"> NUMPAGES   \* MERGEFORMAT </w:instrText>
    </w:r>
    <w:r w:rsidR="001578ED">
      <w:rPr>
        <w:noProof/>
      </w:rPr>
      <w:fldChar w:fldCharType="separate"/>
    </w:r>
    <w:r w:rsidR="00FF3074">
      <w:rPr>
        <w:noProof/>
      </w:rPr>
      <w:t>3</w:t>
    </w:r>
    <w:r w:rsidR="001578ED">
      <w:rPr>
        <w:noProof/>
      </w:rPr>
      <w:fldChar w:fldCharType="end"/>
    </w:r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p w14:paraId="46765D4E" w14:textId="13E8C3AB" w:rsidR="006A7C85" w:rsidRDefault="00413E7F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2C0A7D">
      <w:rPr>
        <w:noProof/>
      </w:rPr>
      <w:t>29/06/2022</w:t>
    </w:r>
    <w:r>
      <w:fldChar w:fldCharType="end"/>
    </w:r>
    <w:r w:rsidR="00FB382E">
      <w:tab/>
    </w:r>
    <w:r w:rsidR="006A6EAF">
      <w:t>Vergunning tot het beroep - onderneming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B12FE4">
      <w:rPr>
        <w:noProof/>
      </w:rPr>
      <w:t>2</w:t>
    </w:r>
    <w:r w:rsidR="00CF31CA">
      <w:rPr>
        <w:noProof/>
      </w:rPr>
      <w:fldChar w:fldCharType="end"/>
    </w:r>
    <w:r w:rsidR="00EE73A3">
      <w:t xml:space="preserve"> van </w:t>
    </w:r>
    <w:r w:rsidR="001578ED">
      <w:rPr>
        <w:noProof/>
      </w:rPr>
      <w:fldChar w:fldCharType="begin"/>
    </w:r>
    <w:r w:rsidR="001578ED">
      <w:rPr>
        <w:noProof/>
      </w:rPr>
      <w:instrText xml:space="preserve"> NUMPAGES  \* Arabic  \* MERGEFORMAT </w:instrText>
    </w:r>
    <w:r w:rsidR="001578ED">
      <w:rPr>
        <w:noProof/>
      </w:rPr>
      <w:fldChar w:fldCharType="separate"/>
    </w:r>
    <w:r w:rsidR="00B12FE4">
      <w:rPr>
        <w:noProof/>
      </w:rPr>
      <w:t>2</w:t>
    </w:r>
    <w:r w:rsidR="001578ED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64B7F" w14:textId="77777777" w:rsidR="00F86252" w:rsidRDefault="00F86252">
      <w:r>
        <w:separator/>
      </w:r>
    </w:p>
  </w:footnote>
  <w:footnote w:type="continuationSeparator" w:id="0">
    <w:p w14:paraId="6A0F4194" w14:textId="77777777" w:rsidR="00F86252" w:rsidRDefault="00F86252" w:rsidP="00F11703">
      <w:pPr>
        <w:spacing w:line="240" w:lineRule="auto"/>
      </w:pPr>
      <w:r>
        <w:continuationSeparator/>
      </w:r>
    </w:p>
    <w:p w14:paraId="6653C45F" w14:textId="77777777" w:rsidR="00F86252" w:rsidRDefault="00F862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1" name="Picture 1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1CB45A4"/>
    <w:multiLevelType w:val="hybridMultilevel"/>
    <w:tmpl w:val="4BC2B6C8"/>
    <w:lvl w:ilvl="0" w:tplc="2DA693EC">
      <w:start w:val="1"/>
      <w:numFmt w:val="bullet"/>
      <w:lvlText w:val="-"/>
      <w:lvlJc w:val="left"/>
      <w:pPr>
        <w:ind w:left="720" w:hanging="360"/>
      </w:pPr>
      <w:rPr>
        <w:rFonts w:ascii="Calibri" w:eastAsia="FlandersArtSerif-Regular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82F4F"/>
    <w:multiLevelType w:val="hybridMultilevel"/>
    <w:tmpl w:val="37B22754"/>
    <w:lvl w:ilvl="0" w:tplc="3050E00A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E2C24CC"/>
    <w:multiLevelType w:val="hybridMultilevel"/>
    <w:tmpl w:val="D3503B6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5"/>
  </w:num>
  <w:num w:numId="2">
    <w:abstractNumId w:val="18"/>
  </w:num>
  <w:num w:numId="3">
    <w:abstractNumId w:val="3"/>
  </w:num>
  <w:num w:numId="4">
    <w:abstractNumId w:val="17"/>
  </w:num>
  <w:num w:numId="5">
    <w:abstractNumId w:val="7"/>
  </w:num>
  <w:num w:numId="6">
    <w:abstractNumId w:val="0"/>
  </w:num>
  <w:num w:numId="7">
    <w:abstractNumId w:val="14"/>
  </w:num>
  <w:num w:numId="8">
    <w:abstractNumId w:val="9"/>
  </w:num>
  <w:num w:numId="9">
    <w:abstractNumId w:val="8"/>
  </w:num>
  <w:num w:numId="10">
    <w:abstractNumId w:val="5"/>
  </w:num>
  <w:num w:numId="11">
    <w:abstractNumId w:val="13"/>
  </w:num>
  <w:num w:numId="12">
    <w:abstractNumId w:val="16"/>
  </w:num>
  <w:num w:numId="13">
    <w:abstractNumId w:val="2"/>
  </w:num>
  <w:num w:numId="14">
    <w:abstractNumId w:val="12"/>
  </w:num>
  <w:num w:numId="15">
    <w:abstractNumId w:val="10"/>
  </w:num>
  <w:num w:numId="16">
    <w:abstractNumId w:val="1"/>
  </w:num>
  <w:num w:numId="17">
    <w:abstractNumId w:val="6"/>
  </w:num>
  <w:num w:numId="18">
    <w:abstractNumId w:val="4"/>
  </w:num>
  <w:num w:numId="19">
    <w:abstractNumId w:val="11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20494"/>
    <w:rsid w:val="00042A43"/>
    <w:rsid w:val="00060046"/>
    <w:rsid w:val="000703EE"/>
    <w:rsid w:val="00091E64"/>
    <w:rsid w:val="000933E6"/>
    <w:rsid w:val="000B4E3B"/>
    <w:rsid w:val="000D0407"/>
    <w:rsid w:val="000D068D"/>
    <w:rsid w:val="000D128C"/>
    <w:rsid w:val="000E6A50"/>
    <w:rsid w:val="000E6DBB"/>
    <w:rsid w:val="000F321E"/>
    <w:rsid w:val="00101D2B"/>
    <w:rsid w:val="0013336D"/>
    <w:rsid w:val="00137975"/>
    <w:rsid w:val="00141C18"/>
    <w:rsid w:val="001422F6"/>
    <w:rsid w:val="00150622"/>
    <w:rsid w:val="001578ED"/>
    <w:rsid w:val="00164C97"/>
    <w:rsid w:val="001713C5"/>
    <w:rsid w:val="0017683B"/>
    <w:rsid w:val="001823A9"/>
    <w:rsid w:val="001C1358"/>
    <w:rsid w:val="001C53DE"/>
    <w:rsid w:val="001C6715"/>
    <w:rsid w:val="001D42A5"/>
    <w:rsid w:val="001D4CD5"/>
    <w:rsid w:val="001E0038"/>
    <w:rsid w:val="001E0201"/>
    <w:rsid w:val="001E7473"/>
    <w:rsid w:val="001F1E85"/>
    <w:rsid w:val="001F4949"/>
    <w:rsid w:val="00221A5D"/>
    <w:rsid w:val="0022542F"/>
    <w:rsid w:val="00225E25"/>
    <w:rsid w:val="002420A5"/>
    <w:rsid w:val="00246B94"/>
    <w:rsid w:val="00246CDC"/>
    <w:rsid w:val="00246F4E"/>
    <w:rsid w:val="00253BB9"/>
    <w:rsid w:val="002645BC"/>
    <w:rsid w:val="00276AA8"/>
    <w:rsid w:val="00285C0E"/>
    <w:rsid w:val="002A00C2"/>
    <w:rsid w:val="002C0A7D"/>
    <w:rsid w:val="002C5A83"/>
    <w:rsid w:val="002D0544"/>
    <w:rsid w:val="00305917"/>
    <w:rsid w:val="003103C9"/>
    <w:rsid w:val="00313385"/>
    <w:rsid w:val="003149BF"/>
    <w:rsid w:val="003149F8"/>
    <w:rsid w:val="0032153C"/>
    <w:rsid w:val="0033183D"/>
    <w:rsid w:val="0033419B"/>
    <w:rsid w:val="00336226"/>
    <w:rsid w:val="00342A29"/>
    <w:rsid w:val="00350BE4"/>
    <w:rsid w:val="00360508"/>
    <w:rsid w:val="00361F03"/>
    <w:rsid w:val="00370899"/>
    <w:rsid w:val="003755B2"/>
    <w:rsid w:val="00390360"/>
    <w:rsid w:val="0039106A"/>
    <w:rsid w:val="003A4583"/>
    <w:rsid w:val="003B2B0B"/>
    <w:rsid w:val="003B7084"/>
    <w:rsid w:val="003E3B8C"/>
    <w:rsid w:val="003F1597"/>
    <w:rsid w:val="00413E7F"/>
    <w:rsid w:val="00415B33"/>
    <w:rsid w:val="00422EB7"/>
    <w:rsid w:val="00424666"/>
    <w:rsid w:val="00442617"/>
    <w:rsid w:val="00443225"/>
    <w:rsid w:val="00444C33"/>
    <w:rsid w:val="00461578"/>
    <w:rsid w:val="00474F18"/>
    <w:rsid w:val="004846C7"/>
    <w:rsid w:val="00490796"/>
    <w:rsid w:val="0049605C"/>
    <w:rsid w:val="004A537C"/>
    <w:rsid w:val="004B1281"/>
    <w:rsid w:val="004B35AB"/>
    <w:rsid w:val="004B67AB"/>
    <w:rsid w:val="004C1D8C"/>
    <w:rsid w:val="004C268C"/>
    <w:rsid w:val="004C6D48"/>
    <w:rsid w:val="004E2D01"/>
    <w:rsid w:val="004E4011"/>
    <w:rsid w:val="004F0DCF"/>
    <w:rsid w:val="00500EF4"/>
    <w:rsid w:val="0053114A"/>
    <w:rsid w:val="00536E3A"/>
    <w:rsid w:val="0054417F"/>
    <w:rsid w:val="00550352"/>
    <w:rsid w:val="0056161C"/>
    <w:rsid w:val="005733E6"/>
    <w:rsid w:val="00574AB6"/>
    <w:rsid w:val="005754AB"/>
    <w:rsid w:val="005771C2"/>
    <w:rsid w:val="00584D83"/>
    <w:rsid w:val="005921F6"/>
    <w:rsid w:val="0059596C"/>
    <w:rsid w:val="005C0CD8"/>
    <w:rsid w:val="005F552D"/>
    <w:rsid w:val="005F6354"/>
    <w:rsid w:val="005F7390"/>
    <w:rsid w:val="0060521D"/>
    <w:rsid w:val="006105AE"/>
    <w:rsid w:val="006248C3"/>
    <w:rsid w:val="006532AC"/>
    <w:rsid w:val="00656C8C"/>
    <w:rsid w:val="00674118"/>
    <w:rsid w:val="00676435"/>
    <w:rsid w:val="006952BA"/>
    <w:rsid w:val="006A6EAF"/>
    <w:rsid w:val="006A7C85"/>
    <w:rsid w:val="006B2A36"/>
    <w:rsid w:val="006B7B4B"/>
    <w:rsid w:val="006C6D9C"/>
    <w:rsid w:val="006D51B7"/>
    <w:rsid w:val="006E0BB4"/>
    <w:rsid w:val="006E2FBF"/>
    <w:rsid w:val="006E7367"/>
    <w:rsid w:val="007033E1"/>
    <w:rsid w:val="00714BED"/>
    <w:rsid w:val="0071761D"/>
    <w:rsid w:val="00772274"/>
    <w:rsid w:val="0078712B"/>
    <w:rsid w:val="00790F02"/>
    <w:rsid w:val="007A33BD"/>
    <w:rsid w:val="007B0493"/>
    <w:rsid w:val="007C280E"/>
    <w:rsid w:val="007C79B7"/>
    <w:rsid w:val="007D487E"/>
    <w:rsid w:val="007E1D69"/>
    <w:rsid w:val="007E3904"/>
    <w:rsid w:val="007E5EB6"/>
    <w:rsid w:val="007F7B83"/>
    <w:rsid w:val="00813BBA"/>
    <w:rsid w:val="00820DDF"/>
    <w:rsid w:val="00822071"/>
    <w:rsid w:val="00840E4D"/>
    <w:rsid w:val="00853D0C"/>
    <w:rsid w:val="00855643"/>
    <w:rsid w:val="00855AF6"/>
    <w:rsid w:val="00871CB4"/>
    <w:rsid w:val="008859A1"/>
    <w:rsid w:val="00894909"/>
    <w:rsid w:val="00895EA9"/>
    <w:rsid w:val="0089768F"/>
    <w:rsid w:val="008A0CEB"/>
    <w:rsid w:val="008B3240"/>
    <w:rsid w:val="008D7CDA"/>
    <w:rsid w:val="008E6FD5"/>
    <w:rsid w:val="008F4B3B"/>
    <w:rsid w:val="009036E6"/>
    <w:rsid w:val="00903822"/>
    <w:rsid w:val="00906BBD"/>
    <w:rsid w:val="00916630"/>
    <w:rsid w:val="0092325C"/>
    <w:rsid w:val="00932353"/>
    <w:rsid w:val="00933E23"/>
    <w:rsid w:val="00935F13"/>
    <w:rsid w:val="0094678B"/>
    <w:rsid w:val="00946C9C"/>
    <w:rsid w:val="00960F75"/>
    <w:rsid w:val="009610D1"/>
    <w:rsid w:val="00976995"/>
    <w:rsid w:val="00982905"/>
    <w:rsid w:val="0098458C"/>
    <w:rsid w:val="00986427"/>
    <w:rsid w:val="0099518A"/>
    <w:rsid w:val="009B6E96"/>
    <w:rsid w:val="009B7279"/>
    <w:rsid w:val="009B77F4"/>
    <w:rsid w:val="009C6A9E"/>
    <w:rsid w:val="009D21A3"/>
    <w:rsid w:val="009D3024"/>
    <w:rsid w:val="009D47BF"/>
    <w:rsid w:val="009D6B2F"/>
    <w:rsid w:val="009E34CB"/>
    <w:rsid w:val="009E4F33"/>
    <w:rsid w:val="009F63C0"/>
    <w:rsid w:val="00A03A0D"/>
    <w:rsid w:val="00A14911"/>
    <w:rsid w:val="00A17FAE"/>
    <w:rsid w:val="00A234AD"/>
    <w:rsid w:val="00A27BC3"/>
    <w:rsid w:val="00A32642"/>
    <w:rsid w:val="00A47E0E"/>
    <w:rsid w:val="00A50850"/>
    <w:rsid w:val="00A508EC"/>
    <w:rsid w:val="00A52DA0"/>
    <w:rsid w:val="00A53BDE"/>
    <w:rsid w:val="00A5641B"/>
    <w:rsid w:val="00A6545E"/>
    <w:rsid w:val="00A73A22"/>
    <w:rsid w:val="00A77F21"/>
    <w:rsid w:val="00A80E37"/>
    <w:rsid w:val="00A86FFE"/>
    <w:rsid w:val="00A90EB8"/>
    <w:rsid w:val="00AA234E"/>
    <w:rsid w:val="00AB2003"/>
    <w:rsid w:val="00AB4FF5"/>
    <w:rsid w:val="00AB51C4"/>
    <w:rsid w:val="00AE2BD8"/>
    <w:rsid w:val="00AF0016"/>
    <w:rsid w:val="00AF0A1D"/>
    <w:rsid w:val="00AF68EC"/>
    <w:rsid w:val="00B00B6B"/>
    <w:rsid w:val="00B12FE4"/>
    <w:rsid w:val="00B149B1"/>
    <w:rsid w:val="00B2104C"/>
    <w:rsid w:val="00B23D1D"/>
    <w:rsid w:val="00B31892"/>
    <w:rsid w:val="00B403F9"/>
    <w:rsid w:val="00B63DC4"/>
    <w:rsid w:val="00B7698E"/>
    <w:rsid w:val="00B77256"/>
    <w:rsid w:val="00B77C3D"/>
    <w:rsid w:val="00BA4896"/>
    <w:rsid w:val="00BB0442"/>
    <w:rsid w:val="00BB320C"/>
    <w:rsid w:val="00BC6EA6"/>
    <w:rsid w:val="00BD625A"/>
    <w:rsid w:val="00BF19FD"/>
    <w:rsid w:val="00C0052E"/>
    <w:rsid w:val="00C038F1"/>
    <w:rsid w:val="00C15AD3"/>
    <w:rsid w:val="00C15EC8"/>
    <w:rsid w:val="00C16594"/>
    <w:rsid w:val="00C235D6"/>
    <w:rsid w:val="00C24128"/>
    <w:rsid w:val="00C32CD6"/>
    <w:rsid w:val="00C33CFE"/>
    <w:rsid w:val="00C4083B"/>
    <w:rsid w:val="00C40AF5"/>
    <w:rsid w:val="00C42336"/>
    <w:rsid w:val="00C54FD6"/>
    <w:rsid w:val="00C632BA"/>
    <w:rsid w:val="00C64F3E"/>
    <w:rsid w:val="00C75C88"/>
    <w:rsid w:val="00C94FB2"/>
    <w:rsid w:val="00CA1F8C"/>
    <w:rsid w:val="00CC1DDC"/>
    <w:rsid w:val="00CC6D13"/>
    <w:rsid w:val="00CD555C"/>
    <w:rsid w:val="00CE5170"/>
    <w:rsid w:val="00CF31CA"/>
    <w:rsid w:val="00CF559C"/>
    <w:rsid w:val="00CF6B96"/>
    <w:rsid w:val="00CF7A0C"/>
    <w:rsid w:val="00D0421E"/>
    <w:rsid w:val="00D04BC0"/>
    <w:rsid w:val="00D16E57"/>
    <w:rsid w:val="00D23098"/>
    <w:rsid w:val="00D27DE7"/>
    <w:rsid w:val="00D37AD5"/>
    <w:rsid w:val="00D41BDC"/>
    <w:rsid w:val="00D65961"/>
    <w:rsid w:val="00D77266"/>
    <w:rsid w:val="00D9015D"/>
    <w:rsid w:val="00DA5076"/>
    <w:rsid w:val="00DB03FD"/>
    <w:rsid w:val="00DD2058"/>
    <w:rsid w:val="00DD2F3F"/>
    <w:rsid w:val="00DD3801"/>
    <w:rsid w:val="00DD67BA"/>
    <w:rsid w:val="00DD7B8D"/>
    <w:rsid w:val="00DE6C7A"/>
    <w:rsid w:val="00DF017D"/>
    <w:rsid w:val="00DF06CF"/>
    <w:rsid w:val="00DF65FC"/>
    <w:rsid w:val="00E07543"/>
    <w:rsid w:val="00E136BB"/>
    <w:rsid w:val="00E27984"/>
    <w:rsid w:val="00E41095"/>
    <w:rsid w:val="00E47DB9"/>
    <w:rsid w:val="00E524DB"/>
    <w:rsid w:val="00E56EDA"/>
    <w:rsid w:val="00E96EB7"/>
    <w:rsid w:val="00EA20E9"/>
    <w:rsid w:val="00EA2725"/>
    <w:rsid w:val="00EB00EC"/>
    <w:rsid w:val="00EB3333"/>
    <w:rsid w:val="00EC3104"/>
    <w:rsid w:val="00EC35D0"/>
    <w:rsid w:val="00EC680D"/>
    <w:rsid w:val="00EE09B9"/>
    <w:rsid w:val="00EE4864"/>
    <w:rsid w:val="00EE73A3"/>
    <w:rsid w:val="00F11703"/>
    <w:rsid w:val="00F20417"/>
    <w:rsid w:val="00F20874"/>
    <w:rsid w:val="00F22A3C"/>
    <w:rsid w:val="00F31429"/>
    <w:rsid w:val="00F3447D"/>
    <w:rsid w:val="00F45892"/>
    <w:rsid w:val="00F6009E"/>
    <w:rsid w:val="00F6173A"/>
    <w:rsid w:val="00F71C6B"/>
    <w:rsid w:val="00F80AE0"/>
    <w:rsid w:val="00F811C4"/>
    <w:rsid w:val="00F86252"/>
    <w:rsid w:val="00F9606C"/>
    <w:rsid w:val="00FB382E"/>
    <w:rsid w:val="00FB4E28"/>
    <w:rsid w:val="00FD00A4"/>
    <w:rsid w:val="00FF15EB"/>
    <w:rsid w:val="00FF3074"/>
    <w:rsid w:val="00FF3756"/>
    <w:rsid w:val="00FF554E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96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VisuRIS.be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binnenvaartcommissie@vlaamsewaterweg.b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4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38388B0-2870-4941-A598-4F1E1D730C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712299-AD1A-422E-82C6-7FEE57892B2A}">
  <ds:schemaRefs>
    <ds:schemaRef ds:uri="http://schemas.microsoft.com/office/2006/metadata/properties"/>
    <ds:schemaRef ds:uri="http://schemas.microsoft.com/office/infopath/2007/PartnerControls"/>
    <ds:schemaRef ds:uri="d4639f3e-cc29-465f-afd3-f3cca4ab8667"/>
  </ds:schemaRefs>
</ds:datastoreItem>
</file>

<file path=customXml/itemProps4.xml><?xml version="1.0" encoding="utf-8"?>
<ds:datastoreItem xmlns:ds="http://schemas.openxmlformats.org/officeDocument/2006/customXml" ds:itemID="{4C1D1559-4132-4581-A04B-F1C983FEB8D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1A09D2D6-88B4-4D54-A6B0-BB159A637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448</Words>
  <Characters>2470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Matroos duplicaat.docx</vt:lpstr>
      <vt:lpstr>Titel van het document</vt:lpstr>
    </vt:vector>
  </TitlesOfParts>
  <Company>Vlaamse Overheid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Toegang tot het beroep onderneming.docx</dc:title>
  <dc:subject/>
  <dc:creator>Demeyere, Leontien</dc:creator>
  <cp:keywords/>
  <cp:lastModifiedBy>Nathalie Colonne</cp:lastModifiedBy>
  <cp:revision>17</cp:revision>
  <cp:lastPrinted>2017-01-24T12:58:00Z</cp:lastPrinted>
  <dcterms:created xsi:type="dcterms:W3CDTF">2019-11-28T12:28:00Z</dcterms:created>
  <dcterms:modified xsi:type="dcterms:W3CDTF">2022-06-29T12:48:00Z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Added">
    <vt:lpwstr>1</vt:lpwstr>
  </property>
  <property fmtid="{D5CDD505-2E9C-101B-9397-08002B2CF9AE}" pid="4" name="Swim_Documentkeuze">
    <vt:lpwstr>1;#Document|dbbecb69-eb33-4846-89cd-0c32364b338b</vt:lpwstr>
  </property>
  <property fmtid="{D5CDD505-2E9C-101B-9397-08002B2CF9AE}" pid="5" name="DocEvtRec_Updated">
    <vt:lpwstr>1</vt:lpwstr>
  </property>
</Properties>
</file>