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8798" w14:textId="77777777" w:rsidR="00C155E8" w:rsidRDefault="00C155E8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</w:p>
    <w:p w14:paraId="0243DBB1" w14:textId="37DEAAF1" w:rsidR="00D65961" w:rsidRPr="009C6A9E" w:rsidRDefault="00D55690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>
        <w:rPr>
          <w:rFonts w:asciiTheme="minorHAnsi" w:eastAsia="Arial" w:hAnsiTheme="minorHAnsi" w:cstheme="minorHAnsi"/>
          <w:b/>
          <w:sz w:val="32"/>
          <w:szCs w:val="32"/>
        </w:rPr>
        <w:t>Kwalificatiecertificaat</w:t>
      </w:r>
      <w:r w:rsidR="00234B5E">
        <w:rPr>
          <w:rFonts w:asciiTheme="minorHAnsi" w:eastAsia="Arial" w:hAnsiTheme="minorHAnsi" w:cstheme="minorHAnsi"/>
          <w:b/>
          <w:sz w:val="32"/>
          <w:szCs w:val="32"/>
        </w:rPr>
        <w:t xml:space="preserve"> </w:t>
      </w:r>
      <w:r w:rsidR="006F7F84">
        <w:rPr>
          <w:rFonts w:asciiTheme="minorHAnsi" w:eastAsia="Arial" w:hAnsiTheme="minorHAnsi" w:cstheme="minorHAnsi"/>
          <w:b/>
          <w:sz w:val="32"/>
          <w:szCs w:val="32"/>
        </w:rPr>
        <w:t>stuurman</w:t>
      </w:r>
      <w:r w:rsidR="00360508" w:rsidRPr="009C6A9E">
        <w:rPr>
          <w:rFonts w:asciiTheme="minorHAnsi" w:eastAsia="Arial" w:hAnsiTheme="minorHAnsi" w:cstheme="minorHAnsi"/>
          <w:b/>
          <w:sz w:val="32"/>
          <w:szCs w:val="32"/>
        </w:rPr>
        <w:t xml:space="preserve"> – aanvraag </w:t>
      </w:r>
      <w:r w:rsidR="001D13B8">
        <w:rPr>
          <w:rFonts w:asciiTheme="minorHAnsi" w:eastAsia="Arial" w:hAnsiTheme="minorHAnsi" w:cstheme="minorHAnsi"/>
          <w:b/>
          <w:sz w:val="32"/>
          <w:szCs w:val="32"/>
        </w:rPr>
        <w:t>examen</w:t>
      </w:r>
    </w:p>
    <w:p w14:paraId="004FD6F1" w14:textId="2AD488DC" w:rsidR="001E0038" w:rsidRDefault="001E0038" w:rsidP="0033183D">
      <w:pPr>
        <w:spacing w:line="360" w:lineRule="auto"/>
        <w:jc w:val="both"/>
        <w:rPr>
          <w:rFonts w:ascii="FlandersArtSans-Regular" w:hAnsi="FlandersArtSans-Regular"/>
          <w:b/>
          <w:sz w:val="20"/>
          <w:szCs w:val="20"/>
        </w:rPr>
      </w:pPr>
    </w:p>
    <w:p w14:paraId="36931C51" w14:textId="77777777" w:rsidR="003E1926" w:rsidRDefault="003E1926" w:rsidP="0033183D">
      <w:pPr>
        <w:spacing w:line="360" w:lineRule="auto"/>
        <w:jc w:val="both"/>
        <w:rPr>
          <w:rFonts w:ascii="FlandersArtSans-Regular" w:hAnsi="FlandersArtSans-Regular"/>
          <w:b/>
          <w:sz w:val="20"/>
          <w:szCs w:val="20"/>
        </w:rPr>
      </w:pPr>
    </w:p>
    <w:p w14:paraId="1C443085" w14:textId="77777777" w:rsidR="006A00C3" w:rsidRPr="00A84985" w:rsidRDefault="006A00C3" w:rsidP="006A00C3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0" w:name="_Hlk26429756"/>
      <w:bookmarkStart w:id="1" w:name="_Hlk26430911"/>
      <w:r w:rsidRPr="00A84985">
        <w:rPr>
          <w:rFonts w:asciiTheme="minorHAnsi" w:hAnsiTheme="minorHAnsi" w:cstheme="minorHAnsi"/>
          <w:b/>
          <w:sz w:val="20"/>
          <w:szCs w:val="20"/>
        </w:rPr>
        <w:t>Instructies en verloop aanvraagprocedure</w:t>
      </w:r>
    </w:p>
    <w:p w14:paraId="7F060D71" w14:textId="77777777" w:rsidR="006A00C3" w:rsidRDefault="006A00C3" w:rsidP="006A00C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63EB1EC" w14:textId="77777777" w:rsidR="006A00C3" w:rsidRPr="00413EA5" w:rsidRDefault="006A00C3" w:rsidP="006A00C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2" w:name="_Hlk25828756"/>
      <w:r>
        <w:rPr>
          <w:rFonts w:asciiTheme="minorHAnsi" w:hAnsiTheme="minorHAnsi" w:cstheme="minorHAnsi"/>
          <w:sz w:val="20"/>
          <w:szCs w:val="20"/>
        </w:rPr>
        <w:t>Er zijn twee opties om het bekwaamheidsbewijs aan te vragen:</w:t>
      </w:r>
    </w:p>
    <w:p w14:paraId="4E3C669A" w14:textId="77777777" w:rsidR="006A00C3" w:rsidRDefault="006A00C3" w:rsidP="006A00C3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7E3900CD" w14:textId="77777777" w:rsidR="006A00C3" w:rsidRDefault="006A00C3" w:rsidP="006A00C3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413EA5">
        <w:rPr>
          <w:rFonts w:asciiTheme="minorHAnsi" w:hAnsiTheme="minorHAnsi" w:cstheme="minorHAnsi"/>
          <w:sz w:val="20"/>
          <w:szCs w:val="20"/>
          <w:u w:val="single"/>
        </w:rPr>
        <w:t>Via email</w:t>
      </w:r>
      <w:r>
        <w:rPr>
          <w:rFonts w:asciiTheme="minorHAnsi" w:hAnsiTheme="minorHAnsi" w:cstheme="minorHAnsi"/>
          <w:sz w:val="20"/>
          <w:szCs w:val="20"/>
          <w:u w:val="single"/>
        </w:rPr>
        <w:t>:</w:t>
      </w:r>
    </w:p>
    <w:p w14:paraId="6BE0B706" w14:textId="77777777" w:rsidR="006A00C3" w:rsidRPr="00413EA5" w:rsidRDefault="006A00C3" w:rsidP="006A00C3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26DA5971" w14:textId="77777777" w:rsidR="006A00C3" w:rsidRPr="004019B0" w:rsidRDefault="006A00C3" w:rsidP="006A00C3">
      <w:pPr>
        <w:pStyle w:val="Lijstalinea"/>
        <w:numPr>
          <w:ilvl w:val="0"/>
          <w:numId w:val="21"/>
        </w:num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019B0">
        <w:rPr>
          <w:rFonts w:asciiTheme="minorHAnsi" w:hAnsiTheme="minorHAnsi" w:cstheme="minorHAnsi"/>
          <w:sz w:val="20"/>
          <w:szCs w:val="20"/>
        </w:rPr>
        <w:t xml:space="preserve">Vul het formulier in en handteken onderaan. </w:t>
      </w:r>
    </w:p>
    <w:p w14:paraId="21A60C0F" w14:textId="77777777" w:rsidR="006A00C3" w:rsidRDefault="006A00C3" w:rsidP="006A00C3">
      <w:pPr>
        <w:pStyle w:val="Lijstalinea"/>
        <w:numPr>
          <w:ilvl w:val="0"/>
          <w:numId w:val="21"/>
        </w:numPr>
        <w:tabs>
          <w:tab w:val="clear" w:pos="3686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019B0">
        <w:rPr>
          <w:rFonts w:asciiTheme="minorHAnsi" w:hAnsiTheme="minorHAnsi" w:cstheme="minorHAnsi"/>
          <w:sz w:val="20"/>
          <w:szCs w:val="20"/>
        </w:rPr>
        <w:t xml:space="preserve">Stuur het formulier samen met de gevraagde documenten naar: </w:t>
      </w:r>
    </w:p>
    <w:p w14:paraId="7A296447" w14:textId="77777777" w:rsidR="006A00C3" w:rsidRDefault="006A00C3" w:rsidP="006A00C3">
      <w:pPr>
        <w:tabs>
          <w:tab w:val="clear" w:pos="3686"/>
        </w:tabs>
        <w:spacing w:line="276" w:lineRule="auto"/>
        <w:ind w:left="720" w:firstLine="720"/>
        <w:jc w:val="both"/>
        <w:rPr>
          <w:rFonts w:ascii="Flanders Art Sans" w:hAnsi="Flanders Art Sans"/>
          <w:color w:val="425460"/>
          <w:shd w:val="clear" w:color="auto" w:fill="FFFFFF"/>
        </w:rPr>
      </w:pPr>
    </w:p>
    <w:p w14:paraId="20F8E6EA" w14:textId="4A18EBE7" w:rsidR="006A00C3" w:rsidRPr="00315D9A" w:rsidRDefault="003C588E" w:rsidP="006A00C3">
      <w:pPr>
        <w:tabs>
          <w:tab w:val="clear" w:pos="3686"/>
        </w:tabs>
        <w:spacing w:line="276" w:lineRule="auto"/>
        <w:ind w:left="720" w:firstLine="720"/>
        <w:jc w:val="both"/>
        <w:rPr>
          <w:rFonts w:asciiTheme="minorHAnsi" w:hAnsiTheme="minorHAnsi" w:cstheme="minorHAnsi"/>
          <w:b/>
          <w:sz w:val="20"/>
          <w:szCs w:val="20"/>
        </w:rPr>
      </w:pPr>
      <w:hyperlink r:id="rId13" w:history="1">
        <w:r w:rsidR="00C155E8">
          <w:rPr>
            <w:rFonts w:asciiTheme="minorHAnsi" w:hAnsiTheme="minorHAnsi" w:cstheme="minorHAnsi"/>
            <w:b/>
            <w:sz w:val="20"/>
            <w:szCs w:val="20"/>
          </w:rPr>
          <w:t>binnenvaartcommissie@vlaamsewaterweg.be</w:t>
        </w:r>
        <w:r w:rsidR="00C155E8">
          <w:rPr>
            <w:rFonts w:asciiTheme="minorHAnsi" w:hAnsiTheme="minorHAnsi" w:cstheme="minorHAnsi"/>
            <w:b/>
            <w:sz w:val="20"/>
            <w:szCs w:val="20"/>
          </w:rPr>
          <w:br/>
        </w:r>
      </w:hyperlink>
      <w:r w:rsidR="00C155E8">
        <w:rPr>
          <w:rFonts w:asciiTheme="minorHAnsi" w:hAnsiTheme="minorHAnsi" w:cstheme="minorHAnsi"/>
          <w:b/>
          <w:sz w:val="20"/>
          <w:szCs w:val="20"/>
        </w:rPr>
        <w:tab/>
        <w:t xml:space="preserve">Onderwerp e-mail: Examen aanvraag </w:t>
      </w:r>
      <w:r w:rsidR="00D55690">
        <w:rPr>
          <w:rFonts w:asciiTheme="minorHAnsi" w:hAnsiTheme="minorHAnsi" w:cstheme="minorHAnsi"/>
          <w:b/>
          <w:sz w:val="20"/>
          <w:szCs w:val="20"/>
        </w:rPr>
        <w:t xml:space="preserve">Kwalificatiecertificaat </w:t>
      </w:r>
      <w:r w:rsidR="006F7F84">
        <w:rPr>
          <w:rFonts w:asciiTheme="minorHAnsi" w:hAnsiTheme="minorHAnsi" w:cstheme="minorHAnsi"/>
          <w:b/>
          <w:sz w:val="20"/>
          <w:szCs w:val="20"/>
        </w:rPr>
        <w:t>Stuurman</w:t>
      </w:r>
    </w:p>
    <w:bookmarkEnd w:id="2"/>
    <w:p w14:paraId="07BF60E0" w14:textId="77777777" w:rsidR="006A00C3" w:rsidRDefault="006A00C3" w:rsidP="006A00C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53F417E3" w14:textId="77777777" w:rsidR="006A00C3" w:rsidRPr="00413EA5" w:rsidRDefault="006A00C3" w:rsidP="006A00C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413EA5">
        <w:rPr>
          <w:rFonts w:asciiTheme="minorHAnsi" w:hAnsiTheme="minorHAnsi" w:cstheme="minorHAnsi"/>
          <w:sz w:val="20"/>
          <w:szCs w:val="20"/>
          <w:u w:val="single"/>
        </w:rPr>
        <w:t>Via post</w:t>
      </w:r>
      <w:r>
        <w:rPr>
          <w:rFonts w:asciiTheme="minorHAnsi" w:hAnsiTheme="minorHAnsi" w:cstheme="minorHAnsi"/>
          <w:sz w:val="20"/>
          <w:szCs w:val="20"/>
          <w:u w:val="single"/>
        </w:rPr>
        <w:t>:</w:t>
      </w:r>
    </w:p>
    <w:p w14:paraId="5645473D" w14:textId="77777777" w:rsidR="006A00C3" w:rsidRDefault="006A00C3" w:rsidP="006A00C3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13D810C8" w14:textId="2FF055A5" w:rsidR="006A00C3" w:rsidRPr="001D0A5B" w:rsidRDefault="006A00C3" w:rsidP="001D0A5B">
      <w:pPr>
        <w:numPr>
          <w:ilvl w:val="0"/>
          <w:numId w:val="14"/>
        </w:numPr>
        <w:tabs>
          <w:tab w:val="clear" w:pos="3686"/>
        </w:tabs>
        <w:spacing w:line="276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Druk het formulier af, vul in en handteken onderaan. Doe dit met een pen met zwarte inkt.</w:t>
      </w:r>
    </w:p>
    <w:p w14:paraId="63088FD6" w14:textId="77777777" w:rsidR="006A00C3" w:rsidRPr="000C541E" w:rsidRDefault="006A00C3" w:rsidP="001D0A5B">
      <w:pPr>
        <w:numPr>
          <w:ilvl w:val="0"/>
          <w:numId w:val="14"/>
        </w:numPr>
        <w:tabs>
          <w:tab w:val="clear" w:pos="3686"/>
        </w:tabs>
        <w:spacing w:after="120" w:line="360" w:lineRule="auto"/>
        <w:ind w:left="709" w:hanging="357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Stuur het formulier samen met de gevraagde documenten naar:</w:t>
      </w:r>
    </w:p>
    <w:p w14:paraId="38EDF939" w14:textId="77777777" w:rsidR="00C155E8" w:rsidRPr="00C155E8" w:rsidRDefault="00C155E8" w:rsidP="00C155E8">
      <w:pPr>
        <w:tabs>
          <w:tab w:val="clear" w:pos="3686"/>
          <w:tab w:val="left" w:pos="-993"/>
        </w:tabs>
        <w:spacing w:line="276" w:lineRule="auto"/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155E8">
        <w:rPr>
          <w:rFonts w:asciiTheme="minorHAnsi" w:hAnsiTheme="minorHAnsi" w:cstheme="minorHAnsi"/>
          <w:b/>
          <w:szCs w:val="20"/>
        </w:rPr>
        <w:tab/>
      </w:r>
      <w:r w:rsidRPr="00C155E8">
        <w:rPr>
          <w:rFonts w:asciiTheme="minorHAnsi" w:hAnsiTheme="minorHAnsi" w:cstheme="minorHAnsi"/>
          <w:b/>
          <w:szCs w:val="20"/>
        </w:rPr>
        <w:tab/>
      </w:r>
      <w:bookmarkStart w:id="3" w:name="_Hlk42000284"/>
      <w:r w:rsidRPr="00C155E8">
        <w:rPr>
          <w:rFonts w:asciiTheme="minorHAnsi" w:hAnsiTheme="minorHAnsi" w:cstheme="minorHAnsi"/>
          <w:b/>
          <w:sz w:val="20"/>
          <w:szCs w:val="20"/>
        </w:rPr>
        <w:t>De Vlaamse Waterweg</w:t>
      </w:r>
    </w:p>
    <w:p w14:paraId="1C7EC52B" w14:textId="77777777" w:rsidR="00C155E8" w:rsidRPr="00C155E8" w:rsidRDefault="00C155E8" w:rsidP="00C155E8">
      <w:pPr>
        <w:tabs>
          <w:tab w:val="clear" w:pos="3686"/>
          <w:tab w:val="left" w:pos="-993"/>
        </w:tabs>
        <w:spacing w:line="276" w:lineRule="auto"/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155E8">
        <w:rPr>
          <w:rFonts w:asciiTheme="minorHAnsi" w:hAnsiTheme="minorHAnsi" w:cstheme="minorHAnsi"/>
          <w:b/>
          <w:sz w:val="20"/>
          <w:szCs w:val="20"/>
        </w:rPr>
        <w:tab/>
      </w:r>
      <w:r w:rsidRPr="00C155E8">
        <w:rPr>
          <w:rFonts w:asciiTheme="minorHAnsi" w:hAnsiTheme="minorHAnsi" w:cstheme="minorHAnsi"/>
          <w:b/>
          <w:sz w:val="20"/>
          <w:szCs w:val="20"/>
        </w:rPr>
        <w:tab/>
        <w:t>Binnenvaartcommissie</w:t>
      </w:r>
    </w:p>
    <w:p w14:paraId="465EC4B5" w14:textId="77777777" w:rsidR="00C155E8" w:rsidRPr="00C155E8" w:rsidRDefault="00C155E8" w:rsidP="00C155E8">
      <w:pPr>
        <w:tabs>
          <w:tab w:val="clear" w:pos="3686"/>
          <w:tab w:val="left" w:pos="-993"/>
        </w:tabs>
        <w:spacing w:line="276" w:lineRule="auto"/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155E8">
        <w:rPr>
          <w:rFonts w:asciiTheme="minorHAnsi" w:hAnsiTheme="minorHAnsi" w:cstheme="minorHAnsi"/>
          <w:b/>
          <w:sz w:val="20"/>
          <w:szCs w:val="20"/>
        </w:rPr>
        <w:tab/>
      </w:r>
      <w:r w:rsidRPr="00C155E8">
        <w:rPr>
          <w:rFonts w:asciiTheme="minorHAnsi" w:hAnsiTheme="minorHAnsi" w:cstheme="minorHAnsi"/>
          <w:b/>
          <w:sz w:val="20"/>
          <w:szCs w:val="20"/>
        </w:rPr>
        <w:tab/>
        <w:t>Hoogmolendijk 1</w:t>
      </w:r>
    </w:p>
    <w:p w14:paraId="3CAD3589" w14:textId="77777777" w:rsidR="00C155E8" w:rsidRPr="00C155E8" w:rsidRDefault="00C155E8" w:rsidP="00C155E8">
      <w:pPr>
        <w:tabs>
          <w:tab w:val="clear" w:pos="3686"/>
          <w:tab w:val="left" w:pos="-993"/>
        </w:tabs>
        <w:spacing w:line="276" w:lineRule="auto"/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155E8">
        <w:rPr>
          <w:rFonts w:asciiTheme="minorHAnsi" w:hAnsiTheme="minorHAnsi" w:cstheme="minorHAnsi"/>
          <w:b/>
          <w:sz w:val="20"/>
          <w:szCs w:val="20"/>
        </w:rPr>
        <w:tab/>
      </w:r>
      <w:r w:rsidRPr="00C155E8">
        <w:rPr>
          <w:rFonts w:asciiTheme="minorHAnsi" w:hAnsiTheme="minorHAnsi" w:cstheme="minorHAnsi"/>
          <w:b/>
          <w:sz w:val="20"/>
          <w:szCs w:val="20"/>
        </w:rPr>
        <w:tab/>
        <w:t>2900 Schoten</w:t>
      </w:r>
    </w:p>
    <w:bookmarkEnd w:id="3"/>
    <w:p w14:paraId="298D74BF" w14:textId="32127AED" w:rsidR="006A00C3" w:rsidRDefault="006A00C3" w:rsidP="006A00C3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A02A3BA" w14:textId="77777777" w:rsidR="001D0A5B" w:rsidRPr="000C541E" w:rsidRDefault="001D0A5B" w:rsidP="006A00C3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2C49A3B" w14:textId="638C17C5" w:rsidR="006A00C3" w:rsidRPr="000C541E" w:rsidRDefault="006A00C3" w:rsidP="006A00C3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Na ontvangst van uw aanvraag wordt u</w:t>
      </w:r>
      <w:r w:rsidR="006C351C">
        <w:rPr>
          <w:rFonts w:asciiTheme="minorHAnsi" w:hAnsiTheme="minorHAnsi" w:cstheme="minorHAnsi"/>
          <w:sz w:val="20"/>
          <w:szCs w:val="20"/>
        </w:rPr>
        <w:t xml:space="preserve"> per email</w:t>
      </w:r>
      <w:r w:rsidRPr="000C541E">
        <w:rPr>
          <w:rFonts w:asciiTheme="minorHAnsi" w:hAnsiTheme="minorHAnsi" w:cstheme="minorHAnsi"/>
          <w:sz w:val="20"/>
          <w:szCs w:val="20"/>
        </w:rPr>
        <w:t xml:space="preserve"> gecontacteerd door het examencentrum </w:t>
      </w:r>
      <w:r w:rsidR="002B4904">
        <w:rPr>
          <w:rFonts w:asciiTheme="minorHAnsi" w:hAnsiTheme="minorHAnsi" w:cstheme="minorHAnsi"/>
          <w:sz w:val="20"/>
          <w:szCs w:val="20"/>
        </w:rPr>
        <w:t xml:space="preserve">“inlandwaterways” </w:t>
      </w:r>
      <w:r w:rsidRPr="000C541E">
        <w:rPr>
          <w:rFonts w:asciiTheme="minorHAnsi" w:hAnsiTheme="minorHAnsi" w:cstheme="minorHAnsi"/>
          <w:sz w:val="20"/>
          <w:szCs w:val="20"/>
        </w:rPr>
        <w:t xml:space="preserve">om een examendatum </w:t>
      </w:r>
      <w:r w:rsidR="006C351C">
        <w:rPr>
          <w:rFonts w:asciiTheme="minorHAnsi" w:hAnsiTheme="minorHAnsi" w:cstheme="minorHAnsi"/>
          <w:sz w:val="20"/>
          <w:szCs w:val="20"/>
        </w:rPr>
        <w:t>in te plannen</w:t>
      </w:r>
      <w:r w:rsidRPr="000C541E">
        <w:rPr>
          <w:rFonts w:asciiTheme="minorHAnsi" w:hAnsiTheme="minorHAnsi" w:cstheme="minorHAnsi"/>
          <w:sz w:val="20"/>
          <w:szCs w:val="20"/>
        </w:rPr>
        <w:t>.</w:t>
      </w:r>
    </w:p>
    <w:p w14:paraId="39BB159F" w14:textId="356429E9" w:rsidR="006A00C3" w:rsidRPr="000C541E" w:rsidRDefault="006A00C3" w:rsidP="00947826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ab/>
      </w:r>
    </w:p>
    <w:p w14:paraId="59395A4A" w14:textId="73B2E7A2" w:rsidR="006A00C3" w:rsidRPr="000C541E" w:rsidRDefault="006A00C3" w:rsidP="006A00C3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U wordt uitgenodigd voor het examen en ontvangt de nodige richtlijnen.</w:t>
      </w:r>
      <w:bookmarkEnd w:id="0"/>
    </w:p>
    <w:bookmarkEnd w:id="1"/>
    <w:p w14:paraId="5AC3B7D1" w14:textId="77777777" w:rsidR="001D13B8" w:rsidRPr="00932B32" w:rsidRDefault="001D13B8" w:rsidP="001D13B8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33FD58A9" w14:textId="49F92775" w:rsidR="0099101D" w:rsidRDefault="001D13B8" w:rsidP="003E1926">
      <w:pPr>
        <w:numPr>
          <w:ilvl w:val="0"/>
          <w:numId w:val="14"/>
        </w:numPr>
        <w:tabs>
          <w:tab w:val="clear" w:pos="3686"/>
        </w:tabs>
        <w:spacing w:after="120" w:line="276" w:lineRule="auto"/>
        <w:ind w:left="425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32B32">
        <w:rPr>
          <w:rFonts w:asciiTheme="minorHAnsi" w:hAnsiTheme="minorHAnsi" w:cstheme="minorHAnsi"/>
          <w:sz w:val="20"/>
          <w:szCs w:val="20"/>
        </w:rPr>
        <w:t xml:space="preserve">Indien u geslaagd bent voor </w:t>
      </w:r>
      <w:r w:rsidR="00234B5E" w:rsidRPr="00932B32">
        <w:rPr>
          <w:rFonts w:asciiTheme="minorHAnsi" w:hAnsiTheme="minorHAnsi" w:cstheme="minorHAnsi"/>
          <w:sz w:val="20"/>
          <w:szCs w:val="20"/>
        </w:rPr>
        <w:t>beide</w:t>
      </w:r>
      <w:r w:rsidRPr="00932B32">
        <w:rPr>
          <w:rFonts w:asciiTheme="minorHAnsi" w:hAnsiTheme="minorHAnsi" w:cstheme="minorHAnsi"/>
          <w:sz w:val="20"/>
          <w:szCs w:val="20"/>
        </w:rPr>
        <w:t xml:space="preserve"> examen</w:t>
      </w:r>
      <w:r w:rsidR="00234B5E" w:rsidRPr="00932B32">
        <w:rPr>
          <w:rFonts w:asciiTheme="minorHAnsi" w:hAnsiTheme="minorHAnsi" w:cstheme="minorHAnsi"/>
          <w:sz w:val="20"/>
          <w:szCs w:val="20"/>
        </w:rPr>
        <w:t>s</w:t>
      </w:r>
      <w:r w:rsidR="0099101D">
        <w:rPr>
          <w:rFonts w:asciiTheme="minorHAnsi" w:hAnsiTheme="minorHAnsi" w:cstheme="minorHAnsi"/>
          <w:sz w:val="20"/>
          <w:szCs w:val="20"/>
        </w:rPr>
        <w:t xml:space="preserve"> (theorie</w:t>
      </w:r>
      <w:r w:rsidR="00697CBF">
        <w:rPr>
          <w:rFonts w:asciiTheme="minorHAnsi" w:hAnsiTheme="minorHAnsi" w:cstheme="minorHAnsi"/>
          <w:sz w:val="20"/>
          <w:szCs w:val="20"/>
        </w:rPr>
        <w:t xml:space="preserve"> en praktijk</w:t>
      </w:r>
      <w:r w:rsidR="0099101D">
        <w:rPr>
          <w:rFonts w:asciiTheme="minorHAnsi" w:hAnsiTheme="minorHAnsi" w:cstheme="minorHAnsi"/>
          <w:sz w:val="20"/>
          <w:szCs w:val="20"/>
        </w:rPr>
        <w:t>)</w:t>
      </w:r>
      <w:r w:rsidRPr="00932B32">
        <w:rPr>
          <w:rFonts w:asciiTheme="minorHAnsi" w:hAnsiTheme="minorHAnsi" w:cstheme="minorHAnsi"/>
          <w:sz w:val="20"/>
          <w:szCs w:val="20"/>
        </w:rPr>
        <w:t xml:space="preserve">, ontvangt u </w:t>
      </w:r>
      <w:r w:rsidR="0099101D">
        <w:rPr>
          <w:rFonts w:asciiTheme="minorHAnsi" w:hAnsiTheme="minorHAnsi" w:cstheme="minorHAnsi"/>
          <w:sz w:val="20"/>
          <w:szCs w:val="20"/>
        </w:rPr>
        <w:t>van de Vlaamse Waterweg</w:t>
      </w:r>
      <w:r w:rsidR="00A24611">
        <w:rPr>
          <w:rFonts w:asciiTheme="minorHAnsi" w:hAnsiTheme="minorHAnsi" w:cstheme="minorHAnsi"/>
          <w:sz w:val="20"/>
          <w:szCs w:val="20"/>
        </w:rPr>
        <w:t xml:space="preserve"> nv.</w:t>
      </w:r>
      <w:r w:rsidRPr="00932B32">
        <w:rPr>
          <w:rFonts w:asciiTheme="minorHAnsi" w:hAnsiTheme="minorHAnsi" w:cstheme="minorHAnsi"/>
          <w:sz w:val="20"/>
          <w:szCs w:val="20"/>
        </w:rPr>
        <w:t xml:space="preserve"> een </w:t>
      </w:r>
      <w:r w:rsidR="00697CBF">
        <w:rPr>
          <w:rFonts w:asciiTheme="minorHAnsi" w:hAnsiTheme="minorHAnsi" w:cstheme="minorHAnsi"/>
          <w:sz w:val="20"/>
          <w:szCs w:val="20"/>
        </w:rPr>
        <w:t>kwalificatiecertificaat</w:t>
      </w:r>
      <w:r w:rsidR="00234B5E" w:rsidRPr="00932B32">
        <w:rPr>
          <w:rFonts w:asciiTheme="minorHAnsi" w:hAnsiTheme="minorHAnsi" w:cstheme="minorHAnsi"/>
          <w:sz w:val="20"/>
          <w:szCs w:val="20"/>
        </w:rPr>
        <w:t xml:space="preserve"> </w:t>
      </w:r>
      <w:r w:rsidR="00697CBF">
        <w:rPr>
          <w:rFonts w:asciiTheme="minorHAnsi" w:hAnsiTheme="minorHAnsi" w:cstheme="minorHAnsi"/>
          <w:sz w:val="20"/>
          <w:szCs w:val="20"/>
        </w:rPr>
        <w:t xml:space="preserve"> (verklaring) </w:t>
      </w:r>
      <w:r w:rsidR="009E70D8">
        <w:rPr>
          <w:rFonts w:asciiTheme="minorHAnsi" w:hAnsiTheme="minorHAnsi" w:cstheme="minorHAnsi"/>
          <w:sz w:val="20"/>
          <w:szCs w:val="20"/>
        </w:rPr>
        <w:t>stuurman</w:t>
      </w:r>
      <w:r w:rsidR="00203A6E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193F199F" w14:textId="77777777" w:rsidR="0099101D" w:rsidRDefault="0099101D" w:rsidP="0099101D">
      <w:pPr>
        <w:pStyle w:val="Lijstalinea"/>
        <w:rPr>
          <w:rFonts w:asciiTheme="minorHAnsi" w:hAnsiTheme="minorHAnsi" w:cstheme="minorHAnsi"/>
          <w:sz w:val="20"/>
          <w:szCs w:val="20"/>
        </w:rPr>
      </w:pPr>
    </w:p>
    <w:p w14:paraId="5BD9F964" w14:textId="1251130A" w:rsidR="001C0555" w:rsidRDefault="00203A6E" w:rsidP="001C0555">
      <w:pPr>
        <w:numPr>
          <w:ilvl w:val="0"/>
          <w:numId w:val="14"/>
        </w:numPr>
        <w:tabs>
          <w:tab w:val="clear" w:pos="3686"/>
        </w:tabs>
        <w:spacing w:after="120" w:line="276" w:lineRule="auto"/>
        <w:ind w:left="425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Met</w:t>
      </w:r>
      <w:r w:rsidR="00234B5E" w:rsidRPr="00932B32">
        <w:rPr>
          <w:rFonts w:asciiTheme="minorHAnsi" w:hAnsiTheme="minorHAnsi" w:cstheme="minorHAnsi"/>
          <w:sz w:val="20"/>
          <w:szCs w:val="20"/>
        </w:rPr>
        <w:t xml:space="preserve"> </w:t>
      </w:r>
      <w:r w:rsidR="00697CBF">
        <w:rPr>
          <w:rFonts w:asciiTheme="minorHAnsi" w:hAnsiTheme="minorHAnsi" w:cstheme="minorHAnsi"/>
          <w:sz w:val="20"/>
          <w:szCs w:val="20"/>
        </w:rPr>
        <w:t>dit certificaat</w:t>
      </w:r>
      <w:r w:rsidR="00234B5E" w:rsidRPr="00932B32">
        <w:rPr>
          <w:rFonts w:asciiTheme="minorHAnsi" w:hAnsiTheme="minorHAnsi" w:cstheme="minorHAnsi"/>
          <w:sz w:val="20"/>
          <w:szCs w:val="20"/>
        </w:rPr>
        <w:t xml:space="preserve"> kan u zich aanbieden in </w:t>
      </w:r>
      <w:r w:rsidR="0099101D">
        <w:rPr>
          <w:rFonts w:asciiTheme="minorHAnsi" w:hAnsiTheme="minorHAnsi" w:cstheme="minorHAnsi"/>
          <w:sz w:val="20"/>
          <w:szCs w:val="20"/>
        </w:rPr>
        <w:t>een</w:t>
      </w:r>
      <w:r w:rsidR="00234B5E" w:rsidRPr="00932B32">
        <w:rPr>
          <w:rFonts w:asciiTheme="minorHAnsi" w:hAnsiTheme="minorHAnsi" w:cstheme="minorHAnsi"/>
          <w:sz w:val="20"/>
          <w:szCs w:val="20"/>
        </w:rPr>
        <w:t xml:space="preserve"> binnenvaartloket</w:t>
      </w:r>
      <w:r w:rsidR="001C0555">
        <w:rPr>
          <w:rFonts w:asciiTheme="minorHAnsi" w:hAnsiTheme="minorHAnsi" w:cstheme="minorHAnsi"/>
          <w:sz w:val="20"/>
          <w:szCs w:val="20"/>
        </w:rPr>
        <w:t xml:space="preserve"> (Evergem of Schoten</w:t>
      </w:r>
      <w:r w:rsidR="006219C5">
        <w:rPr>
          <w:rFonts w:asciiTheme="minorHAnsi" w:hAnsiTheme="minorHAnsi" w:cstheme="minorHAnsi"/>
          <w:sz w:val="20"/>
          <w:szCs w:val="20"/>
        </w:rPr>
        <w:t>)</w:t>
      </w:r>
      <w:r w:rsidR="00234B5E" w:rsidRPr="00932B32">
        <w:rPr>
          <w:rFonts w:asciiTheme="minorHAnsi" w:hAnsiTheme="minorHAnsi" w:cstheme="minorHAnsi"/>
          <w:sz w:val="20"/>
          <w:szCs w:val="20"/>
        </w:rPr>
        <w:t xml:space="preserve"> voor de vermelding </w:t>
      </w:r>
      <w:r w:rsidR="009E70D8">
        <w:rPr>
          <w:rFonts w:asciiTheme="minorHAnsi" w:hAnsiTheme="minorHAnsi" w:cstheme="minorHAnsi"/>
          <w:sz w:val="20"/>
          <w:szCs w:val="20"/>
        </w:rPr>
        <w:t>stuurman</w:t>
      </w:r>
      <w:r w:rsidR="00234B5E" w:rsidRPr="00932B32">
        <w:rPr>
          <w:rFonts w:asciiTheme="minorHAnsi" w:hAnsiTheme="minorHAnsi" w:cstheme="minorHAnsi"/>
          <w:sz w:val="20"/>
          <w:szCs w:val="20"/>
        </w:rPr>
        <w:t xml:space="preserve"> in het dienstboekje.</w:t>
      </w:r>
    </w:p>
    <w:p w14:paraId="5AF3AF72" w14:textId="77777777" w:rsidR="001C0555" w:rsidRDefault="001C0555">
      <w:pPr>
        <w:tabs>
          <w:tab w:val="clear" w:pos="3686"/>
        </w:tabs>
        <w:spacing w:line="240" w:lineRule="auto"/>
        <w:contextualSpacing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4014E3CA" w14:textId="5FFFF0D7" w:rsidR="006A00C3" w:rsidRPr="00A84985" w:rsidRDefault="00360508" w:rsidP="006A00C3">
      <w:pPr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932B32">
        <w:rPr>
          <w:rFonts w:asciiTheme="minorHAnsi" w:hAnsiTheme="minorHAnsi" w:cstheme="minorHAnsi"/>
          <w:b/>
          <w:sz w:val="20"/>
          <w:szCs w:val="20"/>
        </w:rPr>
        <w:lastRenderedPageBreak/>
        <w:t>Persoonsgegevens</w:t>
      </w:r>
      <w:r w:rsidR="000B4E3B" w:rsidRPr="00932B3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B4E3B" w:rsidRPr="00932B32">
        <w:rPr>
          <w:rFonts w:asciiTheme="minorHAnsi" w:hAnsiTheme="minorHAnsi" w:cstheme="minorHAnsi"/>
          <w:i/>
          <w:sz w:val="16"/>
          <w:szCs w:val="20"/>
        </w:rPr>
        <w:t>(verplicht in te vullen)</w:t>
      </w:r>
      <w:bookmarkStart w:id="4" w:name="_Hlk26429465"/>
    </w:p>
    <w:tbl>
      <w:tblPr>
        <w:tblW w:w="10198" w:type="dxa"/>
        <w:tblInd w:w="-108" w:type="dxa"/>
        <w:tblLook w:val="04A0" w:firstRow="1" w:lastRow="0" w:firstColumn="1" w:lastColumn="0" w:noHBand="0" w:noVBand="1"/>
      </w:tblPr>
      <w:tblGrid>
        <w:gridCol w:w="1278"/>
        <w:gridCol w:w="1876"/>
        <w:gridCol w:w="1576"/>
        <w:gridCol w:w="5265"/>
        <w:gridCol w:w="203"/>
      </w:tblGrid>
      <w:tr w:rsidR="006A00C3" w:rsidRPr="00264635" w14:paraId="25FC6507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C738C67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bookmarkStart w:id="5" w:name="_Hlk26430093"/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voornaam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7DE4B51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5E238520" wp14:editId="13B71796">
                      <wp:simplePos x="0" y="0"/>
                      <wp:positionH relativeFrom="margin">
                        <wp:posOffset>59055</wp:posOffset>
                      </wp:positionH>
                      <wp:positionV relativeFrom="paragraph">
                        <wp:posOffset>43180</wp:posOffset>
                      </wp:positionV>
                      <wp:extent cx="5509260" cy="1404620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092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479143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2385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.65pt;margin-top:3.4pt;width:433.8pt;height:110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" filled="f" stroked="f">
                      <v:textbox style="mso-fit-shape-to-text:t">
                        <w:txbxContent>
                          <w:p w14:paraId="1E479143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6FAC611F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EBC8818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naam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1BDF6A9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2108BBD" wp14:editId="7FCDBEFA">
                      <wp:simplePos x="0" y="0"/>
                      <wp:positionH relativeFrom="margin">
                        <wp:posOffset>50165</wp:posOffset>
                      </wp:positionH>
                      <wp:positionV relativeFrom="paragraph">
                        <wp:posOffset>29210</wp:posOffset>
                      </wp:positionV>
                      <wp:extent cx="5425440" cy="1404620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4FF35D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08BBD" id="_x0000_s1027" type="#_x0000_t202" style="position:absolute;left:0;text-align:left;margin-left:3.95pt;margin-top:2.3pt;width:427.2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" filled="f" stroked="f">
                      <v:textbox style="mso-fit-shape-to-text:t">
                        <w:txbxContent>
                          <w:p w14:paraId="1F4FF35D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29B419FD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316D727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taal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E48CB82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433D6EBA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EADFDBA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geboortedatum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3EBAA5B" w14:textId="77777777" w:rsidR="006A00C3" w:rsidRPr="00294109" w:rsidRDefault="006A00C3" w:rsidP="00E178B8">
            <w:pPr>
              <w:spacing w:line="276" w:lineRule="auto"/>
              <w:ind w:left="-8"/>
              <w:rPr>
                <w:rFonts w:asciiTheme="minorHAnsi" w:hAnsiTheme="minorHAnsi" w:cstheme="minorHAnsi"/>
                <w:color w:val="BFBFBF"/>
                <w:sz w:val="44"/>
                <w:szCs w:val="46"/>
              </w:rPr>
            </w:pPr>
            <w:r w:rsidRPr="00294109">
              <w:rPr>
                <w:rFonts w:asciiTheme="minorHAnsi" w:hAnsiTheme="minorHAnsi" w:cstheme="minorHAnsi"/>
                <w:b/>
                <w:noProof/>
                <w:sz w:val="18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5785395" wp14:editId="142B4862">
                      <wp:simplePos x="0" y="0"/>
                      <wp:positionH relativeFrom="margin">
                        <wp:posOffset>67310</wp:posOffset>
                      </wp:positionH>
                      <wp:positionV relativeFrom="paragraph">
                        <wp:posOffset>-247015</wp:posOffset>
                      </wp:positionV>
                      <wp:extent cx="5425440" cy="1404620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FD2E4E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85395" id="_x0000_s1028" type="#_x0000_t202" style="position:absolute;left:0;text-align:left;margin-left:5.3pt;margin-top:-19.45pt;width:427.2pt;height:1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" filled="f" stroked="f">
                      <v:textbox style="mso-fit-shape-to-text:t">
                        <w:txbxContent>
                          <w:p w14:paraId="09FD2E4E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5B84957E" wp14:editId="0867DDF7">
                      <wp:simplePos x="0" y="0"/>
                      <wp:positionH relativeFrom="margin">
                        <wp:posOffset>49530</wp:posOffset>
                      </wp:positionH>
                      <wp:positionV relativeFrom="paragraph">
                        <wp:posOffset>35560</wp:posOffset>
                      </wp:positionV>
                      <wp:extent cx="723900" cy="236220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DDADB6" w14:textId="77777777" w:rsidR="006A00C3" w:rsidRPr="00E10F33" w:rsidRDefault="006A00C3" w:rsidP="006A00C3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4957E" id="_x0000_s1029" type="#_x0000_t202" style="position:absolute;left:0;text-align:left;margin-left:3.9pt;margin-top:2.8pt;width:57pt;height:18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" filled="f" stroked="f">
                      <v:textbox>
                        <w:txbxContent>
                          <w:p w14:paraId="26DDADB6" w14:textId="77777777" w:rsidR="006A00C3" w:rsidRPr="00E10F33" w:rsidRDefault="006A00C3" w:rsidP="006A00C3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   </w:t>
            </w:r>
            <w:r w:rsidRPr="00294109"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 xml:space="preserve">      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   </w:t>
            </w:r>
            <w:r w:rsidRPr="00294109"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 xml:space="preserve">    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</w:p>
          <w:p w14:paraId="02F31A1D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6A00C3" w:rsidRPr="00264635" w14:paraId="13EE9898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6CDA526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geboorteplaats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3A45698A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13BB0262" wp14:editId="08571F2E">
                      <wp:simplePos x="0" y="0"/>
                      <wp:positionH relativeFrom="margin">
                        <wp:posOffset>2099310</wp:posOffset>
                      </wp:positionH>
                      <wp:positionV relativeFrom="paragraph">
                        <wp:posOffset>-255270</wp:posOffset>
                      </wp:positionV>
                      <wp:extent cx="1303020" cy="1404620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B533C3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B0262" id="_x0000_s1030" type="#_x0000_t202" style="position:absolute;left:0;text-align:left;margin-left:165.3pt;margin-top:-20.1pt;width:102.6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" filled="f" stroked="f">
                      <v:textbox style="mso-fit-shape-to-text:t">
                        <w:txbxContent>
                          <w:p w14:paraId="28B533C3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1153D652" wp14:editId="5851BA84">
                      <wp:simplePos x="0" y="0"/>
                      <wp:positionH relativeFrom="margin">
                        <wp:posOffset>1101090</wp:posOffset>
                      </wp:positionH>
                      <wp:positionV relativeFrom="paragraph">
                        <wp:posOffset>-236855</wp:posOffset>
                      </wp:positionV>
                      <wp:extent cx="723900" cy="236220"/>
                      <wp:effectExtent l="0" t="0" r="0" b="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B1C04A" w14:textId="77777777" w:rsidR="006A00C3" w:rsidRPr="00E10F33" w:rsidRDefault="006A00C3" w:rsidP="006A00C3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3D652" id="Text Box 3" o:spid="_x0000_s1031" type="#_x0000_t202" style="position:absolute;left:0;text-align:left;margin-left:86.7pt;margin-top:-18.65pt;width:57pt;height:18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" filled="f" stroked="f">
                      <v:textbox>
                        <w:txbxContent>
                          <w:p w14:paraId="7EB1C04A" w14:textId="77777777" w:rsidR="006A00C3" w:rsidRPr="00E10F33" w:rsidRDefault="006A00C3" w:rsidP="006A00C3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6D1EED4F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360C14E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geboorteland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1E4AF1D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526D32AB" wp14:editId="423DA65C">
                      <wp:simplePos x="0" y="0"/>
                      <wp:positionH relativeFrom="margin">
                        <wp:posOffset>47625</wp:posOffset>
                      </wp:positionH>
                      <wp:positionV relativeFrom="paragraph">
                        <wp:posOffset>-248285</wp:posOffset>
                      </wp:positionV>
                      <wp:extent cx="5425440" cy="1404620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EC1FC6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D32AB" id="_x0000_s1032" type="#_x0000_t202" style="position:absolute;left:0;text-align:left;margin-left:3.75pt;margin-top:-19.55pt;width:427.2pt;height:110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" filled="f" stroked="f">
                      <v:textbox style="mso-fit-shape-to-text:t">
                        <w:txbxContent>
                          <w:p w14:paraId="79EC1FC6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0DFFF26C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682E09D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nationaliteit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5EFDD0B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223E1E6" wp14:editId="459E2386">
                      <wp:simplePos x="0" y="0"/>
                      <wp:positionH relativeFrom="margin">
                        <wp:posOffset>56515</wp:posOffset>
                      </wp:positionH>
                      <wp:positionV relativeFrom="paragraph">
                        <wp:posOffset>-242570</wp:posOffset>
                      </wp:positionV>
                      <wp:extent cx="5425440" cy="140462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C96406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3E1E6" id="_x0000_s1033" type="#_x0000_t202" style="position:absolute;left:0;text-align:left;margin-left:4.45pt;margin-top:-19.1pt;width:427.2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" filled="f" stroked="f">
                      <v:textbox style="mso-fit-shape-to-text:t">
                        <w:txbxContent>
                          <w:p w14:paraId="7CC96406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04740C1A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F03E3CA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telefoon- of gsm-nummer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3468BF5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5EC5A5E4" wp14:editId="5F7A1057">
                      <wp:simplePos x="0" y="0"/>
                      <wp:positionH relativeFrom="margin">
                        <wp:posOffset>44450</wp:posOffset>
                      </wp:positionH>
                      <wp:positionV relativeFrom="paragraph">
                        <wp:posOffset>-257810</wp:posOffset>
                      </wp:positionV>
                      <wp:extent cx="5425440" cy="140462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84903F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5A5E4" id="_x0000_s1034" type="#_x0000_t202" style="position:absolute;left:0;text-align:left;margin-left:3.5pt;margin-top:-20.3pt;width:427.2pt;height:11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" filled="f" stroked="f">
                      <v:textbox style="mso-fit-shape-to-text:t">
                        <w:txbxContent>
                          <w:p w14:paraId="4484903F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22F2A0C2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300E99B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e-mail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50EC6F0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8D1C4C0" wp14:editId="5275F036">
                      <wp:simplePos x="0" y="0"/>
                      <wp:positionH relativeFrom="margin">
                        <wp:posOffset>53340</wp:posOffset>
                      </wp:positionH>
                      <wp:positionV relativeFrom="paragraph">
                        <wp:posOffset>-240665</wp:posOffset>
                      </wp:positionV>
                      <wp:extent cx="5425440" cy="140462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49DE45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1C4C0" id="_x0000_s1035" type="#_x0000_t202" style="position:absolute;left:0;text-align:left;margin-left:4.2pt;margin-top:-18.95pt;width:427.2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" filled="f" stroked="f">
                      <v:textbox style="mso-fit-shape-to-text:t">
                        <w:txbxContent>
                          <w:p w14:paraId="5949DE45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3C7EDCD2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10DF576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1F8E988B" w14:textId="77777777" w:rsidR="006A00C3" w:rsidRPr="00264635" w:rsidRDefault="006A00C3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118D2821" wp14:editId="6F492BAA">
                      <wp:simplePos x="0" y="0"/>
                      <wp:positionH relativeFrom="margin">
                        <wp:posOffset>52705</wp:posOffset>
                      </wp:positionH>
                      <wp:positionV relativeFrom="paragraph">
                        <wp:posOffset>-233045</wp:posOffset>
                      </wp:positionV>
                      <wp:extent cx="5425440" cy="140462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2816DB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D2821" id="_x0000_s1036" type="#_x0000_t202" style="position:absolute;left:0;text-align:left;margin-left:4.15pt;margin-top:-18.35pt;width:427.2pt;height:11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" filled="f" stroked="f">
                      <v:textbox style="mso-fit-shape-to-text:t">
                        <w:txbxContent>
                          <w:p w14:paraId="2C2816DB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@</w:t>
            </w:r>
            <w:r w:rsidRPr="00264635">
              <w:rPr>
                <w:rFonts w:asciiTheme="minorHAnsi" w:hAnsiTheme="minorHAnsi" w:cstheme="minorHAnsi"/>
                <w:color w:val="auto"/>
                <w:sz w:val="46"/>
                <w:szCs w:val="46"/>
              </w:rPr>
              <w:t xml:space="preserve">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66A12187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9EA3356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8C05C48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651D0301" wp14:editId="25092D15">
                      <wp:simplePos x="0" y="0"/>
                      <wp:positionH relativeFrom="margin">
                        <wp:posOffset>560070</wp:posOffset>
                      </wp:positionH>
                      <wp:positionV relativeFrom="paragraph">
                        <wp:posOffset>-238760</wp:posOffset>
                      </wp:positionV>
                      <wp:extent cx="5086350" cy="140462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6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C142C1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D0301" id="_x0000_s1037" type="#_x0000_t202" style="position:absolute;margin-left:44.1pt;margin-top:-18.8pt;width:400.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" filled="f" stroked="f">
                      <v:textbox style="mso-fit-shape-to-text:t">
                        <w:txbxContent>
                          <w:p w14:paraId="6EC142C1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52C01307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E901D0C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9B72982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6C1351CC" wp14:editId="3C35F0C7">
                      <wp:simplePos x="0" y="0"/>
                      <wp:positionH relativeFrom="margin">
                        <wp:posOffset>3810</wp:posOffset>
                      </wp:positionH>
                      <wp:positionV relativeFrom="paragraph">
                        <wp:posOffset>-245745</wp:posOffset>
                      </wp:positionV>
                      <wp:extent cx="5425440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57143F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351CC" id="_x0000_s1038" type="#_x0000_t202" style="position:absolute;margin-left:.3pt;margin-top:-19.35pt;width:427.2pt;height:110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" filled="f" stroked="f">
                      <v:textbox style="mso-fit-shape-to-text:t">
                        <w:txbxContent>
                          <w:p w14:paraId="1257143F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1468E85C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DA6D33A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76" w:type="dxa"/>
            <w:shd w:val="clear" w:color="auto" w:fill="auto"/>
            <w:vAlign w:val="center"/>
          </w:tcPr>
          <w:p w14:paraId="7402302F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7C62CAE5" wp14:editId="750EB3C4">
                      <wp:simplePos x="0" y="0"/>
                      <wp:positionH relativeFrom="margin">
                        <wp:posOffset>3175</wp:posOffset>
                      </wp:positionH>
                      <wp:positionV relativeFrom="paragraph">
                        <wp:posOffset>-245745</wp:posOffset>
                      </wp:positionV>
                      <wp:extent cx="5425440" cy="1404620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A3124E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2CAE5" id="_x0000_s1039" type="#_x0000_t202" style="position:absolute;margin-left:.25pt;margin-top:-19.35pt;width:427.2pt;height:11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" filled="f" stroked="f">
                      <v:textbox style="mso-fit-shape-to-text:t">
                        <w:txbxContent>
                          <w:p w14:paraId="59A3124E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12FF6C4B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auto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b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us</w:t>
            </w: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nummer</w:t>
            </w:r>
          </w:p>
        </w:tc>
        <w:tc>
          <w:tcPr>
            <w:tcW w:w="5468" w:type="dxa"/>
            <w:gridSpan w:val="2"/>
            <w:shd w:val="clear" w:color="auto" w:fill="auto"/>
            <w:vAlign w:val="center"/>
          </w:tcPr>
          <w:p w14:paraId="6BEA3E67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50135AB7" wp14:editId="118C09B5">
                      <wp:simplePos x="0" y="0"/>
                      <wp:positionH relativeFrom="margin">
                        <wp:posOffset>-19050</wp:posOffset>
                      </wp:positionH>
                      <wp:positionV relativeFrom="paragraph">
                        <wp:posOffset>30480</wp:posOffset>
                      </wp:positionV>
                      <wp:extent cx="1303020" cy="1404620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2B01B6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35AB7" id="_x0000_s1040" type="#_x0000_t202" style="position:absolute;margin-left:-1.5pt;margin-top:2.4pt;width:102.6pt;height:11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LRa/AEAANY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" filled="f" stroked="f">
                      <v:textbox style="mso-fit-shape-to-text:t">
                        <w:txbxContent>
                          <w:p w14:paraId="4F2B01B6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36F49F99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7A6DD7A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78B52CE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445D1575" wp14:editId="420D05E4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15875</wp:posOffset>
                      </wp:positionV>
                      <wp:extent cx="5425440" cy="140462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07A75C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D1575" id="_x0000_s1041" type="#_x0000_t202" style="position:absolute;margin-left:-1.8pt;margin-top:1.25pt;width:427.2pt;height:11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" filled="f" stroked="f">
                      <v:textbox style="mso-fit-shape-to-text:t">
                        <w:txbxContent>
                          <w:p w14:paraId="1607A75C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08A7D43F" wp14:editId="29863540">
                      <wp:simplePos x="0" y="0"/>
                      <wp:positionH relativeFrom="margin">
                        <wp:posOffset>22860</wp:posOffset>
                      </wp:positionH>
                      <wp:positionV relativeFrom="paragraph">
                        <wp:posOffset>-250190</wp:posOffset>
                      </wp:positionV>
                      <wp:extent cx="1135380" cy="140462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53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135945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7D43F" id="_x0000_s1042" type="#_x0000_t202" style="position:absolute;margin-left:1.8pt;margin-top:-19.7pt;width:89.4pt;height:110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" filled="f" stroked="f">
                      <v:textbox style="mso-fit-shape-to-text:t">
                        <w:txbxContent>
                          <w:p w14:paraId="6D135945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26F94924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19B86AC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268A6960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2C8DE9C1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477A592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3D17B46C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CB5B337" wp14:editId="01A90C17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20320</wp:posOffset>
                      </wp:positionV>
                      <wp:extent cx="5425440" cy="1404620"/>
                      <wp:effectExtent l="0" t="0" r="0" b="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A77B56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5B337" id="_x0000_s1043" type="#_x0000_t202" style="position:absolute;margin-left:-1.3pt;margin-top:1.6pt;width:427.2pt;height:110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" filled="f" stroked="f">
                      <v:textbox style="mso-fit-shape-to-text:t">
                        <w:txbxContent>
                          <w:p w14:paraId="38A77B56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4D41904B" wp14:editId="67496117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566F5E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1904B" id="_x0000_s1044" type="#_x0000_t202" style="position:absolute;margin-left:-1.9pt;margin-top:-19.65pt;width:427.2pt;height:110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" filled="f" stroked="f">
                      <v:textbox style="mso-fit-shape-to-text:t">
                        <w:txbxContent>
                          <w:p w14:paraId="29566F5E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517159AB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489C513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45A161C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F0F1074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FF71BA3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5EC32D4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166B72D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6A00C3" w:rsidRPr="00264635" w14:paraId="40415006" w14:textId="77777777" w:rsidTr="00E178B8">
        <w:trPr>
          <w:trHeight w:hRule="exact" w:val="425"/>
        </w:trPr>
        <w:tc>
          <w:tcPr>
            <w:tcW w:w="10198" w:type="dxa"/>
            <w:gridSpan w:val="5"/>
            <w:shd w:val="clear" w:color="auto" w:fill="auto"/>
            <w:vAlign w:val="center"/>
          </w:tcPr>
          <w:p w14:paraId="5B4D51A0" w14:textId="77777777" w:rsidR="006A00C3" w:rsidRPr="00264635" w:rsidRDefault="006A00C3" w:rsidP="00E178B8">
            <w:pPr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264635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Indien verblijfsadres verschillend van officieel postadres</w:t>
            </w:r>
          </w:p>
        </w:tc>
      </w:tr>
      <w:tr w:rsidR="006A00C3" w:rsidRPr="00264635" w14:paraId="48B4712E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4A7DB69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6990DD4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051E9E7A" wp14:editId="02B2701D">
                      <wp:simplePos x="0" y="0"/>
                      <wp:positionH relativeFrom="margin">
                        <wp:posOffset>-13335</wp:posOffset>
                      </wp:positionH>
                      <wp:positionV relativeFrom="paragraph">
                        <wp:posOffset>36195</wp:posOffset>
                      </wp:positionV>
                      <wp:extent cx="5425440" cy="140462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3DC404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E9E7A" id="_x0000_s1045" type="#_x0000_t202" style="position:absolute;margin-left:-1.05pt;margin-top:2.85pt;width:427.2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" filled="f" stroked="f">
                      <v:textbox style="mso-fit-shape-to-text:t">
                        <w:txbxContent>
                          <w:p w14:paraId="053DC404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2E98EF6A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D66D285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CA705DD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19A2E390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3C25805D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76" w:type="dxa"/>
            <w:shd w:val="clear" w:color="auto" w:fill="auto"/>
            <w:vAlign w:val="center"/>
          </w:tcPr>
          <w:p w14:paraId="05BA34DF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1283A815" wp14:editId="5FD3F32A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F0999E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3A815" id="_x0000_s1046" type="#_x0000_t202" style="position:absolute;margin-left:-2pt;margin-top:-19.8pt;width:427.2pt;height:110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" filled="f" stroked="f">
                      <v:textbox style="mso-fit-shape-to-text:t">
                        <w:txbxContent>
                          <w:p w14:paraId="58F0999E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61247250" wp14:editId="4E426205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30480</wp:posOffset>
                      </wp:positionV>
                      <wp:extent cx="1059180" cy="1404620"/>
                      <wp:effectExtent l="0" t="0" r="0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054206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47250" id="_x0000_s1047" type="#_x0000_t202" style="position:absolute;margin-left:-4.5pt;margin-top:2.4pt;width:83.4pt;height:11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" filled="f" stroked="f">
                      <v:textbox style="mso-fit-shape-to-text:t">
                        <w:txbxContent>
                          <w:p w14:paraId="03054206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538B149F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b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us</w:t>
            </w: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nummer</w:t>
            </w:r>
          </w:p>
        </w:tc>
        <w:tc>
          <w:tcPr>
            <w:tcW w:w="5468" w:type="dxa"/>
            <w:gridSpan w:val="2"/>
            <w:shd w:val="clear" w:color="auto" w:fill="auto"/>
            <w:vAlign w:val="center"/>
          </w:tcPr>
          <w:p w14:paraId="19A2E7CA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63B7366D" wp14:editId="06AFE0EC">
                      <wp:simplePos x="0" y="0"/>
                      <wp:positionH relativeFrom="margin">
                        <wp:posOffset>2540</wp:posOffset>
                      </wp:positionH>
                      <wp:positionV relativeFrom="paragraph">
                        <wp:posOffset>19685</wp:posOffset>
                      </wp:positionV>
                      <wp:extent cx="1059180" cy="1404620"/>
                      <wp:effectExtent l="0" t="0" r="0" b="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2382AC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7366D" id="_x0000_s1048" type="#_x0000_t202" style="position:absolute;margin-left:.2pt;margin-top:1.55pt;width:83.4pt;height:110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" filled="f" stroked="f">
                      <v:textbox style="mso-fit-shape-to-text:t">
                        <w:txbxContent>
                          <w:p w14:paraId="702382AC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29824E16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900C11D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CFD390C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245471BD" wp14:editId="569C1562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17780</wp:posOffset>
                      </wp:positionV>
                      <wp:extent cx="5425440" cy="1404620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7C88B3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471BD" id="_x0000_s1049" type="#_x0000_t202" style="position:absolute;margin-left:-1.65pt;margin-top:1.4pt;width:427.2pt;height:110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" filled="f" stroked="f">
                      <v:textbox style="mso-fit-shape-to-text:t">
                        <w:txbxContent>
                          <w:p w14:paraId="787C88B3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3CED3382" wp14:editId="72DDD312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48260</wp:posOffset>
                      </wp:positionV>
                      <wp:extent cx="1059180" cy="1404620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BA64D5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D3382" id="_x0000_s1050" type="#_x0000_t202" style="position:absolute;margin-left:-.25pt;margin-top:3.8pt;width:83.4pt;height:110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" filled="f" stroked="f">
                      <v:textbox style="mso-fit-shape-to-text:t">
                        <w:txbxContent>
                          <w:p w14:paraId="65BA64D5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264635" w14:paraId="4AD7081D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6FA7BD6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26D6C0D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42F7595E" wp14:editId="262C407E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19685</wp:posOffset>
                      </wp:positionV>
                      <wp:extent cx="5425440" cy="1404620"/>
                      <wp:effectExtent l="0" t="0" r="0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6929F7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7595E" id="_x0000_s1051" type="#_x0000_t202" style="position:absolute;margin-left:-1.8pt;margin-top:1.55pt;width:427.2pt;height:110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" filled="f" stroked="f">
                      <v:textbox style="mso-fit-shape-to-text:t">
                        <w:txbxContent>
                          <w:p w14:paraId="3C6929F7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00C3" w:rsidRPr="00FB1166" w14:paraId="2B8E6576" w14:textId="77777777" w:rsidTr="00E178B8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365F0EC3" w14:textId="77777777" w:rsidR="006A00C3" w:rsidRDefault="006A00C3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  <w:p w14:paraId="77C61A97" w14:textId="77777777" w:rsidR="006A00C3" w:rsidRPr="002E7A1A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5F70533" w14:textId="77777777" w:rsidR="006A00C3" w:rsidRPr="002E7A1A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08F3032" w14:textId="77777777" w:rsidR="006A00C3" w:rsidRPr="002E7A1A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038D09F" w14:textId="77777777" w:rsidR="006A00C3" w:rsidRPr="002E7A1A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EA83150" w14:textId="77777777" w:rsidR="006A00C3" w:rsidRPr="002E7A1A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578A3D3" w14:textId="77777777" w:rsidR="006A00C3" w:rsidRPr="002E7A1A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031C6B8" w14:textId="77777777" w:rsidR="006A00C3" w:rsidRPr="002E7A1A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0A15E6F" w14:textId="77777777" w:rsidR="006A00C3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9B076C8" w14:textId="77777777" w:rsidR="006A00C3" w:rsidRPr="002E7A1A" w:rsidRDefault="006A00C3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11C9A1D0" w14:textId="77777777" w:rsidR="006A00C3" w:rsidRPr="00264635" w:rsidRDefault="006A00C3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7F516E9E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20D9D3B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F55C7C3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8DD49E5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C68D007" w14:textId="77777777" w:rsidR="006A00C3" w:rsidRPr="00264635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C015D5C" w14:textId="77777777" w:rsidR="006A00C3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B674A78" w14:textId="77777777" w:rsidR="006A00C3" w:rsidRPr="00FB1166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4A0B256" w14:textId="77777777" w:rsidR="006A00C3" w:rsidRPr="00FB1166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3E677CB" w14:textId="77777777" w:rsidR="006A00C3" w:rsidRPr="00FB1166" w:rsidRDefault="006A00C3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6A00C3" w:rsidRPr="00A84985" w14:paraId="2BFE843B" w14:textId="77777777" w:rsidTr="00E178B8">
        <w:trPr>
          <w:gridAfter w:val="1"/>
          <w:wAfter w:w="203" w:type="dxa"/>
          <w:trHeight w:hRule="exact" w:val="68"/>
        </w:trPr>
        <w:tc>
          <w:tcPr>
            <w:tcW w:w="9995" w:type="dxa"/>
            <w:gridSpan w:val="4"/>
            <w:shd w:val="clear" w:color="auto" w:fill="auto"/>
          </w:tcPr>
          <w:p w14:paraId="10D73AFC" w14:textId="77777777" w:rsidR="006A00C3" w:rsidRPr="00A84985" w:rsidRDefault="006A00C3" w:rsidP="00E178B8">
            <w:pPr>
              <w:tabs>
                <w:tab w:val="clear" w:pos="3686"/>
              </w:tabs>
              <w:spacing w:line="240" w:lineRule="auto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0AB2F758" wp14:editId="0EC7AF15">
                      <wp:simplePos x="0" y="0"/>
                      <wp:positionH relativeFrom="margin">
                        <wp:posOffset>811530</wp:posOffset>
                      </wp:positionH>
                      <wp:positionV relativeFrom="paragraph">
                        <wp:posOffset>-235585</wp:posOffset>
                      </wp:positionV>
                      <wp:extent cx="5425440" cy="1404620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A20FB0" w14:textId="77777777" w:rsidR="006A00C3" w:rsidRPr="00124A5C" w:rsidRDefault="006A00C3" w:rsidP="006A00C3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2F758" id="_x0000_s1052" type="#_x0000_t202" style="position:absolute;margin-left:63.9pt;margin-top:-18.55pt;width:427.2pt;height:11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" filled="f" stroked="f">
                      <v:textbox style="mso-fit-shape-to-text:t">
                        <w:txbxContent>
                          <w:p w14:paraId="0BA20FB0" w14:textId="77777777" w:rsidR="006A00C3" w:rsidRPr="00124A5C" w:rsidRDefault="006A00C3" w:rsidP="006A00C3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bookmarkEnd w:id="4"/>
      <w:bookmarkEnd w:id="5"/>
    </w:tbl>
    <w:p w14:paraId="72C72821" w14:textId="77777777" w:rsidR="006A00C3" w:rsidRDefault="006A00C3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195"/>
        <w:gridCol w:w="709"/>
        <w:gridCol w:w="1985"/>
      </w:tblGrid>
      <w:tr w:rsidR="00234B5E" w:rsidRPr="00932B32" w14:paraId="480363D1" w14:textId="77777777" w:rsidTr="00234B5E">
        <w:trPr>
          <w:trHeight w:hRule="exact" w:val="2552"/>
        </w:trPr>
        <w:tc>
          <w:tcPr>
            <w:tcW w:w="7195" w:type="dxa"/>
            <w:hideMark/>
          </w:tcPr>
          <w:p w14:paraId="06EBCBFB" w14:textId="71520643" w:rsidR="00234B5E" w:rsidRPr="00932B32" w:rsidRDefault="00234B5E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2B32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Bij te voegen documenten:</w:t>
            </w:r>
          </w:p>
          <w:p w14:paraId="1EFD1608" w14:textId="7E29FFB2" w:rsidR="00234B5E" w:rsidRPr="002F72B1" w:rsidRDefault="00234B5E" w:rsidP="002F72B1">
            <w:pPr>
              <w:numPr>
                <w:ilvl w:val="0"/>
                <w:numId w:val="20"/>
              </w:numPr>
              <w:tabs>
                <w:tab w:val="left" w:pos="708"/>
              </w:tabs>
              <w:spacing w:line="240" w:lineRule="auto"/>
              <w:ind w:left="714" w:hanging="357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F72B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Kopie geldig identiteitsbewijs (beide zijden).</w:t>
            </w:r>
          </w:p>
          <w:p w14:paraId="4AE5CB4C" w14:textId="2ED45888" w:rsidR="002F72B1" w:rsidRPr="002F72B1" w:rsidRDefault="00234B5E" w:rsidP="002F72B1">
            <w:pPr>
              <w:numPr>
                <w:ilvl w:val="0"/>
                <w:numId w:val="20"/>
              </w:numPr>
              <w:tabs>
                <w:tab w:val="left" w:pos="708"/>
              </w:tabs>
              <w:spacing w:line="240" w:lineRule="auto"/>
              <w:ind w:left="714" w:hanging="357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F72B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recente pasfoto met op de achterzijde uw naam en voornaam.</w:t>
            </w:r>
          </w:p>
          <w:p w14:paraId="7CF03433" w14:textId="12771948" w:rsidR="002F72B1" w:rsidRPr="002F72B1" w:rsidRDefault="002F72B1" w:rsidP="002F72B1">
            <w:pPr>
              <w:numPr>
                <w:ilvl w:val="0"/>
                <w:numId w:val="20"/>
              </w:numPr>
              <w:tabs>
                <w:tab w:val="left" w:pos="708"/>
              </w:tabs>
              <w:spacing w:line="240" w:lineRule="auto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F72B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Kopie van alle ingevulde pagina’s uw dienstboekje(s) of uw originele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</w:t>
            </w:r>
          </w:p>
          <w:p w14:paraId="3B047B99" w14:textId="181EACC0" w:rsidR="002F72B1" w:rsidRPr="002F72B1" w:rsidRDefault="002F72B1" w:rsidP="00135EC3">
            <w:pPr>
              <w:tabs>
                <w:tab w:val="left" w:pos="708"/>
              </w:tabs>
              <w:spacing w:line="240" w:lineRule="auto"/>
              <w:ind w:left="72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F72B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dienstboekje(s) voorleggen aan het loket</w:t>
            </w:r>
            <w:r w:rsidR="00F379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  <w:p w14:paraId="30BEBA2D" w14:textId="06CDD903" w:rsidR="002F72B1" w:rsidRDefault="002F72B1" w:rsidP="002F72B1">
            <w:pPr>
              <w:numPr>
                <w:ilvl w:val="0"/>
                <w:numId w:val="15"/>
              </w:numPr>
              <w:tabs>
                <w:tab w:val="left" w:pos="708"/>
              </w:tabs>
              <w:spacing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F72B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Medische geschiktheid a.d.h.v. een medische verklaring van een erkende </w:t>
            </w:r>
          </w:p>
          <w:p w14:paraId="2DFA6170" w14:textId="0A61416B" w:rsidR="002F72B1" w:rsidRDefault="002F72B1" w:rsidP="00135EC3">
            <w:pPr>
              <w:tabs>
                <w:tab w:val="left" w:pos="708"/>
              </w:tabs>
              <w:spacing w:line="240" w:lineRule="auto"/>
              <w:ind w:left="7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F72B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arts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(bij eerste afgifte van kwalificatiecertificaat als dekbemanningslid)</w:t>
            </w:r>
            <w:r w:rsidR="00F379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  <w:p w14:paraId="1485B067" w14:textId="6BD5F692" w:rsidR="00C20C5C" w:rsidRPr="005A1E43" w:rsidRDefault="00C20C5C" w:rsidP="00C20C5C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A1E43">
              <w:rPr>
                <w:rFonts w:asciiTheme="minorHAnsi" w:hAnsiTheme="minorHAnsi" w:cstheme="minorHAnsi"/>
                <w:sz w:val="20"/>
                <w:szCs w:val="20"/>
              </w:rPr>
              <w:t>Kopie van een certificaat van Radiotelefonist (VHF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F379A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7562C0D" w14:textId="08B3D31A" w:rsidR="009E3415" w:rsidRDefault="00AE4D62" w:rsidP="009E70D8">
            <w:pPr>
              <w:pStyle w:val="Lijstalinea"/>
              <w:numPr>
                <w:ilvl w:val="0"/>
                <w:numId w:val="15"/>
              </w:numPr>
              <w:tabs>
                <w:tab w:val="left" w:pos="708"/>
              </w:tabs>
              <w:spacing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Monsterboekje </w:t>
            </w:r>
            <w:r w:rsidR="00AC424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waaruit blijkt dat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de aanvrager</w:t>
            </w:r>
            <w:r w:rsidR="00AC424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ten minste 500 dagen werkervaring als kapitein bezit</w:t>
            </w:r>
            <w:r w:rsidR="00F379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  <w:p w14:paraId="42A4BE5B" w14:textId="3FE3202D" w:rsidR="00AC4245" w:rsidRPr="009E70D8" w:rsidRDefault="00AC4245" w:rsidP="009E70D8">
            <w:pPr>
              <w:pStyle w:val="Lijstalinea"/>
              <w:numPr>
                <w:ilvl w:val="0"/>
                <w:numId w:val="15"/>
              </w:numPr>
              <w:tabs>
                <w:tab w:val="left" w:pos="708"/>
              </w:tabs>
              <w:spacing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14:paraId="45277A6E" w14:textId="77777777" w:rsidR="00234B5E" w:rsidRPr="00932B32" w:rsidRDefault="00234B5E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FBFBF"/>
            <w:vAlign w:val="center"/>
            <w:hideMark/>
          </w:tcPr>
          <w:p w14:paraId="1690B1D8" w14:textId="77777777" w:rsidR="00234B5E" w:rsidRPr="00932B32" w:rsidRDefault="00234B5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32B32">
              <w:rPr>
                <w:rFonts w:asciiTheme="minorHAnsi" w:hAnsiTheme="minorHAnsi" w:cstheme="minorHAnsi"/>
                <w:sz w:val="16"/>
                <w:szCs w:val="16"/>
              </w:rPr>
              <w:t>Kleef hier uw pasfoto.</w:t>
            </w:r>
          </w:p>
        </w:tc>
      </w:tr>
      <w:tr w:rsidR="00234B5E" w:rsidRPr="0099101D" w14:paraId="6E01A5C6" w14:textId="77777777" w:rsidTr="00234B5E">
        <w:trPr>
          <w:trHeight w:val="338"/>
        </w:trPr>
        <w:tc>
          <w:tcPr>
            <w:tcW w:w="9889" w:type="dxa"/>
            <w:gridSpan w:val="3"/>
            <w:vAlign w:val="bottom"/>
            <w:hideMark/>
          </w:tcPr>
          <w:p w14:paraId="0F02EA52" w14:textId="77777777" w:rsidR="00DE2A4A" w:rsidRPr="00AE4D62" w:rsidRDefault="00DE2A4A" w:rsidP="00AE4D62">
            <w:pPr>
              <w:tabs>
                <w:tab w:val="left" w:pos="708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D3A157E" w14:textId="3E955BA6" w:rsidR="00135EC3" w:rsidRPr="009E70D8" w:rsidRDefault="009E70D8" w:rsidP="009E70D8">
            <w:pPr>
              <w:tabs>
                <w:tab w:val="left" w:pos="708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F72B1">
              <w:rPr>
                <w:rFonts w:asciiTheme="minorHAnsi" w:hAnsiTheme="minorHAnsi" w:cstheme="minorHAnsi"/>
                <w:b/>
                <w:sz w:val="20"/>
                <w:szCs w:val="20"/>
              </w:rPr>
              <w:t>Voorwaarden:</w:t>
            </w:r>
          </w:p>
          <w:p w14:paraId="2CE691AC" w14:textId="2B1BF962" w:rsidR="009E70D8" w:rsidRPr="004F06FF" w:rsidRDefault="009E70D8" w:rsidP="009E70D8">
            <w:pPr>
              <w:numPr>
                <w:ilvl w:val="0"/>
                <w:numId w:val="15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F06FF">
              <w:rPr>
                <w:rFonts w:asciiTheme="minorHAnsi" w:hAnsiTheme="minorHAnsi" w:cstheme="minorHAnsi"/>
                <w:sz w:val="20"/>
                <w:szCs w:val="20"/>
              </w:rPr>
              <w:t xml:space="preserve">Over voldoende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werkervaring </w:t>
            </w:r>
            <w:r w:rsidRPr="004F06FF">
              <w:rPr>
                <w:rFonts w:asciiTheme="minorHAnsi" w:hAnsiTheme="minorHAnsi" w:cstheme="minorHAnsi"/>
                <w:sz w:val="20"/>
                <w:szCs w:val="20"/>
              </w:rPr>
              <w:t>beschikken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: minstens 500 dagen werkervaring </w:t>
            </w:r>
            <w:r w:rsidRPr="00085C0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als kapitein</w:t>
            </w:r>
            <w:r w:rsidR="00F379A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46F3B6B" w14:textId="3BDA092D" w:rsidR="009E70D8" w:rsidRDefault="009E70D8" w:rsidP="009E70D8">
            <w:pPr>
              <w:numPr>
                <w:ilvl w:val="0"/>
                <w:numId w:val="15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F06FF">
              <w:rPr>
                <w:rFonts w:asciiTheme="minorHAnsi" w:hAnsiTheme="minorHAnsi" w:cstheme="minorHAnsi"/>
                <w:sz w:val="20"/>
                <w:szCs w:val="20"/>
              </w:rPr>
              <w:t>Medisch geschikt zijn</w:t>
            </w:r>
            <w:r w:rsidR="00CA73B5">
              <w:rPr>
                <w:rFonts w:asciiTheme="minorHAnsi" w:hAnsiTheme="minorHAnsi" w:cstheme="minorHAnsi"/>
                <w:sz w:val="20"/>
                <w:szCs w:val="20"/>
              </w:rPr>
              <w:t xml:space="preserve"> (zie hoger)</w:t>
            </w:r>
            <w:r w:rsidRPr="004F06F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C0BDBE2" w14:textId="41503981" w:rsidR="009E70D8" w:rsidRDefault="009E70D8" w:rsidP="009E70D8">
            <w:pPr>
              <w:numPr>
                <w:ilvl w:val="0"/>
                <w:numId w:val="15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35EC3">
              <w:rPr>
                <w:rFonts w:asciiTheme="minorHAnsi" w:hAnsiTheme="minorHAnsi" w:cstheme="minorHAnsi"/>
                <w:sz w:val="20"/>
                <w:szCs w:val="20"/>
              </w:rPr>
              <w:t xml:space="preserve">Voor specifieke voorwaarden (o.a. opleiding, vaartijden, etc.):  zie </w:t>
            </w:r>
            <w:hyperlink r:id="rId14" w:history="1">
              <w:r w:rsidRPr="005452C3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www.visuris.be</w:t>
              </w:r>
            </w:hyperlink>
          </w:p>
          <w:p w14:paraId="7B7B3526" w14:textId="77777777" w:rsidR="009E70D8" w:rsidRPr="009E70D8" w:rsidRDefault="009E70D8" w:rsidP="00AB1E3A">
            <w:pPr>
              <w:tabs>
                <w:tab w:val="left" w:pos="708"/>
              </w:tabs>
              <w:spacing w:line="276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19132E" w14:textId="378FA078" w:rsidR="0099101D" w:rsidRPr="0099101D" w:rsidRDefault="00234B5E">
            <w:p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9101D">
              <w:rPr>
                <w:rFonts w:asciiTheme="minorHAnsi" w:hAnsiTheme="minorHAnsi" w:cstheme="minorHAnsi"/>
                <w:sz w:val="20"/>
                <w:szCs w:val="20"/>
              </w:rPr>
              <w:t xml:space="preserve">Voor vragen of onduidelijkheden kan u terecht op </w:t>
            </w:r>
            <w:hyperlink r:id="rId15" w:history="1">
              <w:r w:rsidR="0099101D" w:rsidRPr="0099101D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binnenvaartcommissie@vlaamsewaterweg.be</w:t>
              </w:r>
            </w:hyperlink>
          </w:p>
        </w:tc>
      </w:tr>
    </w:tbl>
    <w:p w14:paraId="6BA3510D" w14:textId="030794DE" w:rsidR="00DE2A4A" w:rsidRDefault="00DE2A4A" w:rsidP="008F5866">
      <w:pPr>
        <w:spacing w:line="36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14:paraId="54E6CC4F" w14:textId="77777777" w:rsidR="00DE2A4A" w:rsidRDefault="00DE2A4A" w:rsidP="008F5866">
      <w:pPr>
        <w:spacing w:line="36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14:paraId="49FF027B" w14:textId="5DD26616" w:rsidR="008F5866" w:rsidRDefault="008F5866" w:rsidP="008F5866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i/>
          <w:sz w:val="24"/>
          <w:szCs w:val="24"/>
        </w:rPr>
        <w:t xml:space="preserve">handtekening aanvrager binnen het kader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F9A369" wp14:editId="08E2748D">
                <wp:simplePos x="0" y="0"/>
                <wp:positionH relativeFrom="column">
                  <wp:posOffset>-73025</wp:posOffset>
                </wp:positionH>
                <wp:positionV relativeFrom="paragraph">
                  <wp:posOffset>255905</wp:posOffset>
                </wp:positionV>
                <wp:extent cx="6369050" cy="2229485"/>
                <wp:effectExtent l="0" t="0" r="12700" b="18415"/>
                <wp:wrapNone/>
                <wp:docPr id="10" name="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0" cy="222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699DF2E" id="Rechthoek 10" o:spid="_x0000_s1026" style="position:absolute;margin-left:-5.75pt;margin-top:20.15pt;width:501.5pt;height:175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"/>
            </w:pict>
          </mc:Fallback>
        </mc:AlternateContent>
      </w:r>
    </w:p>
    <w:p w14:paraId="570F14F4" w14:textId="77777777" w:rsidR="008F5866" w:rsidRDefault="008F5866" w:rsidP="008F5866">
      <w:pPr>
        <w:spacing w:line="276" w:lineRule="auto"/>
        <w:jc w:val="both"/>
        <w:rPr>
          <w:rFonts w:asciiTheme="minorHAnsi" w:hAnsiTheme="minorHAnsi" w:cstheme="minorHAnsi"/>
        </w:rPr>
      </w:pPr>
    </w:p>
    <w:p w14:paraId="78A3C089" w14:textId="77777777" w:rsidR="008F5866" w:rsidRDefault="008F5866" w:rsidP="008F5866">
      <w:pPr>
        <w:spacing w:line="276" w:lineRule="auto"/>
        <w:jc w:val="both"/>
        <w:rPr>
          <w:rFonts w:asciiTheme="minorHAnsi" w:hAnsiTheme="minorHAnsi" w:cstheme="minorHAnsi"/>
        </w:rPr>
      </w:pPr>
    </w:p>
    <w:p w14:paraId="3D1E3730" w14:textId="77777777" w:rsidR="008F5866" w:rsidRDefault="008F5866" w:rsidP="008F5866">
      <w:pPr>
        <w:spacing w:line="276" w:lineRule="auto"/>
        <w:jc w:val="both"/>
        <w:rPr>
          <w:rFonts w:asciiTheme="minorHAnsi" w:hAnsiTheme="minorHAnsi" w:cstheme="minorHAnsi"/>
        </w:rPr>
      </w:pPr>
    </w:p>
    <w:p w14:paraId="4B380A2C" w14:textId="77777777" w:rsidR="008F5866" w:rsidRDefault="008F5866" w:rsidP="008F5866">
      <w:pPr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3379"/>
        <w:gridCol w:w="1627"/>
        <w:gridCol w:w="4915"/>
      </w:tblGrid>
      <w:tr w:rsidR="008F5866" w14:paraId="3F321D88" w14:textId="77777777" w:rsidTr="008F5866">
        <w:trPr>
          <w:trHeight w:val="427"/>
        </w:trPr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EB1CBD" w14:textId="77777777" w:rsidR="008F5866" w:rsidRDefault="008F5866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A67EF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8F5866" w14:paraId="727C2376" w14:textId="77777777" w:rsidTr="008F5866"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3BEDB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24DD7FDF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607F5D36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1127C5BC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3DD988AD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5D5D2458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59483975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2D11026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14:paraId="6965690E" w14:textId="77777777" w:rsidR="008F5866" w:rsidRDefault="008F5866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8F5866" w14:paraId="558A1A74" w14:textId="77777777" w:rsidTr="008F5866">
        <w:trPr>
          <w:trHeight w:val="80"/>
        </w:trPr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695CDB" w14:textId="77777777" w:rsidR="008F5866" w:rsidRDefault="008F5866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Datum (dd/mm/jjjj)</w:t>
            </w: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14:paraId="281C021F" w14:textId="77777777" w:rsidR="008F5866" w:rsidRDefault="008F5866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8F5866" w14:paraId="796A6701" w14:textId="77777777" w:rsidTr="008F5866">
        <w:trPr>
          <w:gridAfter w:val="2"/>
          <w:wAfter w:w="6542" w:type="dxa"/>
          <w:trHeight w:val="454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25C103" w14:textId="77777777" w:rsidR="008F5866" w:rsidRDefault="008F5866">
            <w:pPr>
              <w:spacing w:line="360" w:lineRule="auto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</w:p>
        </w:tc>
      </w:tr>
    </w:tbl>
    <w:p w14:paraId="3199C415" w14:textId="77777777" w:rsidR="007B0493" w:rsidRPr="00932B32" w:rsidRDefault="007B0493" w:rsidP="00DD2058">
      <w:pPr>
        <w:spacing w:line="276" w:lineRule="auto"/>
        <w:jc w:val="both"/>
        <w:rPr>
          <w:rFonts w:asciiTheme="minorHAnsi" w:hAnsiTheme="minorHAnsi" w:cstheme="minorHAnsi"/>
        </w:rPr>
      </w:pPr>
    </w:p>
    <w:sectPr w:rsidR="007B0493" w:rsidRPr="00932B32" w:rsidSect="00A24611"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2127" w:right="851" w:bottom="2552" w:left="1134" w:header="851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03C80" w14:textId="77777777" w:rsidR="003C588E" w:rsidRDefault="003C588E" w:rsidP="00F11703">
      <w:pPr>
        <w:spacing w:line="240" w:lineRule="auto"/>
      </w:pPr>
      <w:r>
        <w:separator/>
      </w:r>
    </w:p>
    <w:p w14:paraId="167DEEB7" w14:textId="77777777" w:rsidR="003C588E" w:rsidRDefault="003C588E"/>
  </w:endnote>
  <w:endnote w:type="continuationSeparator" w:id="0">
    <w:p w14:paraId="251F19B3" w14:textId="77777777" w:rsidR="003C588E" w:rsidRDefault="003C588E" w:rsidP="00F11703">
      <w:pPr>
        <w:spacing w:line="240" w:lineRule="auto"/>
      </w:pPr>
      <w:r>
        <w:continuationSeparator/>
      </w:r>
    </w:p>
    <w:p w14:paraId="3529A0C0" w14:textId="77777777" w:rsidR="003C588E" w:rsidRDefault="003C58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charset w:val="00"/>
    <w:family w:val="moder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3B4E394B-C9BD-4A78-8FE8-05A41D3CEEA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charset w:val="00"/>
    <w:family w:val="modern"/>
    <w:pitch w:val="variable"/>
    <w:sig w:usb0="00000007" w:usb1="00000000" w:usb2="00000000" w:usb3="00000000" w:csb0="00000093" w:csb1="00000000"/>
  </w:font>
  <w:font w:name="FlandersArtSans-Regular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2" w:fontKey="{DBEB8BD9-9836-4DCD-B7A7-FF2C84AB8CF6}"/>
    <w:embedBold r:id="rId3" w:fontKey="{1746E0B1-3FCB-4AEB-8AF1-DF68FD2ADE4A}"/>
    <w:embedItalic r:id="rId4" w:fontKey="{2E2D852B-C745-4D01-B296-218F17D0B38A}"/>
    <w:embedBoldItalic r:id="rId5" w:fontKey="{7F7A3C0C-1260-4017-AAC0-7FD73FDEA5C6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2313DA2-AB35-47DB-AD8D-B6B9AC870910}"/>
    <w:embedBold r:id="rId7" w:fontKey="{BECFC601-54FD-442B-9B3F-236B34E92C45}"/>
    <w:embedItalic r:id="rId8" w:fontKey="{746B2C80-AF3D-495B-B4F2-C7FF32BD7C0F}"/>
    <w:embedBoldItalic r:id="rId9" w:fontKey="{D44D837D-8DDD-4691-883E-EC5B5F85FC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383A" w14:textId="77777777" w:rsidR="00D37AD5" w:rsidRPr="00FF15EB" w:rsidRDefault="00D37AD5" w:rsidP="00D37AD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</w:t>
    </w:r>
    <w:r w:rsidR="009C6A9E">
      <w:t>///////////////////////////////</w:t>
    </w:r>
  </w:p>
  <w:p w14:paraId="1BBED354" w14:textId="77777777" w:rsidR="00D37AD5" w:rsidRDefault="00D37AD5" w:rsidP="00D37AD5">
    <w:pPr>
      <w:pStyle w:val="Voettekst"/>
    </w:pPr>
  </w:p>
  <w:p w14:paraId="02BDF138" w14:textId="684E4896" w:rsidR="00D37AD5" w:rsidRDefault="00D37AD5" w:rsidP="00D37AD5">
    <w:pPr>
      <w:pStyle w:val="Voettekst"/>
    </w:pPr>
    <w:r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FF3074">
      <w:rPr>
        <w:noProof/>
      </w:rPr>
      <w:t>2</w:t>
    </w:r>
    <w:r w:rsidR="00CF31CA">
      <w:rPr>
        <w:noProof/>
      </w:rPr>
      <w:fldChar w:fldCharType="end"/>
    </w:r>
    <w:r>
      <w:t xml:space="preserve"> van </w:t>
    </w:r>
    <w:r w:rsidR="00F539F3">
      <w:rPr>
        <w:noProof/>
      </w:rPr>
      <w:fldChar w:fldCharType="begin"/>
    </w:r>
    <w:r w:rsidR="00F539F3">
      <w:rPr>
        <w:noProof/>
      </w:rPr>
      <w:instrText xml:space="preserve"> NUMPAGES   \* MERGEFORMAT </w:instrText>
    </w:r>
    <w:r w:rsidR="00F539F3">
      <w:rPr>
        <w:noProof/>
      </w:rPr>
      <w:fldChar w:fldCharType="separate"/>
    </w:r>
    <w:r w:rsidR="00FF3074">
      <w:rPr>
        <w:noProof/>
      </w:rPr>
      <w:t>3</w:t>
    </w:r>
    <w:r w:rsidR="00F539F3">
      <w:rPr>
        <w:noProof/>
      </w:rPr>
      <w:fldChar w:fldCharType="end"/>
    </w:r>
    <w:r>
      <w:tab/>
    </w:r>
    <w:r w:rsidR="004846C7">
      <w:t>ADN BASIS – aanvraag duplicaat</w:t>
    </w:r>
    <w:r>
      <w:tab/>
    </w:r>
    <w:r w:rsidR="00C94FB2">
      <w:t>1.06</w:t>
    </w:r>
    <w:r w:rsidR="00F31429">
      <w:t>.2019</w:t>
    </w:r>
  </w:p>
  <w:p w14:paraId="4BDBB18F" w14:textId="77777777" w:rsidR="00D37AD5" w:rsidRDefault="00D37A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682C" w14:textId="4DC9FCF2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F713E78" w14:textId="77777777" w:rsidR="00FB382E" w:rsidRDefault="00FB382E" w:rsidP="00FF15EB">
    <w:pPr>
      <w:pStyle w:val="Voettekst"/>
    </w:pPr>
  </w:p>
  <w:p w14:paraId="46765D4E" w14:textId="0A05B2C2" w:rsidR="006A7C85" w:rsidRDefault="006A00C3" w:rsidP="00FF15EB">
    <w:pPr>
      <w:pStyle w:val="Voettekst"/>
    </w:pPr>
    <w:r>
      <w:fldChar w:fldCharType="begin"/>
    </w:r>
    <w:r>
      <w:instrText xml:space="preserve"> TIME \@ "d/MM/yyyy" </w:instrText>
    </w:r>
    <w:r>
      <w:fldChar w:fldCharType="separate"/>
    </w:r>
    <w:r w:rsidR="00085C06">
      <w:rPr>
        <w:noProof/>
      </w:rPr>
      <w:t>13/09/2022</w:t>
    </w:r>
    <w:r>
      <w:fldChar w:fldCharType="end"/>
    </w:r>
    <w:r w:rsidR="00FB382E">
      <w:tab/>
    </w:r>
    <w:r w:rsidR="002F72B1">
      <w:t xml:space="preserve">Kwalificatiecertificaat </w:t>
    </w:r>
    <w:r w:rsidR="009E70D8">
      <w:t>stuurman</w:t>
    </w:r>
    <w:r>
      <w:t xml:space="preserve"> – Examen </w:t>
    </w:r>
    <w:r w:rsidR="00FB382E">
      <w:tab/>
    </w:r>
    <w:r w:rsidR="00EE73A3"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932B32">
      <w:rPr>
        <w:noProof/>
      </w:rPr>
      <w:t>3</w:t>
    </w:r>
    <w:r w:rsidR="00CF31CA">
      <w:rPr>
        <w:noProof/>
      </w:rPr>
      <w:fldChar w:fldCharType="end"/>
    </w:r>
    <w:r w:rsidR="00EE73A3">
      <w:t xml:space="preserve"> van </w:t>
    </w:r>
    <w:r w:rsidR="00F539F3">
      <w:rPr>
        <w:noProof/>
      </w:rPr>
      <w:fldChar w:fldCharType="begin"/>
    </w:r>
    <w:r w:rsidR="00F539F3">
      <w:rPr>
        <w:noProof/>
      </w:rPr>
      <w:instrText xml:space="preserve"> NUMPAGES  \* Arabic  \* MERGEFORMAT </w:instrText>
    </w:r>
    <w:r w:rsidR="00F539F3">
      <w:rPr>
        <w:noProof/>
      </w:rPr>
      <w:fldChar w:fldCharType="separate"/>
    </w:r>
    <w:r w:rsidR="00932B32">
      <w:rPr>
        <w:noProof/>
      </w:rPr>
      <w:t>3</w:t>
    </w:r>
    <w:r w:rsidR="00F539F3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A58A" w14:textId="77777777" w:rsidR="00674118" w:rsidRPr="0032153C" w:rsidRDefault="00871CB4" w:rsidP="00FF15EB">
    <w:pPr>
      <w:pStyle w:val="streepjes"/>
      <w:rPr>
        <w:rFonts w:ascii="FlandersArtSans-Regular" w:hAnsi="FlandersArtSans-Regula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FB2A0A" wp14:editId="198890C2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270635" cy="539750"/>
          <wp:effectExtent l="0" t="0" r="0" b="0"/>
          <wp:wrapNone/>
          <wp:docPr id="4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A9E">
      <w:rPr>
        <w:rFonts w:ascii="FlandersArtSans-Regular" w:hAnsi="FlandersArtSans-Regular"/>
      </w:rPr>
      <w:t>visuris</w:t>
    </w:r>
    <w:r w:rsidR="00A14911" w:rsidRPr="00A14911">
      <w:rPr>
        <w:rFonts w:ascii="FlandersArtSans-Regular" w:hAnsi="FlandersArtSans-Regular"/>
      </w:rPr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FF773" w14:textId="77777777" w:rsidR="003C588E" w:rsidRDefault="003C588E">
      <w:r>
        <w:separator/>
      </w:r>
    </w:p>
  </w:footnote>
  <w:footnote w:type="continuationSeparator" w:id="0">
    <w:p w14:paraId="2505F1F0" w14:textId="77777777" w:rsidR="003C588E" w:rsidRDefault="003C588E" w:rsidP="00F11703">
      <w:pPr>
        <w:spacing w:line="240" w:lineRule="auto"/>
      </w:pPr>
      <w:r>
        <w:continuationSeparator/>
      </w:r>
    </w:p>
    <w:p w14:paraId="701F3C75" w14:textId="77777777" w:rsidR="003C588E" w:rsidRDefault="003C58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A14B" w14:textId="77777777" w:rsidR="00141C18" w:rsidRPr="0049605C" w:rsidRDefault="009C6A9E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AE7B175" wp14:editId="258FC812">
          <wp:simplePos x="0" y="0"/>
          <wp:positionH relativeFrom="column">
            <wp:posOffset>76200</wp:posOffset>
          </wp:positionH>
          <wp:positionV relativeFrom="paragraph">
            <wp:posOffset>76200</wp:posOffset>
          </wp:positionV>
          <wp:extent cx="2699385" cy="783590"/>
          <wp:effectExtent l="0" t="0" r="0" b="0"/>
          <wp:wrapSquare wrapText="bothSides"/>
          <wp:docPr id="46" name="Picture 10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FF0891"/>
    <w:multiLevelType w:val="hybridMultilevel"/>
    <w:tmpl w:val="90301B24"/>
    <w:lvl w:ilvl="0" w:tplc="BE24E102">
      <w:start w:val="1000"/>
      <w:numFmt w:val="decimal"/>
      <w:lvlText w:val="%1"/>
      <w:lvlJc w:val="left"/>
      <w:pPr>
        <w:ind w:left="1875" w:hanging="43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1F6287"/>
    <w:multiLevelType w:val="hybridMultilevel"/>
    <w:tmpl w:val="42F87140"/>
    <w:lvl w:ilvl="0" w:tplc="0813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C24CC"/>
    <w:multiLevelType w:val="hybridMultilevel"/>
    <w:tmpl w:val="D3503B6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C7070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C7070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C7070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96E2CED"/>
    <w:multiLevelType w:val="hybridMultilevel"/>
    <w:tmpl w:val="8242C0EA"/>
    <w:lvl w:ilvl="0" w:tplc="EC0897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5CC63BA"/>
    <w:multiLevelType w:val="hybridMultilevel"/>
    <w:tmpl w:val="E940D0B0"/>
    <w:lvl w:ilvl="0" w:tplc="8FC2960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4"/>
  </w:num>
  <w:num w:numId="4">
    <w:abstractNumId w:val="17"/>
  </w:num>
  <w:num w:numId="5">
    <w:abstractNumId w:val="7"/>
  </w:num>
  <w:num w:numId="6">
    <w:abstractNumId w:val="0"/>
  </w:num>
  <w:num w:numId="7">
    <w:abstractNumId w:val="13"/>
  </w:num>
  <w:num w:numId="8">
    <w:abstractNumId w:val="9"/>
  </w:num>
  <w:num w:numId="9">
    <w:abstractNumId w:val="8"/>
  </w:num>
  <w:num w:numId="10">
    <w:abstractNumId w:val="5"/>
  </w:num>
  <w:num w:numId="11">
    <w:abstractNumId w:val="12"/>
  </w:num>
  <w:num w:numId="12">
    <w:abstractNumId w:val="16"/>
  </w:num>
  <w:num w:numId="13">
    <w:abstractNumId w:val="3"/>
  </w:num>
  <w:num w:numId="14">
    <w:abstractNumId w:val="11"/>
  </w:num>
  <w:num w:numId="15">
    <w:abstractNumId w:val="10"/>
  </w:num>
  <w:num w:numId="16">
    <w:abstractNumId w:val="1"/>
  </w:num>
  <w:num w:numId="17">
    <w:abstractNumId w:val="10"/>
  </w:num>
  <w:num w:numId="18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0"/>
  </w:num>
  <w:num w:numId="21">
    <w:abstractNumId w:val="6"/>
  </w:num>
  <w:num w:numId="22">
    <w:abstractNumId w:val="14"/>
  </w:num>
  <w:num w:numId="23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53C"/>
    <w:rsid w:val="0000298C"/>
    <w:rsid w:val="000078AC"/>
    <w:rsid w:val="00007BB3"/>
    <w:rsid w:val="00020494"/>
    <w:rsid w:val="00042A43"/>
    <w:rsid w:val="000703EE"/>
    <w:rsid w:val="0007070D"/>
    <w:rsid w:val="00085C06"/>
    <w:rsid w:val="00091E64"/>
    <w:rsid w:val="000933E6"/>
    <w:rsid w:val="000B4E3B"/>
    <w:rsid w:val="000D0407"/>
    <w:rsid w:val="000D068D"/>
    <w:rsid w:val="000D128C"/>
    <w:rsid w:val="000E6A50"/>
    <w:rsid w:val="000E6DBB"/>
    <w:rsid w:val="000F321E"/>
    <w:rsid w:val="00101D2B"/>
    <w:rsid w:val="0013336D"/>
    <w:rsid w:val="00135EC3"/>
    <w:rsid w:val="00141C18"/>
    <w:rsid w:val="001422F6"/>
    <w:rsid w:val="00150622"/>
    <w:rsid w:val="00164C97"/>
    <w:rsid w:val="001713C5"/>
    <w:rsid w:val="0017683B"/>
    <w:rsid w:val="001823A9"/>
    <w:rsid w:val="001C0555"/>
    <w:rsid w:val="001C1358"/>
    <w:rsid w:val="001C53DE"/>
    <w:rsid w:val="001C6715"/>
    <w:rsid w:val="001D0A5B"/>
    <w:rsid w:val="001D13B8"/>
    <w:rsid w:val="001D42A5"/>
    <w:rsid w:val="001D4CD5"/>
    <w:rsid w:val="001E0038"/>
    <w:rsid w:val="001E0201"/>
    <w:rsid w:val="001E62A3"/>
    <w:rsid w:val="001E7473"/>
    <w:rsid w:val="001F1E85"/>
    <w:rsid w:val="001F4949"/>
    <w:rsid w:val="00203A6E"/>
    <w:rsid w:val="00221A5D"/>
    <w:rsid w:val="0022542F"/>
    <w:rsid w:val="00225E25"/>
    <w:rsid w:val="00226AB4"/>
    <w:rsid w:val="00234B5E"/>
    <w:rsid w:val="002420A5"/>
    <w:rsid w:val="00246B94"/>
    <w:rsid w:val="00246CDC"/>
    <w:rsid w:val="00246F4E"/>
    <w:rsid w:val="00253BB9"/>
    <w:rsid w:val="002645BC"/>
    <w:rsid w:val="00276AA8"/>
    <w:rsid w:val="002839DD"/>
    <w:rsid w:val="00285C0E"/>
    <w:rsid w:val="002A00C2"/>
    <w:rsid w:val="002B4904"/>
    <w:rsid w:val="002C5A83"/>
    <w:rsid w:val="002D0544"/>
    <w:rsid w:val="002F72B1"/>
    <w:rsid w:val="00305917"/>
    <w:rsid w:val="003103C9"/>
    <w:rsid w:val="00313385"/>
    <w:rsid w:val="003149BF"/>
    <w:rsid w:val="003149F8"/>
    <w:rsid w:val="003160F5"/>
    <w:rsid w:val="0032153C"/>
    <w:rsid w:val="0033183D"/>
    <w:rsid w:val="0033419B"/>
    <w:rsid w:val="00336226"/>
    <w:rsid w:val="00342A29"/>
    <w:rsid w:val="00350BE4"/>
    <w:rsid w:val="00360508"/>
    <w:rsid w:val="00361F03"/>
    <w:rsid w:val="00370899"/>
    <w:rsid w:val="003A4583"/>
    <w:rsid w:val="003B0A23"/>
    <w:rsid w:val="003B2B0B"/>
    <w:rsid w:val="003B7084"/>
    <w:rsid w:val="003C588E"/>
    <w:rsid w:val="003E1926"/>
    <w:rsid w:val="003E3B8C"/>
    <w:rsid w:val="003F0816"/>
    <w:rsid w:val="003F1597"/>
    <w:rsid w:val="00415B33"/>
    <w:rsid w:val="004208C2"/>
    <w:rsid w:val="00422EB7"/>
    <w:rsid w:val="00424666"/>
    <w:rsid w:val="00442617"/>
    <w:rsid w:val="00443225"/>
    <w:rsid w:val="00444C33"/>
    <w:rsid w:val="00474F18"/>
    <w:rsid w:val="00477F7E"/>
    <w:rsid w:val="004846C7"/>
    <w:rsid w:val="00490796"/>
    <w:rsid w:val="0049605C"/>
    <w:rsid w:val="004A537C"/>
    <w:rsid w:val="004B1281"/>
    <w:rsid w:val="004B35AB"/>
    <w:rsid w:val="004B67AB"/>
    <w:rsid w:val="004C1D8C"/>
    <w:rsid w:val="004C268C"/>
    <w:rsid w:val="004C6D48"/>
    <w:rsid w:val="004D3833"/>
    <w:rsid w:val="004D3A5D"/>
    <w:rsid w:val="004E2D01"/>
    <w:rsid w:val="004E4011"/>
    <w:rsid w:val="004F0DCF"/>
    <w:rsid w:val="0053114A"/>
    <w:rsid w:val="00536E3A"/>
    <w:rsid w:val="0054417F"/>
    <w:rsid w:val="00550352"/>
    <w:rsid w:val="0056161C"/>
    <w:rsid w:val="00574AB6"/>
    <w:rsid w:val="005754AB"/>
    <w:rsid w:val="005771C2"/>
    <w:rsid w:val="00584D83"/>
    <w:rsid w:val="005921F6"/>
    <w:rsid w:val="0059596C"/>
    <w:rsid w:val="005A29CF"/>
    <w:rsid w:val="005C0CD8"/>
    <w:rsid w:val="005F552D"/>
    <w:rsid w:val="005F6354"/>
    <w:rsid w:val="005F7390"/>
    <w:rsid w:val="0060521D"/>
    <w:rsid w:val="006105AE"/>
    <w:rsid w:val="006219C5"/>
    <w:rsid w:val="006248C3"/>
    <w:rsid w:val="006532AC"/>
    <w:rsid w:val="00674118"/>
    <w:rsid w:val="00676435"/>
    <w:rsid w:val="006952BA"/>
    <w:rsid w:val="00697CBF"/>
    <w:rsid w:val="006A00C3"/>
    <w:rsid w:val="006A7C85"/>
    <w:rsid w:val="006B2A36"/>
    <w:rsid w:val="006B7B4B"/>
    <w:rsid w:val="006C351C"/>
    <w:rsid w:val="006C6D9C"/>
    <w:rsid w:val="006D51B7"/>
    <w:rsid w:val="006E2FBF"/>
    <w:rsid w:val="006E388C"/>
    <w:rsid w:val="006E7367"/>
    <w:rsid w:val="006F7F84"/>
    <w:rsid w:val="00714BED"/>
    <w:rsid w:val="0071761D"/>
    <w:rsid w:val="00772274"/>
    <w:rsid w:val="007862E9"/>
    <w:rsid w:val="0078712B"/>
    <w:rsid w:val="00790F02"/>
    <w:rsid w:val="007A33BD"/>
    <w:rsid w:val="007B0493"/>
    <w:rsid w:val="007C280E"/>
    <w:rsid w:val="007C79B7"/>
    <w:rsid w:val="007D487E"/>
    <w:rsid w:val="007E1D69"/>
    <w:rsid w:val="007E3904"/>
    <w:rsid w:val="007E5EB6"/>
    <w:rsid w:val="00813BBA"/>
    <w:rsid w:val="00820DDF"/>
    <w:rsid w:val="00822071"/>
    <w:rsid w:val="00840E4D"/>
    <w:rsid w:val="00853D0C"/>
    <w:rsid w:val="00855643"/>
    <w:rsid w:val="00855AF6"/>
    <w:rsid w:val="00871CB4"/>
    <w:rsid w:val="008859A1"/>
    <w:rsid w:val="00894909"/>
    <w:rsid w:val="0089768F"/>
    <w:rsid w:val="008A0CEB"/>
    <w:rsid w:val="008B3240"/>
    <w:rsid w:val="008D7CDA"/>
    <w:rsid w:val="008E6FD5"/>
    <w:rsid w:val="008F4B3B"/>
    <w:rsid w:val="008F5866"/>
    <w:rsid w:val="009036E6"/>
    <w:rsid w:val="00903822"/>
    <w:rsid w:val="00905869"/>
    <w:rsid w:val="00906BBD"/>
    <w:rsid w:val="00916630"/>
    <w:rsid w:val="0092325C"/>
    <w:rsid w:val="00932353"/>
    <w:rsid w:val="00932B32"/>
    <w:rsid w:val="00933E23"/>
    <w:rsid w:val="00935F13"/>
    <w:rsid w:val="0094678B"/>
    <w:rsid w:val="00946C9C"/>
    <w:rsid w:val="00947826"/>
    <w:rsid w:val="009610D1"/>
    <w:rsid w:val="00965BD5"/>
    <w:rsid w:val="00976995"/>
    <w:rsid w:val="00982905"/>
    <w:rsid w:val="0098458C"/>
    <w:rsid w:val="00986427"/>
    <w:rsid w:val="0099101D"/>
    <w:rsid w:val="0099518A"/>
    <w:rsid w:val="009B7279"/>
    <w:rsid w:val="009B77F4"/>
    <w:rsid w:val="009C6A9E"/>
    <w:rsid w:val="009D21A3"/>
    <w:rsid w:val="009D3024"/>
    <w:rsid w:val="009D47BF"/>
    <w:rsid w:val="009D6B2F"/>
    <w:rsid w:val="009E3415"/>
    <w:rsid w:val="009E34CB"/>
    <w:rsid w:val="009E4F33"/>
    <w:rsid w:val="009E70D8"/>
    <w:rsid w:val="009F63C0"/>
    <w:rsid w:val="00A03A0D"/>
    <w:rsid w:val="00A14911"/>
    <w:rsid w:val="00A17FAE"/>
    <w:rsid w:val="00A234AD"/>
    <w:rsid w:val="00A24611"/>
    <w:rsid w:val="00A27BC3"/>
    <w:rsid w:val="00A32642"/>
    <w:rsid w:val="00A37017"/>
    <w:rsid w:val="00A47E0E"/>
    <w:rsid w:val="00A50850"/>
    <w:rsid w:val="00A508EC"/>
    <w:rsid w:val="00A52DA0"/>
    <w:rsid w:val="00A5641B"/>
    <w:rsid w:val="00A6545E"/>
    <w:rsid w:val="00A77F21"/>
    <w:rsid w:val="00A80E37"/>
    <w:rsid w:val="00A86FFE"/>
    <w:rsid w:val="00A90EB8"/>
    <w:rsid w:val="00AA234E"/>
    <w:rsid w:val="00AB1E3A"/>
    <w:rsid w:val="00AB2003"/>
    <w:rsid w:val="00AB4FF5"/>
    <w:rsid w:val="00AB51C4"/>
    <w:rsid w:val="00AC4245"/>
    <w:rsid w:val="00AD4454"/>
    <w:rsid w:val="00AE2BD8"/>
    <w:rsid w:val="00AE4D62"/>
    <w:rsid w:val="00AF0016"/>
    <w:rsid w:val="00AF0A1D"/>
    <w:rsid w:val="00AF1B86"/>
    <w:rsid w:val="00AF68EC"/>
    <w:rsid w:val="00B00B6B"/>
    <w:rsid w:val="00B149B1"/>
    <w:rsid w:val="00B2104C"/>
    <w:rsid w:val="00B23D1D"/>
    <w:rsid w:val="00B31892"/>
    <w:rsid w:val="00B403F9"/>
    <w:rsid w:val="00B7698E"/>
    <w:rsid w:val="00B77256"/>
    <w:rsid w:val="00B77C3D"/>
    <w:rsid w:val="00BA4896"/>
    <w:rsid w:val="00BB0442"/>
    <w:rsid w:val="00BB1D9C"/>
    <w:rsid w:val="00BB320C"/>
    <w:rsid w:val="00BC6EA6"/>
    <w:rsid w:val="00BD625A"/>
    <w:rsid w:val="00BF19FD"/>
    <w:rsid w:val="00C0052E"/>
    <w:rsid w:val="00C038F1"/>
    <w:rsid w:val="00C155E8"/>
    <w:rsid w:val="00C15AD3"/>
    <w:rsid w:val="00C15EC8"/>
    <w:rsid w:val="00C16594"/>
    <w:rsid w:val="00C20C5C"/>
    <w:rsid w:val="00C235D6"/>
    <w:rsid w:val="00C24128"/>
    <w:rsid w:val="00C32CD6"/>
    <w:rsid w:val="00C33CFE"/>
    <w:rsid w:val="00C4083B"/>
    <w:rsid w:val="00C40AF5"/>
    <w:rsid w:val="00C42336"/>
    <w:rsid w:val="00C54FD6"/>
    <w:rsid w:val="00C632BA"/>
    <w:rsid w:val="00C64F3E"/>
    <w:rsid w:val="00C75C88"/>
    <w:rsid w:val="00C94FB2"/>
    <w:rsid w:val="00CA1F8C"/>
    <w:rsid w:val="00CA73B5"/>
    <w:rsid w:val="00CB0C23"/>
    <w:rsid w:val="00CC6D13"/>
    <w:rsid w:val="00CD555C"/>
    <w:rsid w:val="00CE5170"/>
    <w:rsid w:val="00CE51B0"/>
    <w:rsid w:val="00CF31CA"/>
    <w:rsid w:val="00CF559C"/>
    <w:rsid w:val="00CF6B96"/>
    <w:rsid w:val="00CF7A0C"/>
    <w:rsid w:val="00D00EA8"/>
    <w:rsid w:val="00D0421E"/>
    <w:rsid w:val="00D04BC0"/>
    <w:rsid w:val="00D10B94"/>
    <w:rsid w:val="00D16E57"/>
    <w:rsid w:val="00D23098"/>
    <w:rsid w:val="00D27DE7"/>
    <w:rsid w:val="00D37AD5"/>
    <w:rsid w:val="00D41BDC"/>
    <w:rsid w:val="00D55690"/>
    <w:rsid w:val="00D65961"/>
    <w:rsid w:val="00D77266"/>
    <w:rsid w:val="00DA2A7B"/>
    <w:rsid w:val="00DA5076"/>
    <w:rsid w:val="00DB03FD"/>
    <w:rsid w:val="00DD2058"/>
    <w:rsid w:val="00DD2F3F"/>
    <w:rsid w:val="00DD3801"/>
    <w:rsid w:val="00DD67BA"/>
    <w:rsid w:val="00DD7B8D"/>
    <w:rsid w:val="00DE2A4A"/>
    <w:rsid w:val="00DE6C7A"/>
    <w:rsid w:val="00DF017D"/>
    <w:rsid w:val="00DF06CF"/>
    <w:rsid w:val="00DF65FC"/>
    <w:rsid w:val="00E07543"/>
    <w:rsid w:val="00E136BB"/>
    <w:rsid w:val="00E27984"/>
    <w:rsid w:val="00E41095"/>
    <w:rsid w:val="00E47DB9"/>
    <w:rsid w:val="00E524DB"/>
    <w:rsid w:val="00E56EDA"/>
    <w:rsid w:val="00EA20E9"/>
    <w:rsid w:val="00EA2725"/>
    <w:rsid w:val="00EB00EC"/>
    <w:rsid w:val="00EB3333"/>
    <w:rsid w:val="00EC3104"/>
    <w:rsid w:val="00EC35D0"/>
    <w:rsid w:val="00EC680D"/>
    <w:rsid w:val="00EE09B9"/>
    <w:rsid w:val="00EE4864"/>
    <w:rsid w:val="00EE73A3"/>
    <w:rsid w:val="00F11703"/>
    <w:rsid w:val="00F20417"/>
    <w:rsid w:val="00F20874"/>
    <w:rsid w:val="00F22A3C"/>
    <w:rsid w:val="00F31429"/>
    <w:rsid w:val="00F3447D"/>
    <w:rsid w:val="00F379AC"/>
    <w:rsid w:val="00F45892"/>
    <w:rsid w:val="00F539F3"/>
    <w:rsid w:val="00F6009E"/>
    <w:rsid w:val="00F6030F"/>
    <w:rsid w:val="00F6173A"/>
    <w:rsid w:val="00F71C6B"/>
    <w:rsid w:val="00F80AE0"/>
    <w:rsid w:val="00F811C4"/>
    <w:rsid w:val="00FB382E"/>
    <w:rsid w:val="00FB4E28"/>
    <w:rsid w:val="00FC54B2"/>
    <w:rsid w:val="00FD00A4"/>
    <w:rsid w:val="00FF15EB"/>
    <w:rsid w:val="00FF3074"/>
    <w:rsid w:val="00FF3756"/>
    <w:rsid w:val="00FF55E6"/>
    <w:rsid w:val="00FF7A00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93766"/>
  <w15:chartTrackingRefBased/>
  <w15:docId w15:val="{0F173B77-FF75-4FE4-AC88-1F6B81C7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erif-Regular" w:eastAsia="FlandersArtSerif-Regular" w:hAnsi="FlandersArtSerif-Regula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F1"/>
    <w:pPr>
      <w:tabs>
        <w:tab w:val="left" w:pos="3686"/>
      </w:tabs>
      <w:spacing w:line="270" w:lineRule="exact"/>
      <w:contextualSpacing/>
    </w:pPr>
    <w:rPr>
      <w:color w:val="1D1B11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55AF6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="Times New Roman" w:hAnsi="FlandersArtSans-Bold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38F1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="Times New Roman" w:hAnsi="FlandersArtSans-Regular"/>
      <w:bCs/>
      <w:caps/>
      <w:color w:val="000000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5AF6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="Times New Roman" w:hAnsi="FlandersArtSerif-Bold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AF6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="Times New Roman" w:hAnsi="FlandersArtSerif-Bold"/>
      <w:bCs/>
      <w:iCs/>
      <w:color w:val="00000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C038F1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="Times New Roman" w:hAnsi="FlandersArtSans-Regular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C038F1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C038F1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="Times New Roman" w:hAnsi="FlandersArtSerif-Medium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C038F1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C038F1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3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11703"/>
    <w:rPr>
      <w:rFonts w:ascii="Tahoma" w:hAnsi="Tahoma" w:cs="Tahoma"/>
      <w:color w:val="1D1B11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038F1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link w:val="Koptekst"/>
    <w:uiPriority w:val="99"/>
    <w:rsid w:val="0071761D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C038F1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link w:val="Voettekst"/>
    <w:uiPriority w:val="99"/>
    <w:rsid w:val="0071761D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uiPriority w:val="99"/>
    <w:semiHidden/>
    <w:rsid w:val="00C038F1"/>
    <w:rPr>
      <w:color w:val="808080"/>
    </w:rPr>
  </w:style>
  <w:style w:type="table" w:styleId="Tabelraster">
    <w:name w:val="Table Grid"/>
    <w:basedOn w:val="Standaardtabel"/>
    <w:uiPriority w:val="59"/>
    <w:rsid w:val="00C0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uiPriority w:val="19"/>
    <w:rsid w:val="00C038F1"/>
    <w:rPr>
      <w:i/>
      <w:iCs/>
      <w:color w:val="191919"/>
    </w:rPr>
  </w:style>
  <w:style w:type="character" w:styleId="Intensievebenadrukking">
    <w:name w:val="Intense Emphasis"/>
    <w:uiPriority w:val="21"/>
    <w:rsid w:val="00C038F1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C038F1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link w:val="Ondertitel"/>
    <w:uiPriority w:val="11"/>
    <w:rsid w:val="0071761D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C038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5EC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C707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C707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BDAD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BDADA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C038F1"/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EBABA"/>
        <w:left w:val="single" w:sz="8" w:space="0" w:color="2EBABA"/>
        <w:bottom w:val="single" w:sz="8" w:space="0" w:color="2EBABA"/>
        <w:right w:val="single" w:sz="8" w:space="0" w:color="2EBABA"/>
        <w:insideH w:val="single" w:sz="8" w:space="0" w:color="2EBABA"/>
      </w:tblBorders>
    </w:tblPr>
    <w:tcPr>
      <w:shd w:val="clear" w:color="auto" w:fill="EEECE1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  <w:shd w:val="clear" w:color="auto" w:fill="1C70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CEC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C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855AF6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C038F1"/>
    <w:pPr>
      <w:framePr w:wrap="notBeside" w:vAnchor="text" w:hAnchor="text" w:y="1"/>
      <w:spacing w:before="420" w:after="520" w:line="1200" w:lineRule="exact"/>
    </w:pPr>
    <w:rPr>
      <w:rFonts w:ascii="FlandersArtSans-Medium" w:eastAsia="Times New Roman" w:hAnsi="FlandersArtSans-Medium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link w:val="Titel"/>
    <w:uiPriority w:val="10"/>
    <w:rsid w:val="0071761D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link w:val="Kop1"/>
    <w:uiPriority w:val="9"/>
    <w:rsid w:val="00855AF6"/>
    <w:rPr>
      <w:rFonts w:ascii="FlandersArtSans-Bold" w:eastAsia="Times New Roman" w:hAnsi="FlandersArtSans-Bold" w:cs="Times New Roman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8859A1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link w:val="Kop2"/>
    <w:uiPriority w:val="9"/>
    <w:rsid w:val="00A5641B"/>
    <w:rPr>
      <w:rFonts w:ascii="FlandersArtSans-Regular" w:eastAsia="Times New Roman" w:hAnsi="FlandersArtSans-Regular" w:cs="Times New Roman"/>
      <w:bCs/>
      <w:caps/>
      <w:color w:val="000000"/>
      <w:sz w:val="32"/>
      <w:szCs w:val="32"/>
      <w:u w:val="dotted"/>
      <w:lang w:val="nl-BE"/>
    </w:rPr>
  </w:style>
  <w:style w:type="character" w:customStyle="1" w:styleId="Kop3Char">
    <w:name w:val="Kop 3 Char"/>
    <w:link w:val="Kop3"/>
    <w:uiPriority w:val="9"/>
    <w:rsid w:val="00855AF6"/>
    <w:rPr>
      <w:rFonts w:ascii="FlandersArtSerif-Bold" w:eastAsia="Times New Roman" w:hAnsi="FlandersArtSerif-Bold" w:cs="Times New Roman"/>
      <w:bCs/>
      <w:color w:val="9B9DA0"/>
      <w:sz w:val="24"/>
      <w:szCs w:val="24"/>
      <w:lang w:val="nl-BE"/>
    </w:rPr>
  </w:style>
  <w:style w:type="character" w:customStyle="1" w:styleId="Kop4Char">
    <w:name w:val="Kop 4 Char"/>
    <w:link w:val="Kop4"/>
    <w:uiPriority w:val="9"/>
    <w:rsid w:val="00855AF6"/>
    <w:rPr>
      <w:rFonts w:ascii="FlandersArtSerif-Bold" w:eastAsia="Times New Roman" w:hAnsi="FlandersArtSerif-Bold" w:cs="Times New Roman"/>
      <w:bCs/>
      <w:iCs/>
      <w:color w:val="000000"/>
      <w:u w:val="single"/>
      <w:lang w:val="nl-BE"/>
    </w:rPr>
  </w:style>
  <w:style w:type="character" w:customStyle="1" w:styleId="Kop5Char">
    <w:name w:val="Kop 5 Char"/>
    <w:link w:val="Kop5"/>
    <w:uiPriority w:val="9"/>
    <w:rsid w:val="00444C33"/>
    <w:rPr>
      <w:rFonts w:ascii="FlandersArtSans-Regular" w:eastAsia="Times New Roman" w:hAnsi="FlandersArtSans-Regular" w:cs="Times New Roman"/>
      <w:color w:val="3C3D3C"/>
      <w:lang w:val="nl-BE"/>
    </w:rPr>
  </w:style>
  <w:style w:type="character" w:customStyle="1" w:styleId="Kop6Char">
    <w:name w:val="Kop 6 Char"/>
    <w:link w:val="Kop6"/>
    <w:uiPriority w:val="9"/>
    <w:rsid w:val="00444C33"/>
    <w:rPr>
      <w:rFonts w:ascii="FlandersArtSerif-Regular" w:eastAsia="Times New Roman" w:hAnsi="FlandersArtSerif-Regular" w:cs="Times New Roman"/>
      <w:iCs/>
      <w:color w:val="6F7173"/>
      <w:lang w:val="nl-BE"/>
    </w:rPr>
  </w:style>
  <w:style w:type="character" w:customStyle="1" w:styleId="Kop7Char">
    <w:name w:val="Kop 7 Char"/>
    <w:link w:val="Kop7"/>
    <w:uiPriority w:val="9"/>
    <w:rsid w:val="00444C33"/>
    <w:rPr>
      <w:rFonts w:ascii="FlandersArtSerif-Medium" w:eastAsia="Times New Roman" w:hAnsi="FlandersArtSerif-Medium" w:cs="Times New Roman"/>
      <w:iCs/>
      <w:color w:val="9B9DA0"/>
      <w:lang w:val="nl-BE"/>
    </w:rPr>
  </w:style>
  <w:style w:type="character" w:customStyle="1" w:styleId="Kop8Char">
    <w:name w:val="Kop 8 Char"/>
    <w:link w:val="Kop8"/>
    <w:uiPriority w:val="9"/>
    <w:rsid w:val="00444C33"/>
    <w:rPr>
      <w:rFonts w:ascii="FlandersArtSerif-Regular" w:eastAsia="Times New Roman" w:hAnsi="FlandersArtSerif-Regular" w:cs="Times New Roman"/>
      <w:color w:val="3C3D3C"/>
      <w:szCs w:val="20"/>
      <w:lang w:val="nl-BE"/>
    </w:rPr>
  </w:style>
  <w:style w:type="character" w:customStyle="1" w:styleId="Kop9Char">
    <w:name w:val="Kop 9 Char"/>
    <w:link w:val="Kop9"/>
    <w:uiPriority w:val="9"/>
    <w:rsid w:val="00444C33"/>
    <w:rPr>
      <w:rFonts w:ascii="FlandersArtSerif-Regular" w:eastAsia="Times New Roman" w:hAnsi="FlandersArtSerif-Regular" w:cs="Times New Roman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/>
    </w:rPr>
  </w:style>
  <w:style w:type="paragraph" w:styleId="Inhopg2">
    <w:name w:val="toc 2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C038F1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C038F1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4678B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94678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C038F1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C038F1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C038F1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C038F1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rsid w:val="00932353"/>
    <w:rPr>
      <w:rFonts w:ascii="FlandersArtSerif-Regular" w:hAnsi="FlandersArtSerif-Regular"/>
      <w:color w:val="1D1B11"/>
      <w:sz w:val="14"/>
      <w:szCs w:val="20"/>
      <w:lang w:val="nl-BE"/>
    </w:rPr>
  </w:style>
  <w:style w:type="character" w:styleId="Voetnootmarkering">
    <w:name w:val="footnote reference"/>
    <w:uiPriority w:val="99"/>
    <w:semiHidden/>
    <w:unhideWhenUsed/>
    <w:rsid w:val="00C038F1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C038F1"/>
    <w:pPr>
      <w:tabs>
        <w:tab w:val="clear" w:pos="3686"/>
      </w:tabs>
    </w:pPr>
    <w:rPr>
      <w:b/>
      <w:color w:val="1C7070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C038F1"/>
    <w:pPr>
      <w:tabs>
        <w:tab w:val="clear" w:pos="3686"/>
      </w:tabs>
      <w:ind w:left="200" w:hanging="200"/>
    </w:pPr>
    <w:rPr>
      <w:color w:val="1C7070"/>
      <w:sz w:val="24"/>
    </w:rPr>
  </w:style>
  <w:style w:type="paragraph" w:styleId="Lijstnummering">
    <w:name w:val="List Number"/>
    <w:basedOn w:val="Lijstalinea"/>
    <w:uiPriority w:val="99"/>
    <w:unhideWhenUsed/>
    <w:rsid w:val="00C038F1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C038F1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C038F1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C038F1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C038F1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C038F1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link w:val="Citaat"/>
    <w:uiPriority w:val="29"/>
    <w:rsid w:val="00D0421E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C038F1"/>
    <w:rPr>
      <w:b/>
      <w:color w:val="2F2F2F"/>
    </w:rPr>
  </w:style>
  <w:style w:type="character" w:customStyle="1" w:styleId="DuidelijkcitaatChar">
    <w:name w:val="Duidelijk citaat Char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uiPriority w:val="20"/>
    <w:rsid w:val="00C038F1"/>
    <w:rPr>
      <w:b/>
      <w:i/>
      <w:iCs/>
    </w:rPr>
  </w:style>
  <w:style w:type="character" w:styleId="Subtieleverwijzing">
    <w:name w:val="Subtle Reference"/>
    <w:uiPriority w:val="31"/>
    <w:rsid w:val="00C038F1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uiPriority w:val="32"/>
    <w:rsid w:val="00C038F1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C038F1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C038F1"/>
    <w:pPr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/>
      <w:vAlign w:val="center"/>
    </w:tcPr>
  </w:style>
  <w:style w:type="table" w:styleId="Lijsttabel6kleurrijk">
    <w:name w:val="List Table 6 Colorful"/>
    <w:basedOn w:val="Standaardtabel"/>
    <w:uiPriority w:val="51"/>
    <w:rsid w:val="00C038F1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Rastertabel4">
    <w:name w:val="Grid Table 4"/>
    <w:basedOn w:val="TabelVO"/>
    <w:uiPriority w:val="49"/>
    <w:rsid w:val="00C038F1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/>
        <w:right w:val="none" w:sz="0" w:space="0" w:color="auto"/>
        <w:insideH w:val="none" w:sz="0" w:space="0" w:color="auto"/>
        <w:insideV w:val="single" w:sz="4" w:space="0" w:color="6666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Stijl1">
    <w:name w:val="Stijl1"/>
    <w:basedOn w:val="Standaardtabel"/>
    <w:uiPriority w:val="99"/>
    <w:rsid w:val="00C038F1"/>
    <w:tblPr/>
  </w:style>
  <w:style w:type="paragraph" w:customStyle="1" w:styleId="Tabelheader">
    <w:name w:val="Tabel header"/>
    <w:basedOn w:val="Standaard"/>
    <w:qFormat/>
    <w:rsid w:val="00C038F1"/>
    <w:pPr>
      <w:spacing w:line="240" w:lineRule="auto"/>
      <w:jc w:val="center"/>
    </w:pPr>
    <w:rPr>
      <w:rFonts w:ascii="FlandersArtSerif-Medium" w:hAnsi="FlandersArtSerif-Medium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C038F1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C038F1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C038F1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C038F1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C038F1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2153C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32153C"/>
  </w:style>
  <w:style w:type="character" w:customStyle="1" w:styleId="TitelVoChar">
    <w:name w:val="Titel_Vo Char"/>
    <w:link w:val="TitelVo"/>
    <w:rsid w:val="0032153C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link w:val="OndertitelVo"/>
    <w:rsid w:val="0032153C"/>
    <w:rPr>
      <w:rFonts w:ascii="FlandersArtSerif-Bold" w:hAnsi="FlandersArtSerif-Bold"/>
      <w:sz w:val="52"/>
      <w:szCs w:val="30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142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142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1429"/>
    <w:rPr>
      <w:color w:val="1D1B11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142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1429"/>
    <w:rPr>
      <w:b/>
      <w:bCs/>
      <w:color w:val="1D1B11"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13B8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910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binnenvaart@syntra-mvl.be?subject=aanvraag%20examen%20binnenvaar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binnenvaartcommissie@vlaamsewaterweg.be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visuris.b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wim_Posttype xmlns="d4639f3e-cc29-465f-afd3-f3cca4ab8667" xsi:nil="true"/>
    <Swim_PostData xmlns="d4639f3e-cc29-465f-afd3-f3cca4ab8667" xsi:nil="true"/>
    <Swim_PostBetreft xmlns="d4639f3e-cc29-465f-afd3-f3cca4ab8667" xsi:nil="true"/>
    <p271ee006c394e74b0edbce750eb9f37 xmlns="d4639f3e-cc29-465f-afd3-f3cca4ab86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dbbecb69-eb33-4846-89cd-0c32364b338b</TermId>
        </TermInfo>
      </Terms>
    </p271ee006c394e74b0edbce750eb9f37>
    <Swim_DocumentStatus xmlns="d4639f3e-cc29-465f-afd3-f3cca4ab8667">Finaal</Swim_DocumentStatus>
    <Swim_LinkedDocs xmlns="d4639f3e-cc29-465f-afd3-f3cca4ab8667" xsi:nil="true"/>
    <Swim_LocatieSelect xmlns="d4639f3e-cc29-465f-afd3-f3cca4ab8667" xsi:nil="true"/>
    <Swim_LinkedPost xmlns="d4639f3e-cc29-465f-afd3-f3cca4ab8667" xsi:nil="true"/>
    <TaxCatchAll xmlns="d4639f3e-cc29-465f-afd3-f3cca4ab8667">
      <Value>1</Value>
    </TaxCatchAll>
    <Swim_PostStukdatum xmlns="d4639f3e-cc29-465f-afd3-f3cca4ab8667" xsi:nil="true"/>
    <Swim_PostCorrespondent xmlns="d4639f3e-cc29-465f-afd3-f3cca4ab8667" xsi:nil="true"/>
    <Swim_DocumentkeuzeSelect xmlns="d4639f3e-cc29-465f-afd3-f3cca4ab8667">Document|dbbecb69-eb33-4846-89cd-0c32364b338b</Swim_DocumentkeuzeSelect>
    <Swim_MapsUrl xmlns="d4639f3e-cc29-465f-afd3-f3cca4ab8667">
      <Url xsi:nil="true"/>
      <Description xsi:nil="true"/>
    </Swim_Maps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dministratief of juridisch" ma:contentTypeID="0x010100657C6CCD52794DD7AE83DC079BAC4CC40100E16EF5993F4B604FB8E29FAE47AAC89A" ma:contentTypeVersion="2" ma:contentTypeDescription="Een nieuw document maken." ma:contentTypeScope="" ma:versionID="548ab2ba32bd9917750eeec520e62dd6">
  <xsd:schema xmlns:xsd="http://www.w3.org/2001/XMLSchema" xmlns:xs="http://www.w3.org/2001/XMLSchema" xmlns:p="http://schemas.microsoft.com/office/2006/metadata/properties" xmlns:ns2="d4639f3e-cc29-465f-afd3-f3cca4ab8667" targetNamespace="http://schemas.microsoft.com/office/2006/metadata/properties" ma:root="true" ma:fieldsID="029d3e59c85699af7f2bb61c9696a301" ns2:_="">
    <xsd:import namespace="d4639f3e-cc29-465f-afd3-f3cca4ab8667"/>
    <xsd:element name="properties">
      <xsd:complexType>
        <xsd:sequence>
          <xsd:element name="documentManagement">
            <xsd:complexType>
              <xsd:all>
                <xsd:element ref="ns2:p271ee006c394e74b0edbce750eb9f37" minOccurs="0"/>
                <xsd:element ref="ns2:TaxCatchAll" minOccurs="0"/>
                <xsd:element ref="ns2:TaxCatchAllLabel" minOccurs="0"/>
                <xsd:element ref="ns2:Swim_DocumentkeuzeSelect" minOccurs="0"/>
                <xsd:element ref="ns2:Swim_LocatieSelect" minOccurs="0"/>
                <xsd:element ref="ns2:Swim_MapsUrl" minOccurs="0"/>
                <xsd:element ref="ns2:Swim_DocumentStatus"/>
                <xsd:element ref="ns2:Swim_Posttype" minOccurs="0"/>
                <xsd:element ref="ns2:Swim_PostStukdatum" minOccurs="0"/>
                <xsd:element ref="ns2:Swim_LinkedDocs" minOccurs="0"/>
                <xsd:element ref="ns2:Swim_LinkedPost" minOccurs="0"/>
                <xsd:element ref="ns2:Swim_PostData" minOccurs="0"/>
                <xsd:element ref="ns2:Swim_PostBetreft" minOccurs="0"/>
                <xsd:element ref="ns2:Swim_PostCorrespond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39f3e-cc29-465f-afd3-f3cca4ab8667" elementFormDefault="qualified">
    <xsd:import namespace="http://schemas.microsoft.com/office/2006/documentManagement/types"/>
    <xsd:import namespace="http://schemas.microsoft.com/office/infopath/2007/PartnerControls"/>
    <xsd:element name="p271ee006c394e74b0edbce750eb9f37" ma:index="8" nillable="true" ma:taxonomy="true" ma:internalName="p271ee006c394e74b0edbce750eb9f37" ma:taxonomyFieldName="Swim_Documentkeuze" ma:displayName="Documentkeuze" ma:readOnly="false" ma:default="1;#Document|dbbecb69-eb33-4846-89cd-0c32364b338b" ma:fieldId="{9271ee00-6c39-4e74-b0ed-bce750eb9f37}" ma:sspId="22995c3e-323e-4649-8ba8-3b4afb6bc39e" ma:termSetId="76c17a19-9843-4884-b2da-4c3622f661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60b1122-7e90-4e16-bac0-ec3cc3e28f7b}" ma:internalName="TaxCatchAll" ma:showField="CatchAllData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60b1122-7e90-4e16-bac0-ec3cc3e28f7b}" ma:internalName="TaxCatchAllLabel" ma:readOnly="true" ma:showField="CatchAllDataLabel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wim_DocumentkeuzeSelect" ma:index="12" nillable="true" ma:displayName="Documentkeuze (Internal)" ma:internalName="Swim_DocumentkeuzeSelect" ma:readOnly="false">
      <xsd:simpleType>
        <xsd:restriction base="dms:Unknown"/>
      </xsd:simpleType>
    </xsd:element>
    <xsd:element name="Swim_LocatieSelect" ma:index="13" nillable="true" ma:displayName="Locatie" ma:internalName="Swim_LocatieSelect" ma:readOnly="false">
      <xsd:simpleType>
        <xsd:restriction base="dms:Unknown"/>
      </xsd:simpleType>
    </xsd:element>
    <xsd:element name="Swim_MapsUrl" ma:index="14" nillable="true" ma:displayName="Kaart" ma:format="Image" ma:internalName="Swim_Maps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wim_DocumentStatus" ma:index="15" ma:displayName="Documentstatus" ma:default="Finaal" ma:format="Dropdown" ma:internalName="Swim_DocumentStatus" ma:readOnly="false">
      <xsd:simpleType>
        <xsd:restriction base="dms:Choice">
          <xsd:enumeration value="Ontwerp"/>
          <xsd:enumeration value="Finaal"/>
        </xsd:restriction>
      </xsd:simpleType>
    </xsd:element>
    <xsd:element name="Swim_Posttype" ma:index="16" nillable="true" ma:displayName="Posttype" ma:format="Dropdown" ma:internalName="Swim_Posttype" ma:readOnly="false">
      <xsd:simpleType>
        <xsd:restriction base="dms:Choice">
          <xsd:enumeration value="In"/>
          <xsd:enumeration value="Uit"/>
        </xsd:restriction>
      </xsd:simpleType>
    </xsd:element>
    <xsd:element name="Swim_PostStukdatum" ma:index="17" nillable="true" ma:displayName="Stukdatum" ma:format="DateOnly" ma:internalName="Swim_PostStukdatum" ma:readOnly="false">
      <xsd:simpleType>
        <xsd:restriction base="dms:DateTime"/>
      </xsd:simpleType>
    </xsd:element>
    <xsd:element name="Swim_LinkedDocs" ma:index="18" nillable="true" ma:displayName="Gekoppelde documenten" ma:internalName="Swim_LinkedDocs" ma:readOnly="false">
      <xsd:simpleType>
        <xsd:restriction base="dms:Note"/>
      </xsd:simpleType>
    </xsd:element>
    <xsd:element name="Swim_LinkedPost" ma:index="19" nillable="true" ma:displayName="Gekoppelde poststukken" ma:internalName="Swim_LinkedPost" ma:readOnly="false">
      <xsd:simpleType>
        <xsd:restriction base="dms:Note"/>
      </xsd:simpleType>
    </xsd:element>
    <xsd:element name="Swim_PostData" ma:index="20" nillable="true" ma:displayName="Post-gerelateerde gegevens" ma:internalName="Swim_PostData" ma:readOnly="false">
      <xsd:simpleType>
        <xsd:restriction base="dms:Note"/>
      </xsd:simpleType>
    </xsd:element>
    <xsd:element name="Swim_PostBetreft" ma:index="21" nillable="true" ma:displayName="Betreft" ma:internalName="Swim_PostBetreft" ma:readOnly="false">
      <xsd:simpleType>
        <xsd:restriction base="dms:Note">
          <xsd:maxLength value="255"/>
        </xsd:restriction>
      </xsd:simpleType>
    </xsd:element>
    <xsd:element name="Swim_PostCorrespondent" ma:index="22" nillable="true" ma:displayName="Correspondent" ma:internalName="Swim_PostCorrespondent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/>
    <Synchronization>Asynchronous</Synchronization>
    <Type>10001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Asynchronous</Synchronization>
    <Type>10002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Synchronous</Synchronization>
    <Type>3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712299-AD1A-422E-82C6-7FEE57892B2A}">
  <ds:schemaRefs>
    <ds:schemaRef ds:uri="http://schemas.microsoft.com/office/2006/metadata/properties"/>
    <ds:schemaRef ds:uri="http://schemas.microsoft.com/office/infopath/2007/PartnerControls"/>
    <ds:schemaRef ds:uri="d4639f3e-cc29-465f-afd3-f3cca4ab8667"/>
  </ds:schemaRefs>
</ds:datastoreItem>
</file>

<file path=customXml/itemProps3.xml><?xml version="1.0" encoding="utf-8"?>
<ds:datastoreItem xmlns:ds="http://schemas.openxmlformats.org/officeDocument/2006/customXml" ds:itemID="{7AA47C64-DE9D-484C-8E8A-E415561AC9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39f3e-cc29-465f-afd3-f3cca4ab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339152-E3E9-4B20-B412-EFC57AFB2A9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2F4D88D-AACE-4B28-9793-F115BAECDC5D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3EC9735-F283-464E-B725-6B948B74D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487</Words>
  <Characters>2680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Matroos examen.docx</vt:lpstr>
      <vt:lpstr>Matroos examen.docx</vt:lpstr>
    </vt:vector>
  </TitlesOfParts>
  <Company>Vlaamse Overheid</Company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Matroos examen.docx</dc:title>
  <dc:subject/>
  <dc:creator>Demeyere, Leontien</dc:creator>
  <cp:keywords/>
  <cp:lastModifiedBy>Nathalie Colonne</cp:lastModifiedBy>
  <cp:revision>19</cp:revision>
  <cp:lastPrinted>2017-01-24T12:58:00Z</cp:lastPrinted>
  <dcterms:created xsi:type="dcterms:W3CDTF">2022-01-11T12:58:00Z</dcterms:created>
  <dcterms:modified xsi:type="dcterms:W3CDTF">2022-09-13T06:49:00Z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0x010100657C6CCD52794DD7AE83DC079BAC4CC40100E16EF5993F4B604FB8E29FAE47AAC89A</vt:lpwstr>
  </property>
  <property fmtid="{D5CDD505-2E9C-101B-9397-08002B2CF9AE}" pid="3" name="DocEvtRec_Added">
    <vt:lpwstr>1</vt:lpwstr>
  </property>
  <property fmtid="{D5CDD505-2E9C-101B-9397-08002B2CF9AE}" pid="4" name="Swim_Documentkeuze">
    <vt:lpwstr>1;#Document|dbbecb69-eb33-4846-89cd-0c32364b338b</vt:lpwstr>
  </property>
  <property fmtid="{D5CDD505-2E9C-101B-9397-08002B2CF9AE}" pid="5" name="DocEvtRec_Updated">
    <vt:lpwstr>1</vt:lpwstr>
  </property>
</Properties>
</file>