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C6D97" w14:textId="77777777" w:rsidR="00F2273B" w:rsidRDefault="00F2273B" w:rsidP="001E0038">
      <w:pPr>
        <w:spacing w:after="278" w:line="240" w:lineRule="auto"/>
        <w:jc w:val="center"/>
        <w:rPr>
          <w:rFonts w:asciiTheme="minorHAnsi" w:eastAsia="Arial" w:hAnsiTheme="minorHAnsi" w:cstheme="minorHAnsi"/>
          <w:b/>
          <w:sz w:val="32"/>
          <w:szCs w:val="32"/>
        </w:rPr>
      </w:pPr>
      <w:r w:rsidRPr="00F2273B">
        <w:rPr>
          <w:rFonts w:asciiTheme="minorHAnsi" w:eastAsia="Arial" w:hAnsiTheme="minorHAnsi" w:cstheme="minorHAnsi"/>
          <w:b/>
          <w:sz w:val="32"/>
          <w:szCs w:val="32"/>
        </w:rPr>
        <w:t>aanvullend getuigschrift passagiers voor stadsrondvaartboten</w:t>
      </w:r>
    </w:p>
    <w:p w14:paraId="0243DBB1" w14:textId="4F75442C" w:rsidR="00D65961" w:rsidRPr="009C6A9E" w:rsidRDefault="00360508" w:rsidP="001E0038">
      <w:pPr>
        <w:spacing w:after="278" w:line="240" w:lineRule="auto"/>
        <w:jc w:val="center"/>
        <w:rPr>
          <w:rFonts w:asciiTheme="minorHAnsi" w:eastAsia="Arial" w:hAnsiTheme="minorHAnsi" w:cstheme="minorHAnsi"/>
          <w:b/>
          <w:sz w:val="32"/>
          <w:szCs w:val="32"/>
        </w:rPr>
      </w:pPr>
      <w:r w:rsidRPr="009C6A9E">
        <w:rPr>
          <w:rFonts w:asciiTheme="minorHAnsi" w:eastAsia="Arial" w:hAnsiTheme="minorHAnsi" w:cstheme="minorHAnsi"/>
          <w:b/>
          <w:sz w:val="32"/>
          <w:szCs w:val="32"/>
        </w:rPr>
        <w:t xml:space="preserve">aanvraag </w:t>
      </w:r>
      <w:r w:rsidR="001D13B8">
        <w:rPr>
          <w:rFonts w:asciiTheme="minorHAnsi" w:eastAsia="Arial" w:hAnsiTheme="minorHAnsi" w:cstheme="minorHAnsi"/>
          <w:b/>
          <w:sz w:val="32"/>
          <w:szCs w:val="32"/>
        </w:rPr>
        <w:t>examen</w:t>
      </w:r>
      <w:r w:rsidR="003838AB">
        <w:rPr>
          <w:rFonts w:asciiTheme="minorHAnsi" w:eastAsia="Arial" w:hAnsiTheme="minorHAnsi" w:cstheme="minorHAnsi"/>
          <w:b/>
          <w:sz w:val="32"/>
          <w:szCs w:val="32"/>
        </w:rPr>
        <w:t xml:space="preserve"> </w:t>
      </w:r>
    </w:p>
    <w:p w14:paraId="004FD6F1" w14:textId="2AD488DC" w:rsidR="001E0038" w:rsidRDefault="001E0038" w:rsidP="0033183D">
      <w:pPr>
        <w:spacing w:line="360" w:lineRule="auto"/>
        <w:jc w:val="both"/>
        <w:rPr>
          <w:rFonts w:ascii="FlandersArtSans-Regular" w:hAnsi="FlandersArtSans-Regular"/>
          <w:b/>
          <w:sz w:val="20"/>
          <w:szCs w:val="20"/>
        </w:rPr>
      </w:pPr>
    </w:p>
    <w:p w14:paraId="36931C51" w14:textId="77777777" w:rsidR="003E1926" w:rsidRDefault="003E1926" w:rsidP="0033183D">
      <w:pPr>
        <w:spacing w:line="360" w:lineRule="auto"/>
        <w:jc w:val="both"/>
        <w:rPr>
          <w:rFonts w:ascii="FlandersArtSans-Regular" w:hAnsi="FlandersArtSans-Regular"/>
          <w:b/>
          <w:sz w:val="20"/>
          <w:szCs w:val="20"/>
        </w:rPr>
      </w:pPr>
    </w:p>
    <w:p w14:paraId="160C0DB5" w14:textId="77777777" w:rsidR="00A32D97" w:rsidRPr="00A84985" w:rsidRDefault="00A32D97" w:rsidP="00A32D97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bookmarkStart w:id="0" w:name="_Hlk26429756"/>
      <w:bookmarkStart w:id="1" w:name="_Hlk26430911"/>
      <w:r w:rsidRPr="00A84985">
        <w:rPr>
          <w:rFonts w:asciiTheme="minorHAnsi" w:hAnsiTheme="minorHAnsi" w:cstheme="minorHAnsi"/>
          <w:b/>
          <w:sz w:val="20"/>
          <w:szCs w:val="20"/>
        </w:rPr>
        <w:t>Instructies en verloop aanvraagprocedure</w:t>
      </w:r>
    </w:p>
    <w:p w14:paraId="677691B3" w14:textId="77777777" w:rsidR="00A32D97" w:rsidRDefault="00A32D97" w:rsidP="00A32D97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4AC05BAA" w14:textId="77777777" w:rsidR="00A32D97" w:rsidRPr="00413EA5" w:rsidRDefault="00A32D97" w:rsidP="00A32D97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bookmarkStart w:id="2" w:name="_Hlk25828756"/>
      <w:r>
        <w:rPr>
          <w:rFonts w:asciiTheme="minorHAnsi" w:hAnsiTheme="minorHAnsi" w:cstheme="minorHAnsi"/>
          <w:sz w:val="20"/>
          <w:szCs w:val="20"/>
        </w:rPr>
        <w:t>Er zijn twee opties om het bekwaamheidsbewijs aan te vragen:</w:t>
      </w:r>
    </w:p>
    <w:p w14:paraId="50896837" w14:textId="77777777" w:rsidR="00A32D97" w:rsidRDefault="00A32D97" w:rsidP="00A32D97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p w14:paraId="426FEF8E" w14:textId="77777777" w:rsidR="00A32D97" w:rsidRDefault="00A32D97" w:rsidP="00A32D97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413EA5">
        <w:rPr>
          <w:rFonts w:asciiTheme="minorHAnsi" w:hAnsiTheme="minorHAnsi" w:cstheme="minorHAnsi"/>
          <w:sz w:val="20"/>
          <w:szCs w:val="20"/>
          <w:u w:val="single"/>
        </w:rPr>
        <w:t>Via email</w:t>
      </w:r>
      <w:r>
        <w:rPr>
          <w:rFonts w:asciiTheme="minorHAnsi" w:hAnsiTheme="minorHAnsi" w:cstheme="minorHAnsi"/>
          <w:sz w:val="20"/>
          <w:szCs w:val="20"/>
          <w:u w:val="single"/>
        </w:rPr>
        <w:t>:</w:t>
      </w:r>
    </w:p>
    <w:p w14:paraId="5B45F1CD" w14:textId="77777777" w:rsidR="00A32D97" w:rsidRPr="00413EA5" w:rsidRDefault="00A32D97" w:rsidP="00A32D97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p w14:paraId="255A2FCC" w14:textId="77777777" w:rsidR="00A32D97" w:rsidRPr="004019B0" w:rsidRDefault="00A32D97" w:rsidP="00A32D97">
      <w:pPr>
        <w:pStyle w:val="Lijstalinea"/>
        <w:numPr>
          <w:ilvl w:val="0"/>
          <w:numId w:val="20"/>
        </w:num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4019B0">
        <w:rPr>
          <w:rFonts w:asciiTheme="minorHAnsi" w:hAnsiTheme="minorHAnsi" w:cstheme="minorHAnsi"/>
          <w:sz w:val="20"/>
          <w:szCs w:val="20"/>
        </w:rPr>
        <w:t xml:space="preserve">Vul het formulier in en handteken onderaan. </w:t>
      </w:r>
    </w:p>
    <w:p w14:paraId="0FE87549" w14:textId="77777777" w:rsidR="00A32D97" w:rsidRDefault="00A32D97" w:rsidP="00A32D97">
      <w:pPr>
        <w:pStyle w:val="Lijstalinea"/>
        <w:numPr>
          <w:ilvl w:val="0"/>
          <w:numId w:val="20"/>
        </w:numPr>
        <w:tabs>
          <w:tab w:val="clear" w:pos="3686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4019B0">
        <w:rPr>
          <w:rFonts w:asciiTheme="minorHAnsi" w:hAnsiTheme="minorHAnsi" w:cstheme="minorHAnsi"/>
          <w:sz w:val="20"/>
          <w:szCs w:val="20"/>
        </w:rPr>
        <w:t xml:space="preserve">Stuur het formulier samen met de gevraagde documenten naar: </w:t>
      </w:r>
    </w:p>
    <w:p w14:paraId="63E832A1" w14:textId="77777777" w:rsidR="00A32D97" w:rsidRDefault="00A32D97" w:rsidP="00A32D97">
      <w:pPr>
        <w:tabs>
          <w:tab w:val="clear" w:pos="3686"/>
        </w:tabs>
        <w:spacing w:line="276" w:lineRule="auto"/>
        <w:ind w:left="720" w:firstLine="720"/>
        <w:jc w:val="both"/>
        <w:rPr>
          <w:rFonts w:ascii="Flanders Art Sans" w:hAnsi="Flanders Art Sans"/>
          <w:color w:val="425460"/>
          <w:shd w:val="clear" w:color="auto" w:fill="FFFFFF"/>
        </w:rPr>
      </w:pPr>
    </w:p>
    <w:bookmarkStart w:id="3" w:name="_Hlk42001562"/>
    <w:p w14:paraId="5DEB44C5" w14:textId="0364BFDB" w:rsidR="00A32D97" w:rsidRPr="00315D9A" w:rsidRDefault="00C01B33" w:rsidP="00A32D97">
      <w:pPr>
        <w:tabs>
          <w:tab w:val="clear" w:pos="3686"/>
        </w:tabs>
        <w:spacing w:line="276" w:lineRule="auto"/>
        <w:ind w:left="720" w:firstLine="720"/>
        <w:jc w:val="both"/>
        <w:rPr>
          <w:rFonts w:asciiTheme="minorHAnsi" w:hAnsiTheme="minorHAnsi" w:cstheme="minorHAnsi"/>
          <w:b/>
          <w:sz w:val="20"/>
          <w:szCs w:val="20"/>
        </w:rPr>
      </w:pPr>
      <w:r>
        <w:fldChar w:fldCharType="begin"/>
      </w:r>
      <w:r>
        <w:instrText xml:space="preserve"> HYPERLINK "mailto:binnenvaart@syntra-mvl.be?subject=aanvraag%20examen%20binnenvaart" </w:instrText>
      </w:r>
      <w:r>
        <w:fldChar w:fldCharType="separate"/>
      </w:r>
      <w:r w:rsidR="005C324E">
        <w:rPr>
          <w:rFonts w:asciiTheme="minorHAnsi" w:hAnsiTheme="minorHAnsi" w:cstheme="minorHAnsi"/>
          <w:b/>
          <w:sz w:val="20"/>
          <w:szCs w:val="20"/>
        </w:rPr>
        <w:t>binnenvaartcommissie@vlaamsewaterweg.be</w:t>
      </w:r>
      <w:r w:rsidR="005C324E">
        <w:rPr>
          <w:rFonts w:asciiTheme="minorHAnsi" w:hAnsiTheme="minorHAnsi" w:cstheme="minorHAnsi"/>
          <w:b/>
          <w:sz w:val="20"/>
          <w:szCs w:val="20"/>
        </w:rPr>
        <w:br/>
      </w:r>
      <w:r>
        <w:rPr>
          <w:rFonts w:asciiTheme="minorHAnsi" w:hAnsiTheme="minorHAnsi" w:cstheme="minorHAnsi"/>
          <w:b/>
          <w:sz w:val="20"/>
          <w:szCs w:val="20"/>
        </w:rPr>
        <w:fldChar w:fldCharType="end"/>
      </w:r>
      <w:r w:rsidR="005C324E">
        <w:rPr>
          <w:rFonts w:asciiTheme="minorHAnsi" w:hAnsiTheme="minorHAnsi" w:cstheme="minorHAnsi"/>
          <w:b/>
          <w:sz w:val="20"/>
          <w:szCs w:val="20"/>
        </w:rPr>
        <w:tab/>
        <w:t xml:space="preserve">Onderwerp e-mail: Examen aanvraag </w:t>
      </w:r>
      <w:r w:rsidR="000E14B2">
        <w:rPr>
          <w:rFonts w:asciiTheme="minorHAnsi" w:hAnsiTheme="minorHAnsi" w:cstheme="minorHAnsi"/>
          <w:b/>
          <w:sz w:val="20"/>
          <w:szCs w:val="20"/>
        </w:rPr>
        <w:t>passagier stadsrondvaart</w:t>
      </w:r>
      <w:r w:rsidR="005C324E">
        <w:rPr>
          <w:rFonts w:asciiTheme="minorHAnsi" w:hAnsiTheme="minorHAnsi" w:cstheme="minorHAnsi"/>
          <w:b/>
          <w:sz w:val="20"/>
          <w:szCs w:val="20"/>
        </w:rPr>
        <w:t>.</w:t>
      </w:r>
    </w:p>
    <w:bookmarkEnd w:id="2"/>
    <w:bookmarkEnd w:id="3"/>
    <w:p w14:paraId="25BA2431" w14:textId="77777777" w:rsidR="00A32D97" w:rsidRDefault="00A32D97" w:rsidP="00A32D97">
      <w:pPr>
        <w:spacing w:line="360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p w14:paraId="710B317B" w14:textId="77777777" w:rsidR="00A32D97" w:rsidRPr="00413EA5" w:rsidRDefault="00A32D97" w:rsidP="00A32D97">
      <w:pPr>
        <w:spacing w:line="360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413EA5">
        <w:rPr>
          <w:rFonts w:asciiTheme="minorHAnsi" w:hAnsiTheme="minorHAnsi" w:cstheme="minorHAnsi"/>
          <w:sz w:val="20"/>
          <w:szCs w:val="20"/>
          <w:u w:val="single"/>
        </w:rPr>
        <w:t>Via post</w:t>
      </w:r>
      <w:r>
        <w:rPr>
          <w:rFonts w:asciiTheme="minorHAnsi" w:hAnsiTheme="minorHAnsi" w:cstheme="minorHAnsi"/>
          <w:sz w:val="20"/>
          <w:szCs w:val="20"/>
          <w:u w:val="single"/>
        </w:rPr>
        <w:t>:</w:t>
      </w:r>
    </w:p>
    <w:p w14:paraId="5576390A" w14:textId="77777777" w:rsidR="00A32D97" w:rsidRDefault="00A32D97" w:rsidP="00A32D97">
      <w:p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</w:p>
    <w:p w14:paraId="78CC5120" w14:textId="3EEA7A5C" w:rsidR="00A32D97" w:rsidRPr="00944BA8" w:rsidRDefault="00A32D97" w:rsidP="005C324E">
      <w:pPr>
        <w:numPr>
          <w:ilvl w:val="0"/>
          <w:numId w:val="14"/>
        </w:num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0C541E">
        <w:rPr>
          <w:rFonts w:asciiTheme="minorHAnsi" w:hAnsiTheme="minorHAnsi" w:cstheme="minorHAnsi"/>
          <w:sz w:val="20"/>
          <w:szCs w:val="20"/>
        </w:rPr>
        <w:t>Druk het formulier af, vul in en handteken onderaan. Doe dit met een pen met zwarte inkt.</w:t>
      </w:r>
    </w:p>
    <w:p w14:paraId="51514138" w14:textId="77777777" w:rsidR="00A32D97" w:rsidRPr="000C541E" w:rsidRDefault="00A32D97" w:rsidP="005C324E">
      <w:pPr>
        <w:numPr>
          <w:ilvl w:val="0"/>
          <w:numId w:val="14"/>
        </w:numPr>
        <w:tabs>
          <w:tab w:val="clear" w:pos="3686"/>
        </w:tabs>
        <w:spacing w:after="120" w:line="360" w:lineRule="auto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0C541E">
        <w:rPr>
          <w:rFonts w:asciiTheme="minorHAnsi" w:hAnsiTheme="minorHAnsi" w:cstheme="minorHAnsi"/>
          <w:sz w:val="20"/>
          <w:szCs w:val="20"/>
        </w:rPr>
        <w:t>Stuur het formulier samen met de gevraagde documenten naar:</w:t>
      </w:r>
    </w:p>
    <w:p w14:paraId="7435582F" w14:textId="77777777" w:rsidR="005C324E" w:rsidRPr="005C324E" w:rsidRDefault="005C324E" w:rsidP="005C324E">
      <w:pPr>
        <w:tabs>
          <w:tab w:val="clear" w:pos="3686"/>
          <w:tab w:val="left" w:pos="-993"/>
        </w:tabs>
        <w:spacing w:line="276" w:lineRule="auto"/>
        <w:ind w:left="36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5C324E">
        <w:rPr>
          <w:rFonts w:asciiTheme="minorHAnsi" w:hAnsiTheme="minorHAnsi" w:cstheme="minorHAnsi"/>
          <w:b/>
          <w:szCs w:val="20"/>
        </w:rPr>
        <w:tab/>
      </w:r>
      <w:r w:rsidRPr="005C324E">
        <w:rPr>
          <w:rFonts w:asciiTheme="minorHAnsi" w:hAnsiTheme="minorHAnsi" w:cstheme="minorHAnsi"/>
          <w:b/>
          <w:szCs w:val="20"/>
        </w:rPr>
        <w:tab/>
      </w:r>
      <w:bookmarkStart w:id="4" w:name="_Hlk42000284"/>
      <w:r w:rsidRPr="005C324E">
        <w:rPr>
          <w:rFonts w:asciiTheme="minorHAnsi" w:hAnsiTheme="minorHAnsi" w:cstheme="minorHAnsi"/>
          <w:b/>
          <w:sz w:val="20"/>
          <w:szCs w:val="20"/>
        </w:rPr>
        <w:t>De Vlaamse Waterweg</w:t>
      </w:r>
    </w:p>
    <w:p w14:paraId="3D8501C7" w14:textId="77777777" w:rsidR="005C324E" w:rsidRPr="005C324E" w:rsidRDefault="005C324E" w:rsidP="005C324E">
      <w:pPr>
        <w:tabs>
          <w:tab w:val="clear" w:pos="3686"/>
          <w:tab w:val="left" w:pos="-993"/>
        </w:tabs>
        <w:spacing w:line="276" w:lineRule="auto"/>
        <w:ind w:left="36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5C324E">
        <w:rPr>
          <w:rFonts w:asciiTheme="minorHAnsi" w:hAnsiTheme="minorHAnsi" w:cstheme="minorHAnsi"/>
          <w:b/>
          <w:sz w:val="20"/>
          <w:szCs w:val="20"/>
        </w:rPr>
        <w:tab/>
      </w:r>
      <w:r w:rsidRPr="005C324E">
        <w:rPr>
          <w:rFonts w:asciiTheme="minorHAnsi" w:hAnsiTheme="minorHAnsi" w:cstheme="minorHAnsi"/>
          <w:b/>
          <w:sz w:val="20"/>
          <w:szCs w:val="20"/>
        </w:rPr>
        <w:tab/>
        <w:t>Binnenvaartcommissie</w:t>
      </w:r>
    </w:p>
    <w:p w14:paraId="32A20F21" w14:textId="77777777" w:rsidR="005C324E" w:rsidRPr="005C324E" w:rsidRDefault="005C324E" w:rsidP="005C324E">
      <w:pPr>
        <w:tabs>
          <w:tab w:val="clear" w:pos="3686"/>
          <w:tab w:val="left" w:pos="-993"/>
        </w:tabs>
        <w:spacing w:line="276" w:lineRule="auto"/>
        <w:ind w:left="36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5C324E">
        <w:rPr>
          <w:rFonts w:asciiTheme="minorHAnsi" w:hAnsiTheme="minorHAnsi" w:cstheme="minorHAnsi"/>
          <w:b/>
          <w:sz w:val="20"/>
          <w:szCs w:val="20"/>
        </w:rPr>
        <w:tab/>
      </w:r>
      <w:r w:rsidRPr="005C324E">
        <w:rPr>
          <w:rFonts w:asciiTheme="minorHAnsi" w:hAnsiTheme="minorHAnsi" w:cstheme="minorHAnsi"/>
          <w:b/>
          <w:sz w:val="20"/>
          <w:szCs w:val="20"/>
        </w:rPr>
        <w:tab/>
        <w:t>Hoogmolendijk 1</w:t>
      </w:r>
    </w:p>
    <w:p w14:paraId="0E2B24AE" w14:textId="77777777" w:rsidR="005C324E" w:rsidRPr="005C324E" w:rsidRDefault="005C324E" w:rsidP="005C324E">
      <w:pPr>
        <w:tabs>
          <w:tab w:val="clear" w:pos="3686"/>
          <w:tab w:val="left" w:pos="-993"/>
        </w:tabs>
        <w:spacing w:line="276" w:lineRule="auto"/>
        <w:ind w:left="36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5C324E">
        <w:rPr>
          <w:rFonts w:asciiTheme="minorHAnsi" w:hAnsiTheme="minorHAnsi" w:cstheme="minorHAnsi"/>
          <w:b/>
          <w:sz w:val="20"/>
          <w:szCs w:val="20"/>
        </w:rPr>
        <w:tab/>
      </w:r>
      <w:r w:rsidRPr="005C324E">
        <w:rPr>
          <w:rFonts w:asciiTheme="minorHAnsi" w:hAnsiTheme="minorHAnsi" w:cstheme="minorHAnsi"/>
          <w:b/>
          <w:sz w:val="20"/>
          <w:szCs w:val="20"/>
        </w:rPr>
        <w:tab/>
        <w:t>2900 Schoten</w:t>
      </w:r>
    </w:p>
    <w:bookmarkEnd w:id="4"/>
    <w:p w14:paraId="72C23E07" w14:textId="77777777" w:rsidR="00A32D97" w:rsidRPr="000C541E" w:rsidRDefault="00A32D97" w:rsidP="00A32D97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0D2930C" w14:textId="0DCD30C0" w:rsidR="00A32D97" w:rsidRPr="000C541E" w:rsidRDefault="00A32D97" w:rsidP="00A32D97">
      <w:pPr>
        <w:numPr>
          <w:ilvl w:val="0"/>
          <w:numId w:val="14"/>
        </w:num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0C541E">
        <w:rPr>
          <w:rFonts w:asciiTheme="minorHAnsi" w:hAnsiTheme="minorHAnsi" w:cstheme="minorHAnsi"/>
          <w:sz w:val="20"/>
          <w:szCs w:val="20"/>
        </w:rPr>
        <w:t xml:space="preserve">Na ontvangst van uw aanvraag wordt u gecontacteerd door het examencentrum om een examendatum af te spreken. </w:t>
      </w:r>
    </w:p>
    <w:p w14:paraId="5FD3FC08" w14:textId="1FC61981" w:rsidR="00A32D97" w:rsidRPr="000C541E" w:rsidRDefault="00A32D97" w:rsidP="001219D9">
      <w:p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0C541E">
        <w:rPr>
          <w:rFonts w:asciiTheme="minorHAnsi" w:hAnsiTheme="minorHAnsi" w:cstheme="minorHAnsi"/>
          <w:sz w:val="20"/>
          <w:szCs w:val="20"/>
        </w:rPr>
        <w:tab/>
      </w:r>
    </w:p>
    <w:p w14:paraId="6278A350" w14:textId="7A4100B7" w:rsidR="00A32D97" w:rsidRPr="000C541E" w:rsidRDefault="00A32D97" w:rsidP="00A32D97">
      <w:pPr>
        <w:numPr>
          <w:ilvl w:val="0"/>
          <w:numId w:val="14"/>
        </w:num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0C541E">
        <w:rPr>
          <w:rFonts w:asciiTheme="minorHAnsi" w:hAnsiTheme="minorHAnsi" w:cstheme="minorHAnsi"/>
          <w:sz w:val="20"/>
          <w:szCs w:val="20"/>
        </w:rPr>
        <w:t>U wordt uitgenodigd voor het examen en ontvangt de nodige richtlijnen.</w:t>
      </w:r>
      <w:bookmarkEnd w:id="0"/>
    </w:p>
    <w:bookmarkEnd w:id="1"/>
    <w:p w14:paraId="5AC3B7D1" w14:textId="77777777" w:rsidR="001D13B8" w:rsidRPr="008A1777" w:rsidRDefault="001D13B8" w:rsidP="001D13B8">
      <w:p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</w:p>
    <w:p w14:paraId="1711CDC2" w14:textId="77777777" w:rsidR="00F2273B" w:rsidRDefault="001D13B8" w:rsidP="00F2273B">
      <w:pPr>
        <w:numPr>
          <w:ilvl w:val="0"/>
          <w:numId w:val="14"/>
        </w:numPr>
        <w:tabs>
          <w:tab w:val="clear" w:pos="3686"/>
        </w:tabs>
        <w:spacing w:after="120" w:line="276" w:lineRule="auto"/>
        <w:ind w:left="425" w:hanging="357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8A1777">
        <w:rPr>
          <w:rFonts w:asciiTheme="minorHAnsi" w:hAnsiTheme="minorHAnsi" w:cstheme="minorHAnsi"/>
          <w:sz w:val="20"/>
          <w:szCs w:val="20"/>
        </w:rPr>
        <w:t xml:space="preserve">Indien u geslaagd bent voor het examen, ontvangt u na het examen een </w:t>
      </w:r>
      <w:r w:rsidR="00F2273B" w:rsidRPr="00F2273B">
        <w:rPr>
          <w:rFonts w:asciiTheme="minorHAnsi" w:hAnsiTheme="minorHAnsi" w:cstheme="minorHAnsi"/>
          <w:sz w:val="20"/>
          <w:szCs w:val="20"/>
        </w:rPr>
        <w:t>aanvullend getuigschrift passagiers voor stadsrondvaartboten</w:t>
      </w:r>
      <w:r w:rsidR="00D462DC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16EF708A" w14:textId="210F4181" w:rsidR="001219D9" w:rsidRDefault="001219D9" w:rsidP="00F2273B">
      <w:pPr>
        <w:numPr>
          <w:ilvl w:val="0"/>
          <w:numId w:val="14"/>
        </w:numPr>
        <w:tabs>
          <w:tab w:val="clear" w:pos="3686"/>
        </w:tabs>
        <w:spacing w:after="120" w:line="276" w:lineRule="auto"/>
        <w:ind w:left="425" w:hanging="357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page"/>
      </w:r>
    </w:p>
    <w:p w14:paraId="4553593A" w14:textId="1AB088E6" w:rsidR="00360508" w:rsidRPr="008A1777" w:rsidRDefault="00A32D97" w:rsidP="0033183D">
      <w:pPr>
        <w:spacing w:line="36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124A5C">
        <w:rPr>
          <w:rFonts w:asciiTheme="minorHAnsi" w:hAnsiTheme="minorHAnsi" w:cstheme="minorHAnsi"/>
          <w:b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8963138" wp14:editId="24FFCE1F">
                <wp:simplePos x="0" y="0"/>
                <wp:positionH relativeFrom="margin">
                  <wp:posOffset>872490</wp:posOffset>
                </wp:positionH>
                <wp:positionV relativeFrom="paragraph">
                  <wp:posOffset>264160</wp:posOffset>
                </wp:positionV>
                <wp:extent cx="2407920" cy="1404620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B6758" w14:textId="77777777" w:rsidR="00A32D97" w:rsidRPr="00124A5C" w:rsidRDefault="00A32D97" w:rsidP="00A32D9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963138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68.7pt;margin-top:20.8pt;width:189.6pt;height:110.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" filled="f" stroked="f">
                <v:textbox style="mso-fit-shape-to-text:t">
                  <w:txbxContent>
                    <w:p w14:paraId="0CEB6758" w14:textId="77777777" w:rsidR="00A32D97" w:rsidRPr="00124A5C" w:rsidRDefault="00A32D97" w:rsidP="00A32D97">
                      <w:pPr>
                        <w:rPr>
                          <w:spacing w:val="3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0508" w:rsidRPr="008A1777">
        <w:rPr>
          <w:rFonts w:asciiTheme="minorHAnsi" w:hAnsiTheme="minorHAnsi" w:cstheme="minorHAnsi"/>
          <w:b/>
          <w:sz w:val="20"/>
          <w:szCs w:val="20"/>
        </w:rPr>
        <w:t>Persoonsgegevens</w:t>
      </w:r>
      <w:r w:rsidR="000B4E3B" w:rsidRPr="008A1777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0B4E3B" w:rsidRPr="008A1777">
        <w:rPr>
          <w:rFonts w:asciiTheme="minorHAnsi" w:hAnsiTheme="minorHAnsi" w:cstheme="minorHAnsi"/>
          <w:i/>
          <w:sz w:val="16"/>
          <w:szCs w:val="20"/>
        </w:rPr>
        <w:t>(verplicht in te vullen)</w:t>
      </w:r>
    </w:p>
    <w:tbl>
      <w:tblPr>
        <w:tblW w:w="10198" w:type="dxa"/>
        <w:tblInd w:w="-108" w:type="dxa"/>
        <w:tblLook w:val="04A0" w:firstRow="1" w:lastRow="0" w:firstColumn="1" w:lastColumn="0" w:noHBand="0" w:noVBand="1"/>
      </w:tblPr>
      <w:tblGrid>
        <w:gridCol w:w="1278"/>
        <w:gridCol w:w="1876"/>
        <w:gridCol w:w="1576"/>
        <w:gridCol w:w="5265"/>
        <w:gridCol w:w="203"/>
      </w:tblGrid>
      <w:tr w:rsidR="00A32D97" w:rsidRPr="00264635" w14:paraId="31006C2A" w14:textId="77777777" w:rsidTr="00A32D97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6BE09C82" w14:textId="77777777" w:rsidR="00A32D97" w:rsidRPr="00264635" w:rsidRDefault="00A32D97" w:rsidP="00E178B8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voornaam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22E11C1E" w14:textId="23BD7CA9" w:rsidR="00A32D97" w:rsidRPr="00264635" w:rsidRDefault="00A32D97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37641977" wp14:editId="1631BB4E">
                      <wp:simplePos x="0" y="0"/>
                      <wp:positionH relativeFrom="margin">
                        <wp:posOffset>3810</wp:posOffset>
                      </wp:positionH>
                      <wp:positionV relativeFrom="paragraph">
                        <wp:posOffset>46355</wp:posOffset>
                      </wp:positionV>
                      <wp:extent cx="5509260" cy="1404620"/>
                      <wp:effectExtent l="0" t="0" r="0" b="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0926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3DC50D" w14:textId="77777777" w:rsidR="00A32D97" w:rsidRPr="00124A5C" w:rsidRDefault="00A32D97" w:rsidP="00A32D9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641977" id="Text Box 2" o:spid="_x0000_s1027" type="#_x0000_t202" style="position:absolute;left:0;text-align:left;margin-left:.3pt;margin-top:3.65pt;width:433.8pt;height:110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" filled="f" stroked="f">
                      <v:textbox style="mso-fit-shape-to-text:t">
                        <w:txbxContent>
                          <w:p w14:paraId="733DC50D" w14:textId="77777777" w:rsidR="00A32D97" w:rsidRPr="00124A5C" w:rsidRDefault="00A32D97" w:rsidP="00A32D9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A32D97" w:rsidRPr="00264635" w14:paraId="3CE3B8DC" w14:textId="77777777" w:rsidTr="00A32D97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784242BF" w14:textId="77777777" w:rsidR="00A32D97" w:rsidRPr="00264635" w:rsidRDefault="00A32D97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naam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2107A222" w14:textId="77777777" w:rsidR="00A32D97" w:rsidRPr="00264635" w:rsidRDefault="00A32D97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44980F38" wp14:editId="188CBEAC">
                      <wp:simplePos x="0" y="0"/>
                      <wp:positionH relativeFrom="margin">
                        <wp:posOffset>50165</wp:posOffset>
                      </wp:positionH>
                      <wp:positionV relativeFrom="paragraph">
                        <wp:posOffset>29210</wp:posOffset>
                      </wp:positionV>
                      <wp:extent cx="5425440" cy="1404620"/>
                      <wp:effectExtent l="0" t="0" r="0" b="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E78050" w14:textId="77777777" w:rsidR="00A32D97" w:rsidRPr="00124A5C" w:rsidRDefault="00A32D97" w:rsidP="00A32D9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980F38" id="_x0000_s1028" type="#_x0000_t202" style="position:absolute;left:0;text-align:left;margin-left:3.95pt;margin-top:2.3pt;width:427.2pt;height:110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" filled="f" stroked="f">
                      <v:textbox style="mso-fit-shape-to-text:t">
                        <w:txbxContent>
                          <w:p w14:paraId="79E78050" w14:textId="77777777" w:rsidR="00A32D97" w:rsidRPr="00124A5C" w:rsidRDefault="00A32D97" w:rsidP="00A32D9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A32D97" w:rsidRPr="00264635" w14:paraId="49693A87" w14:textId="77777777" w:rsidTr="00A32D97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76EF66AB" w14:textId="77777777" w:rsidR="00A32D97" w:rsidRPr="00264635" w:rsidRDefault="00A32D97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geboortedatum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59429E23" w14:textId="77777777" w:rsidR="00A32D97" w:rsidRPr="00294109" w:rsidRDefault="00A32D97" w:rsidP="00E178B8">
            <w:pPr>
              <w:spacing w:line="276" w:lineRule="auto"/>
              <w:ind w:left="-8"/>
              <w:rPr>
                <w:rFonts w:asciiTheme="minorHAnsi" w:hAnsiTheme="minorHAnsi" w:cstheme="minorHAnsi"/>
                <w:color w:val="BFBFBF"/>
                <w:sz w:val="44"/>
                <w:szCs w:val="46"/>
              </w:rPr>
            </w:pPr>
            <w:r w:rsidRPr="00294109">
              <w:rPr>
                <w:rFonts w:asciiTheme="minorHAnsi" w:hAnsiTheme="minorHAnsi" w:cstheme="minorHAnsi"/>
                <w:b/>
                <w:noProof/>
                <w:sz w:val="18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4ABECE04" wp14:editId="14F24D7E">
                      <wp:simplePos x="0" y="0"/>
                      <wp:positionH relativeFrom="margin">
                        <wp:posOffset>67310</wp:posOffset>
                      </wp:positionH>
                      <wp:positionV relativeFrom="paragraph">
                        <wp:posOffset>-247015</wp:posOffset>
                      </wp:positionV>
                      <wp:extent cx="5425440" cy="1404620"/>
                      <wp:effectExtent l="0" t="0" r="0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DD3629" w14:textId="77777777" w:rsidR="00A32D97" w:rsidRPr="00124A5C" w:rsidRDefault="00A32D97" w:rsidP="00A32D9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ECE04" id="_x0000_s1029" type="#_x0000_t202" style="position:absolute;left:0;text-align:left;margin-left:5.3pt;margin-top:-19.45pt;width:427.2pt;height:110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" filled="f" stroked="f">
                      <v:textbox style="mso-fit-shape-to-text:t">
                        <w:txbxContent>
                          <w:p w14:paraId="47DD3629" w14:textId="77777777" w:rsidR="00A32D97" w:rsidRPr="00124A5C" w:rsidRDefault="00A32D97" w:rsidP="00A32D9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2E938CAD" wp14:editId="6D88A1A3">
                      <wp:simplePos x="0" y="0"/>
                      <wp:positionH relativeFrom="margin">
                        <wp:posOffset>49530</wp:posOffset>
                      </wp:positionH>
                      <wp:positionV relativeFrom="paragraph">
                        <wp:posOffset>35560</wp:posOffset>
                      </wp:positionV>
                      <wp:extent cx="723900" cy="236220"/>
                      <wp:effectExtent l="0" t="0" r="0" b="0"/>
                      <wp:wrapNone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362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A151DB" w14:textId="77777777" w:rsidR="00A32D97" w:rsidRPr="00E10F33" w:rsidRDefault="00A32D97" w:rsidP="00A32D97">
                                  <w:pPr>
                                    <w:spacing w:line="200" w:lineRule="exact"/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38CAD" id="_x0000_s1030" type="#_x0000_t202" style="position:absolute;left:0;text-align:left;margin-left:3.9pt;margin-top:2.8pt;width:57pt;height:18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" filled="f" stroked="f">
                      <v:textbox>
                        <w:txbxContent>
                          <w:p w14:paraId="49A151DB" w14:textId="77777777" w:rsidR="00A32D97" w:rsidRPr="00E10F33" w:rsidRDefault="00A32D97" w:rsidP="00A32D97">
                            <w:pPr>
                              <w:spacing w:line="200" w:lineRule="exact"/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t xml:space="preserve"> </w:t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t xml:space="preserve">    </w:t>
            </w:r>
            <w:r w:rsidRPr="00294109">
              <w:rPr>
                <w:rFonts w:asciiTheme="minorHAnsi" w:hAnsiTheme="minorHAnsi" w:cstheme="minorHAnsi"/>
                <w:color w:val="auto"/>
                <w:sz w:val="24"/>
                <w:szCs w:val="28"/>
              </w:rPr>
              <w:t>/</w:t>
            </w:r>
            <w:r>
              <w:rPr>
                <w:rFonts w:asciiTheme="minorHAnsi" w:hAnsiTheme="minorHAnsi" w:cstheme="minorHAnsi"/>
                <w:color w:val="auto"/>
                <w:sz w:val="24"/>
                <w:szCs w:val="28"/>
              </w:rPr>
              <w:t xml:space="preserve">       </w:t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t xml:space="preserve">    </w:t>
            </w:r>
            <w:r w:rsidRPr="00294109">
              <w:rPr>
                <w:rFonts w:asciiTheme="minorHAnsi" w:hAnsiTheme="minorHAnsi" w:cstheme="minorHAnsi"/>
                <w:color w:val="auto"/>
                <w:sz w:val="24"/>
                <w:szCs w:val="28"/>
              </w:rPr>
              <w:t>/</w:t>
            </w:r>
            <w:r>
              <w:rPr>
                <w:rFonts w:asciiTheme="minorHAnsi" w:hAnsiTheme="minorHAnsi" w:cstheme="minorHAnsi"/>
                <w:color w:val="auto"/>
                <w:sz w:val="24"/>
                <w:szCs w:val="28"/>
              </w:rPr>
              <w:t xml:space="preserve">     </w:t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</w:p>
          <w:p w14:paraId="6BB993D5" w14:textId="77777777" w:rsidR="00A32D97" w:rsidRPr="00264635" w:rsidRDefault="00A32D97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</w:p>
        </w:tc>
      </w:tr>
      <w:tr w:rsidR="00A32D97" w:rsidRPr="00264635" w14:paraId="546B8334" w14:textId="77777777" w:rsidTr="00A32D97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64F73976" w14:textId="77777777" w:rsidR="00A32D97" w:rsidRPr="00264635" w:rsidRDefault="00A32D97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geboorteplaats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7B645DB3" w14:textId="77777777" w:rsidR="00A32D97" w:rsidRPr="00264635" w:rsidRDefault="00A32D97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2DADCD6C" wp14:editId="7FAE6E97">
                      <wp:simplePos x="0" y="0"/>
                      <wp:positionH relativeFrom="margin">
                        <wp:posOffset>2099310</wp:posOffset>
                      </wp:positionH>
                      <wp:positionV relativeFrom="paragraph">
                        <wp:posOffset>-255270</wp:posOffset>
                      </wp:positionV>
                      <wp:extent cx="1303020" cy="1404620"/>
                      <wp:effectExtent l="0" t="0" r="0" b="0"/>
                      <wp:wrapNone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2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A70EE8" w14:textId="77777777" w:rsidR="00A32D97" w:rsidRPr="00124A5C" w:rsidRDefault="00A32D97" w:rsidP="00A32D9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ADCD6C" id="_x0000_s1031" type="#_x0000_t202" style="position:absolute;left:0;text-align:left;margin-left:165.3pt;margin-top:-20.1pt;width:102.6pt;height:110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" filled="f" stroked="f">
                      <v:textbox style="mso-fit-shape-to-text:t">
                        <w:txbxContent>
                          <w:p w14:paraId="1CA70EE8" w14:textId="77777777" w:rsidR="00A32D97" w:rsidRPr="00124A5C" w:rsidRDefault="00A32D97" w:rsidP="00A32D9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61D58632" wp14:editId="578A295E">
                      <wp:simplePos x="0" y="0"/>
                      <wp:positionH relativeFrom="margin">
                        <wp:posOffset>1101090</wp:posOffset>
                      </wp:positionH>
                      <wp:positionV relativeFrom="paragraph">
                        <wp:posOffset>-236855</wp:posOffset>
                      </wp:positionV>
                      <wp:extent cx="723900" cy="236220"/>
                      <wp:effectExtent l="0" t="0" r="0" b="0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362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E82DC2" w14:textId="77777777" w:rsidR="00A32D97" w:rsidRPr="00E10F33" w:rsidRDefault="00A32D97" w:rsidP="00A32D97">
                                  <w:pPr>
                                    <w:spacing w:line="200" w:lineRule="exact"/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D58632" id="Text Box 3" o:spid="_x0000_s1032" type="#_x0000_t202" style="position:absolute;left:0;text-align:left;margin-left:86.7pt;margin-top:-18.65pt;width:57pt;height:18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" filled="f" stroked="f">
                      <v:textbox>
                        <w:txbxContent>
                          <w:p w14:paraId="4EE82DC2" w14:textId="77777777" w:rsidR="00A32D97" w:rsidRPr="00E10F33" w:rsidRDefault="00A32D97" w:rsidP="00A32D97">
                            <w:pPr>
                              <w:spacing w:line="200" w:lineRule="exact"/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A32D97" w:rsidRPr="00264635" w14:paraId="37AC26EC" w14:textId="77777777" w:rsidTr="00A32D97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3B954060" w14:textId="77777777" w:rsidR="00A32D97" w:rsidRPr="00264635" w:rsidRDefault="00A32D97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geboorteland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67D37E96" w14:textId="77777777" w:rsidR="00A32D97" w:rsidRPr="00264635" w:rsidRDefault="00A32D97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6A61E8FE" wp14:editId="49343D0D">
                      <wp:simplePos x="0" y="0"/>
                      <wp:positionH relativeFrom="margin">
                        <wp:posOffset>47625</wp:posOffset>
                      </wp:positionH>
                      <wp:positionV relativeFrom="paragraph">
                        <wp:posOffset>-248285</wp:posOffset>
                      </wp:positionV>
                      <wp:extent cx="5425440" cy="1404620"/>
                      <wp:effectExtent l="0" t="0" r="0" b="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0DD885" w14:textId="77777777" w:rsidR="00A32D97" w:rsidRPr="00124A5C" w:rsidRDefault="00A32D97" w:rsidP="00A32D9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61E8FE" id="_x0000_s1033" type="#_x0000_t202" style="position:absolute;left:0;text-align:left;margin-left:3.75pt;margin-top:-19.55pt;width:427.2pt;height:110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" filled="f" stroked="f">
                      <v:textbox style="mso-fit-shape-to-text:t">
                        <w:txbxContent>
                          <w:p w14:paraId="240DD885" w14:textId="77777777" w:rsidR="00A32D97" w:rsidRPr="00124A5C" w:rsidRDefault="00A32D97" w:rsidP="00A32D9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A32D97" w:rsidRPr="00264635" w14:paraId="3B3FC953" w14:textId="77777777" w:rsidTr="00A32D97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625DEAD2" w14:textId="77777777" w:rsidR="00A32D97" w:rsidRPr="00264635" w:rsidRDefault="00A32D97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nationaliteit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4806783E" w14:textId="77777777" w:rsidR="00A32D97" w:rsidRPr="00264635" w:rsidRDefault="00A32D97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74170153" wp14:editId="319AB2AE">
                      <wp:simplePos x="0" y="0"/>
                      <wp:positionH relativeFrom="margin">
                        <wp:posOffset>56515</wp:posOffset>
                      </wp:positionH>
                      <wp:positionV relativeFrom="paragraph">
                        <wp:posOffset>-242570</wp:posOffset>
                      </wp:positionV>
                      <wp:extent cx="5425440" cy="1404620"/>
                      <wp:effectExtent l="0" t="0" r="0" b="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55C37A" w14:textId="77777777" w:rsidR="00A32D97" w:rsidRPr="00124A5C" w:rsidRDefault="00A32D97" w:rsidP="00A32D9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170153" id="_x0000_s1034" type="#_x0000_t202" style="position:absolute;left:0;text-align:left;margin-left:4.45pt;margin-top:-19.1pt;width:427.2pt;height:110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" filled="f" stroked="f">
                      <v:textbox style="mso-fit-shape-to-text:t">
                        <w:txbxContent>
                          <w:p w14:paraId="0155C37A" w14:textId="77777777" w:rsidR="00A32D97" w:rsidRPr="00124A5C" w:rsidRDefault="00A32D97" w:rsidP="00A32D9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A32D97" w:rsidRPr="00264635" w14:paraId="20CDC47F" w14:textId="77777777" w:rsidTr="00A32D97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191B5716" w14:textId="77777777" w:rsidR="00A32D97" w:rsidRPr="00264635" w:rsidRDefault="00A32D97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telefoon- of gsm-nummer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48E8A9FA" w14:textId="77777777" w:rsidR="00A32D97" w:rsidRPr="00264635" w:rsidRDefault="00A32D97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16C59BD9" wp14:editId="35F8971E">
                      <wp:simplePos x="0" y="0"/>
                      <wp:positionH relativeFrom="margin">
                        <wp:posOffset>44450</wp:posOffset>
                      </wp:positionH>
                      <wp:positionV relativeFrom="paragraph">
                        <wp:posOffset>-257810</wp:posOffset>
                      </wp:positionV>
                      <wp:extent cx="5425440" cy="1404620"/>
                      <wp:effectExtent l="0" t="0" r="0" b="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F30E2B" w14:textId="77777777" w:rsidR="00A32D97" w:rsidRPr="00124A5C" w:rsidRDefault="00A32D97" w:rsidP="00A32D9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C59BD9" id="_x0000_s1035" type="#_x0000_t202" style="position:absolute;left:0;text-align:left;margin-left:3.5pt;margin-top:-20.3pt;width:427.2pt;height:110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" filled="f" stroked="f">
                      <v:textbox style="mso-fit-shape-to-text:t">
                        <w:txbxContent>
                          <w:p w14:paraId="68F30E2B" w14:textId="77777777" w:rsidR="00A32D97" w:rsidRPr="00124A5C" w:rsidRDefault="00A32D97" w:rsidP="00A32D9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A32D97" w:rsidRPr="00264635" w14:paraId="636ED80C" w14:textId="77777777" w:rsidTr="00A32D97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10F80C77" w14:textId="77777777" w:rsidR="00A32D97" w:rsidRPr="00264635" w:rsidRDefault="00A32D97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e-mail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1702D9EB" w14:textId="77777777" w:rsidR="00A32D97" w:rsidRPr="00264635" w:rsidRDefault="00A32D97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1CCA3816" wp14:editId="14D663D6">
                      <wp:simplePos x="0" y="0"/>
                      <wp:positionH relativeFrom="margin">
                        <wp:posOffset>53340</wp:posOffset>
                      </wp:positionH>
                      <wp:positionV relativeFrom="paragraph">
                        <wp:posOffset>-240665</wp:posOffset>
                      </wp:positionV>
                      <wp:extent cx="5425440" cy="1404620"/>
                      <wp:effectExtent l="0" t="0" r="0" b="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EF9531" w14:textId="77777777" w:rsidR="00A32D97" w:rsidRPr="00124A5C" w:rsidRDefault="00A32D97" w:rsidP="00A32D9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CA3816" id="_x0000_s1036" type="#_x0000_t202" style="position:absolute;left:0;text-align:left;margin-left:4.2pt;margin-top:-18.95pt;width:427.2pt;height:110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" filled="f" stroked="f">
                      <v:textbox style="mso-fit-shape-to-text:t">
                        <w:txbxContent>
                          <w:p w14:paraId="1BEF9531" w14:textId="77777777" w:rsidR="00A32D97" w:rsidRPr="00124A5C" w:rsidRDefault="00A32D97" w:rsidP="00A32D9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A32D97" w:rsidRPr="00264635" w14:paraId="425CB455" w14:textId="77777777" w:rsidTr="00A32D97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2E632FBC" w14:textId="77777777" w:rsidR="00A32D97" w:rsidRPr="00264635" w:rsidRDefault="00A32D97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2E2AFDF0" w14:textId="77777777" w:rsidR="00A32D97" w:rsidRPr="00264635" w:rsidRDefault="00A32D97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7FC0B2EC" wp14:editId="1E9D120E">
                      <wp:simplePos x="0" y="0"/>
                      <wp:positionH relativeFrom="margin">
                        <wp:posOffset>52705</wp:posOffset>
                      </wp:positionH>
                      <wp:positionV relativeFrom="paragraph">
                        <wp:posOffset>-233045</wp:posOffset>
                      </wp:positionV>
                      <wp:extent cx="5425440" cy="1404620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D6122A" w14:textId="77777777" w:rsidR="00A32D97" w:rsidRPr="00124A5C" w:rsidRDefault="00A32D97" w:rsidP="00A32D9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C0B2EC" id="_x0000_s1037" type="#_x0000_t202" style="position:absolute;left:0;text-align:left;margin-left:4.15pt;margin-top:-18.35pt;width:427.2pt;height:110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" filled="f" stroked="f">
                      <v:textbox style="mso-fit-shape-to-text:t">
                        <w:txbxContent>
                          <w:p w14:paraId="68D6122A" w14:textId="77777777" w:rsidR="00A32D97" w:rsidRPr="00124A5C" w:rsidRDefault="00A32D97" w:rsidP="00A32D9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@</w:t>
            </w:r>
            <w:r w:rsidRPr="00264635">
              <w:rPr>
                <w:rFonts w:asciiTheme="minorHAnsi" w:hAnsiTheme="minorHAnsi" w:cstheme="minorHAnsi"/>
                <w:color w:val="auto"/>
                <w:sz w:val="46"/>
                <w:szCs w:val="46"/>
              </w:rPr>
              <w:t xml:space="preserve"> </w: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A32D97" w:rsidRPr="00264635" w14:paraId="406F8667" w14:textId="77777777" w:rsidTr="00A32D97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797EFA0A" w14:textId="77777777" w:rsidR="00A32D97" w:rsidRPr="00264635" w:rsidRDefault="00A32D97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straat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174B57AF" w14:textId="77777777" w:rsidR="00A32D97" w:rsidRPr="00264635" w:rsidRDefault="00A32D97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0ACA628E" wp14:editId="11338F4C">
                      <wp:simplePos x="0" y="0"/>
                      <wp:positionH relativeFrom="margin">
                        <wp:posOffset>560070</wp:posOffset>
                      </wp:positionH>
                      <wp:positionV relativeFrom="paragraph">
                        <wp:posOffset>-238760</wp:posOffset>
                      </wp:positionV>
                      <wp:extent cx="5086350" cy="1404620"/>
                      <wp:effectExtent l="0" t="0" r="0" b="0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63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95620F" w14:textId="77777777" w:rsidR="00A32D97" w:rsidRPr="00124A5C" w:rsidRDefault="00A32D97" w:rsidP="00A32D9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CA628E" id="_x0000_s1038" type="#_x0000_t202" style="position:absolute;margin-left:44.1pt;margin-top:-18.8pt;width:400.5pt;height:110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" filled="f" stroked="f">
                      <v:textbox style="mso-fit-shape-to-text:t">
                        <w:txbxContent>
                          <w:p w14:paraId="1795620F" w14:textId="77777777" w:rsidR="00A32D97" w:rsidRPr="00124A5C" w:rsidRDefault="00A32D97" w:rsidP="00A32D9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A32D97" w:rsidRPr="00264635" w14:paraId="30CD2765" w14:textId="77777777" w:rsidTr="00A32D97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1183EF3E" w14:textId="77777777" w:rsidR="00A32D97" w:rsidRPr="00264635" w:rsidRDefault="00A32D97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0D7DDE7D" w14:textId="77777777" w:rsidR="00A32D97" w:rsidRPr="00264635" w:rsidRDefault="00A32D97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020D0272" wp14:editId="48238CDB">
                      <wp:simplePos x="0" y="0"/>
                      <wp:positionH relativeFrom="margin">
                        <wp:posOffset>3810</wp:posOffset>
                      </wp:positionH>
                      <wp:positionV relativeFrom="paragraph">
                        <wp:posOffset>-245745</wp:posOffset>
                      </wp:positionV>
                      <wp:extent cx="5425440" cy="1404620"/>
                      <wp:effectExtent l="0" t="0" r="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9B15D7" w14:textId="77777777" w:rsidR="00A32D97" w:rsidRPr="00124A5C" w:rsidRDefault="00A32D97" w:rsidP="00A32D9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0D0272" id="_x0000_s1039" type="#_x0000_t202" style="position:absolute;margin-left:.3pt;margin-top:-19.35pt;width:427.2pt;height:110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" filled="f" stroked="f">
                      <v:textbox style="mso-fit-shape-to-text:t">
                        <w:txbxContent>
                          <w:p w14:paraId="159B15D7" w14:textId="77777777" w:rsidR="00A32D97" w:rsidRPr="00124A5C" w:rsidRDefault="00A32D97" w:rsidP="00A32D9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A32D97" w:rsidRPr="00264635" w14:paraId="56866CEB" w14:textId="77777777" w:rsidTr="00A32D97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496D1A31" w14:textId="77777777" w:rsidR="00A32D97" w:rsidRPr="00264635" w:rsidRDefault="00A32D97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huisnummer</w:t>
            </w:r>
          </w:p>
        </w:tc>
        <w:tc>
          <w:tcPr>
            <w:tcW w:w="1876" w:type="dxa"/>
            <w:shd w:val="clear" w:color="auto" w:fill="auto"/>
            <w:vAlign w:val="center"/>
          </w:tcPr>
          <w:p w14:paraId="7992B518" w14:textId="77777777" w:rsidR="00A32D97" w:rsidRPr="00264635" w:rsidRDefault="00A32D97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16DF854E" wp14:editId="1809C05A">
                      <wp:simplePos x="0" y="0"/>
                      <wp:positionH relativeFrom="margin">
                        <wp:posOffset>3175</wp:posOffset>
                      </wp:positionH>
                      <wp:positionV relativeFrom="paragraph">
                        <wp:posOffset>-245745</wp:posOffset>
                      </wp:positionV>
                      <wp:extent cx="5425440" cy="1404620"/>
                      <wp:effectExtent l="0" t="0" r="0" b="0"/>
                      <wp:wrapNone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5ED007" w14:textId="77777777" w:rsidR="00A32D97" w:rsidRPr="00124A5C" w:rsidRDefault="00A32D97" w:rsidP="00A32D9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DF854E" id="_x0000_s1040" type="#_x0000_t202" style="position:absolute;margin-left:.25pt;margin-top:-19.35pt;width:427.2pt;height:110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" filled="f" stroked="f">
                      <v:textbox style="mso-fit-shape-to-text:t">
                        <w:txbxContent>
                          <w:p w14:paraId="445ED007" w14:textId="77777777" w:rsidR="00A32D97" w:rsidRPr="00124A5C" w:rsidRDefault="00A32D97" w:rsidP="00A32D9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  <w:tc>
          <w:tcPr>
            <w:tcW w:w="1576" w:type="dxa"/>
            <w:shd w:val="clear" w:color="auto" w:fill="auto"/>
            <w:vAlign w:val="center"/>
          </w:tcPr>
          <w:p w14:paraId="0C3A5E1F" w14:textId="77777777" w:rsidR="00A32D97" w:rsidRPr="00264635" w:rsidRDefault="00A32D97" w:rsidP="00E178B8">
            <w:pPr>
              <w:spacing w:line="276" w:lineRule="auto"/>
              <w:rPr>
                <w:rFonts w:asciiTheme="minorHAnsi" w:hAnsiTheme="minorHAnsi" w:cstheme="minorHAnsi"/>
                <w:color w:val="auto"/>
                <w:sz w:val="48"/>
                <w:szCs w:val="48"/>
              </w:rPr>
            </w:pPr>
            <w:r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b</w:t>
            </w:r>
            <w:r w:rsidRPr="00264635"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us</w:t>
            </w:r>
            <w:r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 xml:space="preserve"> </w:t>
            </w:r>
            <w:r w:rsidRPr="00264635"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nummer</w:t>
            </w:r>
          </w:p>
        </w:tc>
        <w:tc>
          <w:tcPr>
            <w:tcW w:w="5468" w:type="dxa"/>
            <w:gridSpan w:val="2"/>
            <w:shd w:val="clear" w:color="auto" w:fill="auto"/>
            <w:vAlign w:val="center"/>
          </w:tcPr>
          <w:p w14:paraId="36397D3D" w14:textId="77777777" w:rsidR="00A32D97" w:rsidRPr="00264635" w:rsidRDefault="00A32D97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49250D51" wp14:editId="2D7CC75A">
                      <wp:simplePos x="0" y="0"/>
                      <wp:positionH relativeFrom="margin">
                        <wp:posOffset>-19050</wp:posOffset>
                      </wp:positionH>
                      <wp:positionV relativeFrom="paragraph">
                        <wp:posOffset>30480</wp:posOffset>
                      </wp:positionV>
                      <wp:extent cx="1303020" cy="1404620"/>
                      <wp:effectExtent l="0" t="0" r="0" b="0"/>
                      <wp:wrapNone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2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2DEC34" w14:textId="77777777" w:rsidR="00A32D97" w:rsidRPr="00124A5C" w:rsidRDefault="00A32D97" w:rsidP="00A32D9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50D51" id="_x0000_s1041" type="#_x0000_t202" style="position:absolute;margin-left:-1.5pt;margin-top:2.4pt;width:102.6pt;height:110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" filled="f" stroked="f">
                      <v:textbox style="mso-fit-shape-to-text:t">
                        <w:txbxContent>
                          <w:p w14:paraId="5C2DEC34" w14:textId="77777777" w:rsidR="00A32D97" w:rsidRPr="00124A5C" w:rsidRDefault="00A32D97" w:rsidP="00A32D9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A32D97" w:rsidRPr="00264635" w14:paraId="70D1FE9E" w14:textId="77777777" w:rsidTr="00A32D97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7E0D5274" w14:textId="77777777" w:rsidR="00A32D97" w:rsidRPr="00264635" w:rsidRDefault="00A32D97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postcode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6021193C" w14:textId="77777777" w:rsidR="00A32D97" w:rsidRPr="00264635" w:rsidRDefault="00A32D97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26F882E4" wp14:editId="26C22B56">
                      <wp:simplePos x="0" y="0"/>
                      <wp:positionH relativeFrom="margin">
                        <wp:posOffset>-22860</wp:posOffset>
                      </wp:positionH>
                      <wp:positionV relativeFrom="paragraph">
                        <wp:posOffset>15875</wp:posOffset>
                      </wp:positionV>
                      <wp:extent cx="5425440" cy="1404620"/>
                      <wp:effectExtent l="0" t="0" r="0" b="0"/>
                      <wp:wrapNone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7DC73C" w14:textId="77777777" w:rsidR="00A32D97" w:rsidRPr="00124A5C" w:rsidRDefault="00A32D97" w:rsidP="00A32D9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F882E4" id="_x0000_s1042" type="#_x0000_t202" style="position:absolute;margin-left:-1.8pt;margin-top:1.25pt;width:427.2pt;height:110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" filled="f" stroked="f">
                      <v:textbox style="mso-fit-shape-to-text:t">
                        <w:txbxContent>
                          <w:p w14:paraId="617DC73C" w14:textId="77777777" w:rsidR="00A32D97" w:rsidRPr="00124A5C" w:rsidRDefault="00A32D97" w:rsidP="00A32D9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0205592A" wp14:editId="223A4859">
                      <wp:simplePos x="0" y="0"/>
                      <wp:positionH relativeFrom="margin">
                        <wp:posOffset>22860</wp:posOffset>
                      </wp:positionH>
                      <wp:positionV relativeFrom="paragraph">
                        <wp:posOffset>-250190</wp:posOffset>
                      </wp:positionV>
                      <wp:extent cx="1135380" cy="1404620"/>
                      <wp:effectExtent l="0" t="0" r="0" b="0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53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566317" w14:textId="77777777" w:rsidR="00A32D97" w:rsidRPr="00124A5C" w:rsidRDefault="00A32D97" w:rsidP="00A32D9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05592A" id="_x0000_s1043" type="#_x0000_t202" style="position:absolute;margin-left:1.8pt;margin-top:-19.7pt;width:89.4pt;height:110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" filled="f" stroked="f">
                      <v:textbox style="mso-fit-shape-to-text:t">
                        <w:txbxContent>
                          <w:p w14:paraId="15566317" w14:textId="77777777" w:rsidR="00A32D97" w:rsidRPr="00124A5C" w:rsidRDefault="00A32D97" w:rsidP="00A32D9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A32D97" w:rsidRPr="00264635" w14:paraId="51102330" w14:textId="77777777" w:rsidTr="00A32D97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4321DBD9" w14:textId="77777777" w:rsidR="00A32D97" w:rsidRPr="00264635" w:rsidRDefault="00A32D97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gemeente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04FBF5C4" w14:textId="77777777" w:rsidR="00A32D97" w:rsidRPr="00264635" w:rsidRDefault="00A32D97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A32D97" w:rsidRPr="00264635" w14:paraId="22BE7F7A" w14:textId="77777777" w:rsidTr="00A32D97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7322D11C" w14:textId="77777777" w:rsidR="00A32D97" w:rsidRPr="00264635" w:rsidRDefault="00A32D97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land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19BD15DC" w14:textId="77777777" w:rsidR="00A32D97" w:rsidRPr="00264635" w:rsidRDefault="00A32D97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30F638A1" wp14:editId="70E74F1A">
                      <wp:simplePos x="0" y="0"/>
                      <wp:positionH relativeFrom="margin">
                        <wp:posOffset>-16510</wp:posOffset>
                      </wp:positionH>
                      <wp:positionV relativeFrom="paragraph">
                        <wp:posOffset>20320</wp:posOffset>
                      </wp:positionV>
                      <wp:extent cx="5425440" cy="1404620"/>
                      <wp:effectExtent l="0" t="0" r="0" b="0"/>
                      <wp:wrapNone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2D9523" w14:textId="77777777" w:rsidR="00A32D97" w:rsidRPr="00124A5C" w:rsidRDefault="00A32D97" w:rsidP="00A32D9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F638A1" id="_x0000_s1044" type="#_x0000_t202" style="position:absolute;margin-left:-1.3pt;margin-top:1.6pt;width:427.2pt;height:110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" filled="f" stroked="f">
                      <v:textbox style="mso-fit-shape-to-text:t">
                        <w:txbxContent>
                          <w:p w14:paraId="3C2D9523" w14:textId="77777777" w:rsidR="00A32D97" w:rsidRPr="00124A5C" w:rsidRDefault="00A32D97" w:rsidP="00A32D9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74D297BF" wp14:editId="4E146B9A">
                      <wp:simplePos x="0" y="0"/>
                      <wp:positionH relativeFrom="margin">
                        <wp:posOffset>-24130</wp:posOffset>
                      </wp:positionH>
                      <wp:positionV relativeFrom="paragraph">
                        <wp:posOffset>-249555</wp:posOffset>
                      </wp:positionV>
                      <wp:extent cx="5425440" cy="1404620"/>
                      <wp:effectExtent l="0" t="0" r="0" b="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DF72FD" w14:textId="77777777" w:rsidR="00A32D97" w:rsidRPr="00124A5C" w:rsidRDefault="00A32D97" w:rsidP="00A32D9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297BF" id="_x0000_s1045" type="#_x0000_t202" style="position:absolute;margin-left:-1.9pt;margin-top:-19.65pt;width:427.2pt;height:110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" filled="f" stroked="f">
                      <v:textbox style="mso-fit-shape-to-text:t">
                        <w:txbxContent>
                          <w:p w14:paraId="2EDF72FD" w14:textId="77777777" w:rsidR="00A32D97" w:rsidRPr="00124A5C" w:rsidRDefault="00A32D97" w:rsidP="00A32D9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  <w:p w14:paraId="05FC67FA" w14:textId="77777777" w:rsidR="00A32D97" w:rsidRPr="00264635" w:rsidRDefault="00A32D97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3F2D8723" w14:textId="77777777" w:rsidR="00A32D97" w:rsidRPr="00264635" w:rsidRDefault="00A32D97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50A60EB9" w14:textId="77777777" w:rsidR="00A32D97" w:rsidRPr="00264635" w:rsidRDefault="00A32D97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0D8FB437" w14:textId="77777777" w:rsidR="00A32D97" w:rsidRPr="00264635" w:rsidRDefault="00A32D97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5D014FC3" w14:textId="77777777" w:rsidR="00A32D97" w:rsidRPr="00264635" w:rsidRDefault="00A32D97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165DC502" w14:textId="77777777" w:rsidR="00A32D97" w:rsidRPr="00264635" w:rsidRDefault="00A32D97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265B970C" w14:textId="77777777" w:rsidR="00A32D97" w:rsidRPr="00264635" w:rsidRDefault="00A32D97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</w:tc>
      </w:tr>
      <w:tr w:rsidR="00A32D97" w:rsidRPr="00264635" w14:paraId="3E84216F" w14:textId="77777777" w:rsidTr="00A32D97">
        <w:trPr>
          <w:trHeight w:hRule="exact" w:val="425"/>
        </w:trPr>
        <w:tc>
          <w:tcPr>
            <w:tcW w:w="10198" w:type="dxa"/>
            <w:gridSpan w:val="5"/>
            <w:shd w:val="clear" w:color="auto" w:fill="auto"/>
            <w:vAlign w:val="center"/>
          </w:tcPr>
          <w:p w14:paraId="012D362E" w14:textId="77777777" w:rsidR="00A32D97" w:rsidRPr="00264635" w:rsidRDefault="00A32D97" w:rsidP="00E178B8">
            <w:pPr>
              <w:spacing w:line="240" w:lineRule="auto"/>
              <w:rPr>
                <w:rFonts w:asciiTheme="minorHAnsi" w:hAnsiTheme="minorHAnsi" w:cstheme="minorHAnsi"/>
                <w:color w:val="auto"/>
                <w:sz w:val="28"/>
                <w:szCs w:val="28"/>
              </w:rPr>
            </w:pPr>
            <w:r w:rsidRPr="00264635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Indien verblijfsadres verschillend van officieel postadres</w:t>
            </w:r>
          </w:p>
        </w:tc>
      </w:tr>
      <w:tr w:rsidR="00A32D97" w:rsidRPr="00264635" w14:paraId="32CCCEA9" w14:textId="77777777" w:rsidTr="00A32D97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6E0364EE" w14:textId="77777777" w:rsidR="00A32D97" w:rsidRPr="00264635" w:rsidRDefault="00A32D97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straat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13440051" w14:textId="77777777" w:rsidR="00A32D97" w:rsidRPr="00264635" w:rsidRDefault="00A32D97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0070DE79" wp14:editId="05136E2D">
                      <wp:simplePos x="0" y="0"/>
                      <wp:positionH relativeFrom="margin">
                        <wp:posOffset>-13335</wp:posOffset>
                      </wp:positionH>
                      <wp:positionV relativeFrom="paragraph">
                        <wp:posOffset>36195</wp:posOffset>
                      </wp:positionV>
                      <wp:extent cx="5425440" cy="1404620"/>
                      <wp:effectExtent l="0" t="0" r="0" b="0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4151C9" w14:textId="77777777" w:rsidR="00A32D97" w:rsidRPr="00124A5C" w:rsidRDefault="00A32D97" w:rsidP="00A32D9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70DE79" id="_x0000_s1046" type="#_x0000_t202" style="position:absolute;margin-left:-1.05pt;margin-top:2.85pt;width:427.2pt;height:110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" filled="f" stroked="f">
                      <v:textbox style="mso-fit-shape-to-text:t">
                        <w:txbxContent>
                          <w:p w14:paraId="554151C9" w14:textId="77777777" w:rsidR="00A32D97" w:rsidRPr="00124A5C" w:rsidRDefault="00A32D97" w:rsidP="00A32D9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A32D97" w:rsidRPr="00264635" w14:paraId="65AC6FE1" w14:textId="77777777" w:rsidTr="00A32D97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7620FBD0" w14:textId="77777777" w:rsidR="00A32D97" w:rsidRPr="00264635" w:rsidRDefault="00A32D97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6A695345" w14:textId="77777777" w:rsidR="00A32D97" w:rsidRPr="00264635" w:rsidRDefault="00A32D97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A32D97" w:rsidRPr="00264635" w14:paraId="35FB58EC" w14:textId="77777777" w:rsidTr="00A32D97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234D0792" w14:textId="77777777" w:rsidR="00A32D97" w:rsidRPr="00264635" w:rsidRDefault="00A32D97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huisnummer</w:t>
            </w:r>
          </w:p>
        </w:tc>
        <w:tc>
          <w:tcPr>
            <w:tcW w:w="1876" w:type="dxa"/>
            <w:shd w:val="clear" w:color="auto" w:fill="auto"/>
            <w:vAlign w:val="center"/>
          </w:tcPr>
          <w:p w14:paraId="5D28370A" w14:textId="77777777" w:rsidR="00A32D97" w:rsidRPr="00264635" w:rsidRDefault="00A32D97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557659E3" wp14:editId="38633EE0">
                      <wp:simplePos x="0" y="0"/>
                      <wp:positionH relativeFrom="margin">
                        <wp:posOffset>-25400</wp:posOffset>
                      </wp:positionH>
                      <wp:positionV relativeFrom="paragraph">
                        <wp:posOffset>-251460</wp:posOffset>
                      </wp:positionV>
                      <wp:extent cx="5425440" cy="1404620"/>
                      <wp:effectExtent l="0" t="0" r="0" b="0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BA4C09" w14:textId="77777777" w:rsidR="00A32D97" w:rsidRPr="00124A5C" w:rsidRDefault="00A32D97" w:rsidP="00A32D9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7659E3" id="_x0000_s1047" type="#_x0000_t202" style="position:absolute;margin-left:-2pt;margin-top:-19.8pt;width:427.2pt;height:110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" filled="f" stroked="f">
                      <v:textbox style="mso-fit-shape-to-text:t">
                        <w:txbxContent>
                          <w:p w14:paraId="76BA4C09" w14:textId="77777777" w:rsidR="00A32D97" w:rsidRPr="00124A5C" w:rsidRDefault="00A32D97" w:rsidP="00A32D9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526FF70F" wp14:editId="2C65D291">
                      <wp:simplePos x="0" y="0"/>
                      <wp:positionH relativeFrom="margin">
                        <wp:posOffset>-57150</wp:posOffset>
                      </wp:positionH>
                      <wp:positionV relativeFrom="paragraph">
                        <wp:posOffset>30480</wp:posOffset>
                      </wp:positionV>
                      <wp:extent cx="1059180" cy="1404620"/>
                      <wp:effectExtent l="0" t="0" r="0" b="0"/>
                      <wp:wrapNone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91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FEE1F9" w14:textId="77777777" w:rsidR="00A32D97" w:rsidRPr="00124A5C" w:rsidRDefault="00A32D97" w:rsidP="00A32D9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FF70F" id="_x0000_s1048" type="#_x0000_t202" style="position:absolute;margin-left:-4.5pt;margin-top:2.4pt;width:83.4pt;height:110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" filled="f" stroked="f">
                      <v:textbox style="mso-fit-shape-to-text:t">
                        <w:txbxContent>
                          <w:p w14:paraId="02FEE1F9" w14:textId="77777777" w:rsidR="00A32D97" w:rsidRPr="00124A5C" w:rsidRDefault="00A32D97" w:rsidP="00A32D9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  <w:tc>
          <w:tcPr>
            <w:tcW w:w="1576" w:type="dxa"/>
            <w:shd w:val="clear" w:color="auto" w:fill="auto"/>
            <w:vAlign w:val="center"/>
          </w:tcPr>
          <w:p w14:paraId="6AD47404" w14:textId="77777777" w:rsidR="00A32D97" w:rsidRPr="00264635" w:rsidRDefault="00A32D97" w:rsidP="00E178B8">
            <w:pPr>
              <w:spacing w:line="276" w:lineRule="auto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b</w:t>
            </w:r>
            <w:r w:rsidRPr="00264635"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us</w:t>
            </w:r>
            <w:r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 xml:space="preserve"> </w:t>
            </w:r>
            <w:r w:rsidRPr="00264635"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nummer</w:t>
            </w:r>
          </w:p>
        </w:tc>
        <w:tc>
          <w:tcPr>
            <w:tcW w:w="5468" w:type="dxa"/>
            <w:gridSpan w:val="2"/>
            <w:shd w:val="clear" w:color="auto" w:fill="auto"/>
            <w:vAlign w:val="center"/>
          </w:tcPr>
          <w:p w14:paraId="7373A12E" w14:textId="77777777" w:rsidR="00A32D97" w:rsidRPr="00264635" w:rsidRDefault="00A32D97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594BCF87" wp14:editId="4C65597D">
                      <wp:simplePos x="0" y="0"/>
                      <wp:positionH relativeFrom="margin">
                        <wp:posOffset>2540</wp:posOffset>
                      </wp:positionH>
                      <wp:positionV relativeFrom="paragraph">
                        <wp:posOffset>19685</wp:posOffset>
                      </wp:positionV>
                      <wp:extent cx="1059180" cy="1404620"/>
                      <wp:effectExtent l="0" t="0" r="0" b="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91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B351E3" w14:textId="77777777" w:rsidR="00A32D97" w:rsidRPr="00124A5C" w:rsidRDefault="00A32D97" w:rsidP="00A32D9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BCF87" id="_x0000_s1049" type="#_x0000_t202" style="position:absolute;margin-left:.2pt;margin-top:1.55pt;width:83.4pt;height:110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" filled="f" stroked="f">
                      <v:textbox style="mso-fit-shape-to-text:t">
                        <w:txbxContent>
                          <w:p w14:paraId="4CB351E3" w14:textId="77777777" w:rsidR="00A32D97" w:rsidRPr="00124A5C" w:rsidRDefault="00A32D97" w:rsidP="00A32D9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A32D97" w:rsidRPr="00264635" w14:paraId="56F3C6BA" w14:textId="77777777" w:rsidTr="00A32D97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068F2F47" w14:textId="77777777" w:rsidR="00A32D97" w:rsidRPr="00264635" w:rsidRDefault="00A32D97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postcode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3E156C98" w14:textId="77777777" w:rsidR="00A32D97" w:rsidRPr="00264635" w:rsidRDefault="00A32D97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6726FC61" wp14:editId="5DAD0BA0">
                      <wp:simplePos x="0" y="0"/>
                      <wp:positionH relativeFrom="margin">
                        <wp:posOffset>-20955</wp:posOffset>
                      </wp:positionH>
                      <wp:positionV relativeFrom="paragraph">
                        <wp:posOffset>17780</wp:posOffset>
                      </wp:positionV>
                      <wp:extent cx="5425440" cy="1404620"/>
                      <wp:effectExtent l="0" t="0" r="0" b="0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CC8C6C" w14:textId="77777777" w:rsidR="00A32D97" w:rsidRPr="00124A5C" w:rsidRDefault="00A32D97" w:rsidP="00A32D9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6FC61" id="_x0000_s1050" type="#_x0000_t202" style="position:absolute;margin-left:-1.65pt;margin-top:1.4pt;width:427.2pt;height:110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" filled="f" stroked="f">
                      <v:textbox style="mso-fit-shape-to-text:t">
                        <w:txbxContent>
                          <w:p w14:paraId="7CCC8C6C" w14:textId="77777777" w:rsidR="00A32D97" w:rsidRPr="00124A5C" w:rsidRDefault="00A32D97" w:rsidP="00A32D9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52A3D2AA" wp14:editId="71D59FEB">
                      <wp:simplePos x="0" y="0"/>
                      <wp:positionH relativeFrom="margin">
                        <wp:posOffset>-3175</wp:posOffset>
                      </wp:positionH>
                      <wp:positionV relativeFrom="paragraph">
                        <wp:posOffset>48260</wp:posOffset>
                      </wp:positionV>
                      <wp:extent cx="1059180" cy="1404620"/>
                      <wp:effectExtent l="0" t="0" r="0" b="0"/>
                      <wp:wrapNone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91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EA38FE" w14:textId="77777777" w:rsidR="00A32D97" w:rsidRPr="00124A5C" w:rsidRDefault="00A32D97" w:rsidP="00A32D9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3D2AA" id="_x0000_s1051" type="#_x0000_t202" style="position:absolute;margin-left:-.25pt;margin-top:3.8pt;width:83.4pt;height:110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" filled="f" stroked="f">
                      <v:textbox style="mso-fit-shape-to-text:t">
                        <w:txbxContent>
                          <w:p w14:paraId="3AEA38FE" w14:textId="77777777" w:rsidR="00A32D97" w:rsidRPr="00124A5C" w:rsidRDefault="00A32D97" w:rsidP="00A32D9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A32D97" w:rsidRPr="00264635" w14:paraId="1E2BE879" w14:textId="77777777" w:rsidTr="00A32D97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611BC0A9" w14:textId="77777777" w:rsidR="00A32D97" w:rsidRPr="00264635" w:rsidRDefault="00A32D97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gemeente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00BAED3D" w14:textId="77777777" w:rsidR="00A32D97" w:rsidRPr="00264635" w:rsidRDefault="00A32D97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2B64E43F" wp14:editId="589511B0">
                      <wp:simplePos x="0" y="0"/>
                      <wp:positionH relativeFrom="margin">
                        <wp:posOffset>-22860</wp:posOffset>
                      </wp:positionH>
                      <wp:positionV relativeFrom="paragraph">
                        <wp:posOffset>19685</wp:posOffset>
                      </wp:positionV>
                      <wp:extent cx="5425440" cy="1404620"/>
                      <wp:effectExtent l="0" t="0" r="0" b="0"/>
                      <wp:wrapNone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FAED33" w14:textId="77777777" w:rsidR="00A32D97" w:rsidRPr="00124A5C" w:rsidRDefault="00A32D97" w:rsidP="00A32D9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4E43F" id="_x0000_s1052" type="#_x0000_t202" style="position:absolute;margin-left:-1.8pt;margin-top:1.55pt;width:427.2pt;height:110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" filled="f" stroked="f">
                      <v:textbox style="mso-fit-shape-to-text:t">
                        <w:txbxContent>
                          <w:p w14:paraId="7CFAED33" w14:textId="77777777" w:rsidR="00A32D97" w:rsidRPr="00124A5C" w:rsidRDefault="00A32D97" w:rsidP="00A32D9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A32D97" w:rsidRPr="00FB1166" w14:paraId="14F129F7" w14:textId="77777777" w:rsidTr="00A32D97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15821CFD" w14:textId="77777777" w:rsidR="00A32D97" w:rsidRDefault="00A32D97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land</w:t>
            </w:r>
          </w:p>
          <w:p w14:paraId="3B9EC946" w14:textId="77777777" w:rsidR="00A32D97" w:rsidRPr="002E7A1A" w:rsidRDefault="00A32D97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59C5CD4" w14:textId="77777777" w:rsidR="00A32D97" w:rsidRPr="002E7A1A" w:rsidRDefault="00A32D97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AA223CE" w14:textId="77777777" w:rsidR="00A32D97" w:rsidRPr="002E7A1A" w:rsidRDefault="00A32D97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9447A2A" w14:textId="77777777" w:rsidR="00A32D97" w:rsidRPr="002E7A1A" w:rsidRDefault="00A32D97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30F7F6B" w14:textId="77777777" w:rsidR="00A32D97" w:rsidRPr="002E7A1A" w:rsidRDefault="00A32D97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497DD67" w14:textId="77777777" w:rsidR="00A32D97" w:rsidRPr="002E7A1A" w:rsidRDefault="00A32D97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1156E5E" w14:textId="77777777" w:rsidR="00A32D97" w:rsidRPr="002E7A1A" w:rsidRDefault="00A32D97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E37F497" w14:textId="77777777" w:rsidR="00A32D97" w:rsidRDefault="00A32D97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3AF175B" w14:textId="77777777" w:rsidR="00A32D97" w:rsidRPr="002E7A1A" w:rsidRDefault="00A32D97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6F1FB102" w14:textId="77777777" w:rsidR="00A32D97" w:rsidRPr="00264635" w:rsidRDefault="00A32D97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  <w:p w14:paraId="2DD68759" w14:textId="77777777" w:rsidR="00A32D97" w:rsidRPr="00264635" w:rsidRDefault="00A32D97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1A133148" w14:textId="77777777" w:rsidR="00A32D97" w:rsidRPr="00264635" w:rsidRDefault="00A32D97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6D5669BA" w14:textId="77777777" w:rsidR="00A32D97" w:rsidRPr="00264635" w:rsidRDefault="00A32D97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2722E4DB" w14:textId="77777777" w:rsidR="00A32D97" w:rsidRPr="00264635" w:rsidRDefault="00A32D97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00B268C6" w14:textId="77777777" w:rsidR="00A32D97" w:rsidRPr="00264635" w:rsidRDefault="00A32D97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576A24C8" w14:textId="77777777" w:rsidR="00A32D97" w:rsidRDefault="00A32D97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1E11F6FC" w14:textId="77777777" w:rsidR="00A32D97" w:rsidRPr="00FB1166" w:rsidRDefault="00A32D97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323CD6D2" w14:textId="77777777" w:rsidR="00A32D97" w:rsidRPr="00FB1166" w:rsidRDefault="00A32D97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630A15BF" w14:textId="77777777" w:rsidR="00A32D97" w:rsidRPr="00FB1166" w:rsidRDefault="00A32D97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</w:tc>
      </w:tr>
      <w:tr w:rsidR="00A32D97" w:rsidRPr="00A84985" w14:paraId="7087D373" w14:textId="77777777" w:rsidTr="00A32D97">
        <w:trPr>
          <w:gridAfter w:val="1"/>
          <w:wAfter w:w="203" w:type="dxa"/>
          <w:trHeight w:hRule="exact" w:val="68"/>
        </w:trPr>
        <w:tc>
          <w:tcPr>
            <w:tcW w:w="9995" w:type="dxa"/>
            <w:gridSpan w:val="4"/>
            <w:shd w:val="clear" w:color="auto" w:fill="auto"/>
          </w:tcPr>
          <w:p w14:paraId="02E39996" w14:textId="77777777" w:rsidR="00A32D97" w:rsidRPr="00A84985" w:rsidRDefault="00A32D97" w:rsidP="00E178B8">
            <w:pPr>
              <w:tabs>
                <w:tab w:val="clear" w:pos="3686"/>
              </w:tabs>
              <w:spacing w:line="240" w:lineRule="auto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69D46DBE" wp14:editId="158305F1">
                      <wp:simplePos x="0" y="0"/>
                      <wp:positionH relativeFrom="margin">
                        <wp:posOffset>811530</wp:posOffset>
                      </wp:positionH>
                      <wp:positionV relativeFrom="paragraph">
                        <wp:posOffset>-235585</wp:posOffset>
                      </wp:positionV>
                      <wp:extent cx="5425440" cy="1404620"/>
                      <wp:effectExtent l="0" t="0" r="0" b="0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39DDE4" w14:textId="77777777" w:rsidR="00A32D97" w:rsidRPr="00124A5C" w:rsidRDefault="00A32D97" w:rsidP="00A32D9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46DBE" id="_x0000_s1053" type="#_x0000_t202" style="position:absolute;margin-left:63.9pt;margin-top:-18.55pt;width:427.2pt;height:110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" filled="f" stroked="f">
                      <v:textbox style="mso-fit-shape-to-text:t">
                        <w:txbxContent>
                          <w:p w14:paraId="3739DDE4" w14:textId="77777777" w:rsidR="00A32D97" w:rsidRPr="00124A5C" w:rsidRDefault="00A32D97" w:rsidP="00A32D9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42F3E8BB" w14:textId="30839D61" w:rsidR="00A32D97" w:rsidRDefault="00A32D97"/>
    <w:tbl>
      <w:tblPr>
        <w:tblW w:w="0" w:type="auto"/>
        <w:tblLook w:val="04A0" w:firstRow="1" w:lastRow="0" w:firstColumn="1" w:lastColumn="0" w:noHBand="0" w:noVBand="1"/>
      </w:tblPr>
      <w:tblGrid>
        <w:gridCol w:w="7195"/>
        <w:gridCol w:w="709"/>
        <w:gridCol w:w="1985"/>
      </w:tblGrid>
      <w:tr w:rsidR="001D13B8" w:rsidRPr="008A1777" w14:paraId="1598A07F" w14:textId="77777777" w:rsidTr="001D13B8">
        <w:trPr>
          <w:trHeight w:hRule="exact" w:val="3330"/>
        </w:trPr>
        <w:tc>
          <w:tcPr>
            <w:tcW w:w="7195" w:type="dxa"/>
          </w:tcPr>
          <w:p w14:paraId="0E8EA536" w14:textId="01555D96" w:rsidR="001D13B8" w:rsidRPr="008A1777" w:rsidRDefault="001D13B8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777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Bij te voegen documenten:</w:t>
            </w:r>
          </w:p>
          <w:p w14:paraId="1164CFBA" w14:textId="77777777" w:rsidR="001D13B8" w:rsidRPr="008A1777" w:rsidRDefault="001D13B8" w:rsidP="001D13B8">
            <w:pPr>
              <w:numPr>
                <w:ilvl w:val="0"/>
                <w:numId w:val="17"/>
              </w:numPr>
              <w:tabs>
                <w:tab w:val="left" w:pos="708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A1777">
              <w:rPr>
                <w:rFonts w:asciiTheme="minorHAnsi" w:hAnsiTheme="minorHAnsi" w:cstheme="minorHAnsi"/>
                <w:sz w:val="20"/>
                <w:szCs w:val="20"/>
              </w:rPr>
              <w:t>Kopie geldig identiteitsbewijs (beide zijden)</w:t>
            </w:r>
          </w:p>
          <w:p w14:paraId="6381D481" w14:textId="6A8A475D" w:rsidR="001D13B8" w:rsidRPr="008A1777" w:rsidRDefault="001D13B8" w:rsidP="001D13B8">
            <w:pPr>
              <w:numPr>
                <w:ilvl w:val="0"/>
                <w:numId w:val="17"/>
              </w:numPr>
              <w:tabs>
                <w:tab w:val="left" w:pos="708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A1777">
              <w:rPr>
                <w:rFonts w:asciiTheme="minorHAnsi" w:hAnsiTheme="minorHAnsi" w:cstheme="minorHAnsi"/>
                <w:sz w:val="20"/>
                <w:szCs w:val="20"/>
              </w:rPr>
              <w:t>1 recente pasfoto</w:t>
            </w:r>
          </w:p>
          <w:p w14:paraId="06C25313" w14:textId="77777777" w:rsidR="001D13B8" w:rsidRPr="008A1777" w:rsidRDefault="001D13B8" w:rsidP="001D13B8">
            <w:pPr>
              <w:numPr>
                <w:ilvl w:val="0"/>
                <w:numId w:val="17"/>
              </w:numPr>
              <w:tabs>
                <w:tab w:val="left" w:pos="708"/>
              </w:tabs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A177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Kopie van het EHBO brevet</w:t>
            </w:r>
          </w:p>
          <w:p w14:paraId="72DBF0F7" w14:textId="77777777" w:rsidR="001D13B8" w:rsidRPr="008A1777" w:rsidRDefault="001D13B8">
            <w:pPr>
              <w:tabs>
                <w:tab w:val="left" w:pos="708"/>
              </w:tabs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7AB830B5" w14:textId="77777777" w:rsidR="001D13B8" w:rsidRPr="008A1777" w:rsidRDefault="001D13B8">
            <w:pPr>
              <w:tabs>
                <w:tab w:val="left" w:pos="708"/>
              </w:tabs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777">
              <w:rPr>
                <w:rFonts w:asciiTheme="minorHAnsi" w:hAnsiTheme="minorHAnsi" w:cstheme="minorHAnsi"/>
                <w:b/>
                <w:sz w:val="20"/>
                <w:szCs w:val="20"/>
              </w:rPr>
              <w:t>Voorwaarden:</w:t>
            </w:r>
          </w:p>
          <w:p w14:paraId="07318F10" w14:textId="77777777" w:rsidR="001D13B8" w:rsidRPr="008A1777" w:rsidRDefault="001D13B8" w:rsidP="001D13B8">
            <w:pPr>
              <w:numPr>
                <w:ilvl w:val="0"/>
                <w:numId w:val="17"/>
              </w:numPr>
              <w:tabs>
                <w:tab w:val="left" w:pos="708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A1777">
              <w:rPr>
                <w:rFonts w:asciiTheme="minorHAnsi" w:hAnsiTheme="minorHAnsi" w:cstheme="minorHAnsi"/>
                <w:sz w:val="20"/>
                <w:szCs w:val="20"/>
              </w:rPr>
              <w:t>18 jaar of ouder</w:t>
            </w:r>
          </w:p>
          <w:p w14:paraId="0E7D38BF" w14:textId="658367CD" w:rsidR="001D13B8" w:rsidRDefault="001D13B8" w:rsidP="001D13B8">
            <w:pPr>
              <w:numPr>
                <w:ilvl w:val="0"/>
                <w:numId w:val="17"/>
              </w:numPr>
              <w:tabs>
                <w:tab w:val="left" w:pos="708"/>
              </w:tabs>
              <w:spacing w:line="276" w:lineRule="auto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8A1777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Houder zijn van een EHBO brevet van minder dan 5 jaar oud, afgeleverd door een gemachtigde instelling voor het inrichten van EHBO cursussen</w:t>
            </w:r>
            <w:r w:rsidRPr="008A1777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.</w:t>
            </w:r>
            <w:r w:rsidR="00047626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br/>
            </w:r>
            <w:hyperlink r:id="rId13" w:history="1">
              <w:r w:rsidR="00047626" w:rsidRPr="00047626">
                <w:rPr>
                  <w:rStyle w:val="Hyperlink"/>
                  <w:rFonts w:asciiTheme="minorHAnsi" w:hAnsiTheme="minorHAnsi" w:cstheme="minorHAnsi"/>
                  <w:sz w:val="16"/>
                  <w:szCs w:val="16"/>
                </w:rPr>
                <w:t>https://werk.belgie.be/nl/erkenningen/melding-lijst-van-instellingen-werkgevers-die-vorming-en-bijscholing-aan-hulpverleners?id=5038</w:t>
              </w:r>
            </w:hyperlink>
          </w:p>
          <w:p w14:paraId="1349FD4E" w14:textId="39806A5D" w:rsidR="00047626" w:rsidRPr="008A1777" w:rsidRDefault="00047626" w:rsidP="001566D5">
            <w:pPr>
              <w:tabs>
                <w:tab w:val="left" w:pos="708"/>
              </w:tabs>
              <w:spacing w:line="276" w:lineRule="auto"/>
              <w:ind w:left="72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18875E6C" w14:textId="77777777" w:rsidR="001D13B8" w:rsidRPr="008A1777" w:rsidRDefault="001D13B8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BFBFBF"/>
            <w:vAlign w:val="center"/>
            <w:hideMark/>
          </w:tcPr>
          <w:p w14:paraId="1C3E1AD8" w14:textId="77777777" w:rsidR="001D13B8" w:rsidRPr="008A1777" w:rsidRDefault="001D13B8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75933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Kleef hier uw pasfoto</w:t>
            </w:r>
            <w:r w:rsidRPr="008A1777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</w:tc>
      </w:tr>
      <w:tr w:rsidR="001D13B8" w:rsidRPr="00A671D8" w14:paraId="2E57683A" w14:textId="77777777" w:rsidTr="001D13B8">
        <w:trPr>
          <w:trHeight w:val="338"/>
        </w:trPr>
        <w:tc>
          <w:tcPr>
            <w:tcW w:w="9889" w:type="dxa"/>
            <w:gridSpan w:val="3"/>
            <w:vAlign w:val="bottom"/>
            <w:hideMark/>
          </w:tcPr>
          <w:p w14:paraId="1B51DB51" w14:textId="0FA43D58" w:rsidR="001D13B8" w:rsidRPr="00A671D8" w:rsidRDefault="001D13B8">
            <w:pPr>
              <w:tabs>
                <w:tab w:val="left" w:pos="708"/>
              </w:tabs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671D8">
              <w:rPr>
                <w:rFonts w:asciiTheme="minorHAnsi" w:hAnsiTheme="minorHAnsi" w:cstheme="minorHAnsi"/>
                <w:sz w:val="20"/>
                <w:szCs w:val="20"/>
              </w:rPr>
              <w:t xml:space="preserve">Voor  vragen of onduidelijkheden kan u terecht op </w:t>
            </w:r>
            <w:hyperlink r:id="rId14" w:history="1">
              <w:r w:rsidR="00A671D8" w:rsidRPr="00A671D8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binnenvaartcommissie@vlaamsewaterweg.be</w:t>
              </w:r>
            </w:hyperlink>
          </w:p>
        </w:tc>
      </w:tr>
    </w:tbl>
    <w:p w14:paraId="458885BA" w14:textId="77777777" w:rsidR="001D13B8" w:rsidRPr="008A1777" w:rsidRDefault="001D13B8" w:rsidP="001D13B8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FC432EF" w14:textId="2969D705" w:rsidR="00A32D97" w:rsidRPr="00605A34" w:rsidRDefault="00605A34" w:rsidP="00A32D97">
      <w:pPr>
        <w:spacing w:line="360" w:lineRule="auto"/>
        <w:jc w:val="both"/>
        <w:rPr>
          <w:rFonts w:asciiTheme="minorHAnsi" w:hAnsiTheme="minorHAnsi" w:cstheme="minorHAnsi"/>
          <w:b/>
        </w:rPr>
      </w:pPr>
      <w:bookmarkStart w:id="5" w:name="_Hlk26429556"/>
      <w:r w:rsidRPr="00A84985">
        <w:rPr>
          <w:rFonts w:asciiTheme="minorHAnsi" w:hAnsiTheme="minorHAnsi" w:cstheme="minorHAnsi"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C0E2A5" wp14:editId="6507B98E">
                <wp:simplePos x="0" y="0"/>
                <wp:positionH relativeFrom="column">
                  <wp:posOffset>-62865</wp:posOffset>
                </wp:positionH>
                <wp:positionV relativeFrom="paragraph">
                  <wp:posOffset>276225</wp:posOffset>
                </wp:positionV>
                <wp:extent cx="6362700" cy="1504950"/>
                <wp:effectExtent l="0" t="0" r="19050" b="19050"/>
                <wp:wrapNone/>
                <wp:docPr id="3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838C4" id="Rectangle 2" o:spid="_x0000_s1026" style="position:absolute;margin-left:-4.95pt;margin-top:21.75pt;width:501pt;height:11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"/>
            </w:pict>
          </mc:Fallback>
        </mc:AlternateContent>
      </w:r>
      <w:r w:rsidRPr="00605A34">
        <w:rPr>
          <w:rFonts w:asciiTheme="minorHAnsi" w:hAnsiTheme="minorHAnsi" w:cstheme="minorHAnsi"/>
          <w:b/>
        </w:rPr>
        <w:t>H</w:t>
      </w:r>
      <w:r w:rsidRPr="00605A34">
        <w:rPr>
          <w:rFonts w:asciiTheme="minorHAnsi" w:hAnsiTheme="minorHAnsi" w:cstheme="minorHAnsi"/>
          <w:b/>
          <w:i/>
        </w:rPr>
        <w:t xml:space="preserve">andtekening aanvrager </w:t>
      </w:r>
      <w:r w:rsidRPr="00605A34">
        <w:rPr>
          <w:rFonts w:asciiTheme="minorHAnsi" w:hAnsiTheme="minorHAnsi" w:cstheme="minorHAnsi"/>
          <w:b/>
          <w:i/>
          <w:u w:val="single"/>
        </w:rPr>
        <w:t>binnen</w:t>
      </w:r>
      <w:r w:rsidRPr="00605A34">
        <w:rPr>
          <w:rFonts w:asciiTheme="minorHAnsi" w:hAnsiTheme="minorHAnsi" w:cstheme="minorHAnsi"/>
          <w:b/>
          <w:i/>
        </w:rPr>
        <w:t xml:space="preserve"> het kader in zwarte of blauwe inkt</w:t>
      </w:r>
      <w:r w:rsidRPr="00605A34">
        <w:rPr>
          <w:rFonts w:asciiTheme="minorHAnsi" w:hAnsiTheme="minorHAnsi" w:cstheme="minorHAnsi"/>
          <w:b/>
          <w:i/>
        </w:rPr>
        <w:t>.</w:t>
      </w:r>
    </w:p>
    <w:p w14:paraId="34AD0DD1" w14:textId="3E06E41C" w:rsidR="00A32D97" w:rsidRPr="00294109" w:rsidRDefault="00A32D97" w:rsidP="00A32D97">
      <w:pPr>
        <w:spacing w:line="276" w:lineRule="auto"/>
        <w:jc w:val="both"/>
        <w:rPr>
          <w:rFonts w:asciiTheme="minorHAnsi" w:hAnsiTheme="minorHAnsi" w:cstheme="minorHAnsi"/>
        </w:rPr>
      </w:pPr>
      <w:bookmarkStart w:id="6" w:name="_Hlk25829718"/>
    </w:p>
    <w:p w14:paraId="6DF7C8D0" w14:textId="77777777" w:rsidR="00A32D97" w:rsidRPr="00294109" w:rsidRDefault="00A32D97" w:rsidP="00A32D97">
      <w:pPr>
        <w:spacing w:line="276" w:lineRule="auto"/>
        <w:jc w:val="both"/>
        <w:rPr>
          <w:rFonts w:asciiTheme="minorHAnsi" w:hAnsiTheme="minorHAnsi" w:cstheme="minorHAnsi"/>
        </w:rPr>
      </w:pPr>
    </w:p>
    <w:p w14:paraId="55DFD51D" w14:textId="77777777" w:rsidR="00A32D97" w:rsidRPr="00294109" w:rsidRDefault="00A32D97" w:rsidP="00A32D97">
      <w:pPr>
        <w:spacing w:line="276" w:lineRule="auto"/>
        <w:jc w:val="both"/>
        <w:rPr>
          <w:rFonts w:asciiTheme="minorHAnsi" w:hAnsiTheme="minorHAnsi" w:cstheme="minorHAnsi"/>
        </w:rPr>
      </w:pPr>
    </w:p>
    <w:p w14:paraId="06FF95A0" w14:textId="77777777" w:rsidR="00A32D97" w:rsidRPr="00294109" w:rsidRDefault="00A32D97" w:rsidP="00A32D97">
      <w:pPr>
        <w:spacing w:line="276" w:lineRule="auto"/>
        <w:jc w:val="both"/>
        <w:rPr>
          <w:rFonts w:asciiTheme="minorHAnsi" w:hAnsiTheme="minorHAnsi" w:cstheme="minorHAnsi"/>
        </w:rPr>
      </w:pPr>
    </w:p>
    <w:tbl>
      <w:tblPr>
        <w:tblW w:w="0" w:type="auto"/>
        <w:tblBorders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3379"/>
        <w:gridCol w:w="1623"/>
        <w:gridCol w:w="4919"/>
      </w:tblGrid>
      <w:tr w:rsidR="00A32D97" w:rsidRPr="00294109" w14:paraId="7F5F828E" w14:textId="77777777" w:rsidTr="006E4A6A">
        <w:trPr>
          <w:trHeight w:val="444"/>
        </w:trPr>
        <w:tc>
          <w:tcPr>
            <w:tcW w:w="5002" w:type="dxa"/>
            <w:gridSpan w:val="2"/>
            <w:tcBorders>
              <w:bottom w:val="nil"/>
            </w:tcBorders>
            <w:shd w:val="clear" w:color="auto" w:fill="auto"/>
          </w:tcPr>
          <w:p w14:paraId="0493035B" w14:textId="77777777" w:rsidR="00A32D97" w:rsidRDefault="00A32D97" w:rsidP="00E178B8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  <w:p w14:paraId="38E76BE1" w14:textId="77777777" w:rsidR="00605A34" w:rsidRDefault="00605A34" w:rsidP="00E178B8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  <w:p w14:paraId="422BA517" w14:textId="77777777" w:rsidR="00605A34" w:rsidRDefault="00605A34" w:rsidP="00E178B8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  <w:p w14:paraId="161BD7AC" w14:textId="21227693" w:rsidR="00605A34" w:rsidRPr="00294109" w:rsidRDefault="00605A34" w:rsidP="00E178B8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919" w:type="dxa"/>
            <w:tcBorders>
              <w:bottom w:val="nil"/>
            </w:tcBorders>
            <w:shd w:val="clear" w:color="auto" w:fill="auto"/>
            <w:vAlign w:val="bottom"/>
          </w:tcPr>
          <w:p w14:paraId="452D8BF8" w14:textId="77777777" w:rsidR="00A32D97" w:rsidRPr="00294109" w:rsidRDefault="00A32D97" w:rsidP="00E178B8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A32D97" w:rsidRPr="00A84985" w14:paraId="7FD7D11F" w14:textId="77777777" w:rsidTr="006E4A6A">
        <w:tc>
          <w:tcPr>
            <w:tcW w:w="5002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0E207D25" w14:textId="698143C2" w:rsidR="00A32D97" w:rsidRPr="00A84985" w:rsidRDefault="00A32D97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4919" w:type="dxa"/>
            <w:tcBorders>
              <w:top w:val="nil"/>
            </w:tcBorders>
            <w:shd w:val="clear" w:color="auto" w:fill="auto"/>
          </w:tcPr>
          <w:p w14:paraId="0F6DBC27" w14:textId="77777777" w:rsidR="00A32D97" w:rsidRPr="00A84985" w:rsidRDefault="00A32D97" w:rsidP="00E178B8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A32D97" w:rsidRPr="00A84985" w14:paraId="4FEFF80D" w14:textId="77777777" w:rsidTr="00E178B8">
        <w:tc>
          <w:tcPr>
            <w:tcW w:w="5002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157E91DE" w14:textId="77777777" w:rsidR="00A32D97" w:rsidRPr="00A84985" w:rsidRDefault="00A32D97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A84985">
              <w:rPr>
                <w:rFonts w:asciiTheme="minorHAnsi" w:hAnsiTheme="minorHAnsi" w:cstheme="minorHAnsi"/>
                <w:i/>
                <w:sz w:val="16"/>
                <w:szCs w:val="16"/>
              </w:rPr>
              <w:t>Datum (dd/mm/jjj)</w:t>
            </w:r>
          </w:p>
        </w:tc>
        <w:tc>
          <w:tcPr>
            <w:tcW w:w="4919" w:type="dxa"/>
            <w:tcBorders>
              <w:bottom w:val="nil"/>
            </w:tcBorders>
            <w:shd w:val="clear" w:color="auto" w:fill="auto"/>
          </w:tcPr>
          <w:p w14:paraId="33AEB203" w14:textId="77777777" w:rsidR="00A32D97" w:rsidRPr="00A84985" w:rsidRDefault="00A32D97" w:rsidP="00E178B8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bookmarkEnd w:id="6"/>
      <w:tr w:rsidR="00A32D97" w:rsidRPr="00264635" w14:paraId="1A3D581B" w14:textId="77777777" w:rsidTr="00E178B8">
        <w:tblPrEx>
          <w:tblBorders>
            <w:bottom w:val="none" w:sz="0" w:space="0" w:color="auto"/>
          </w:tblBorders>
        </w:tblPrEx>
        <w:trPr>
          <w:gridAfter w:val="2"/>
          <w:wAfter w:w="6542" w:type="dxa"/>
          <w:trHeight w:hRule="exact" w:val="454"/>
        </w:trPr>
        <w:tc>
          <w:tcPr>
            <w:tcW w:w="3379" w:type="dxa"/>
            <w:shd w:val="clear" w:color="auto" w:fill="auto"/>
          </w:tcPr>
          <w:p w14:paraId="440BF831" w14:textId="77777777" w:rsidR="00A32D97" w:rsidRPr="00264635" w:rsidRDefault="00A32D97" w:rsidP="00E178B8">
            <w:pPr>
              <w:spacing w:line="360" w:lineRule="auto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auto"/>
                <w:sz w:val="40"/>
                <w:szCs w:val="40"/>
              </w:rPr>
              <w:t>/</w:t>
            </w:r>
            <w:r w:rsidRPr="00264635"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auto"/>
                <w:sz w:val="40"/>
                <w:szCs w:val="40"/>
              </w:rPr>
              <w:t>/</w:t>
            </w:r>
            <w:r w:rsidRPr="00264635"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</w:p>
        </w:tc>
      </w:tr>
      <w:tr w:rsidR="00A32D97" w:rsidRPr="00D76317" w14:paraId="199C42F1" w14:textId="77777777" w:rsidTr="00E178B8">
        <w:tblPrEx>
          <w:tblBorders>
            <w:bottom w:val="none" w:sz="0" w:space="0" w:color="auto"/>
          </w:tblBorders>
        </w:tblPrEx>
        <w:trPr>
          <w:gridAfter w:val="2"/>
          <w:wAfter w:w="6542" w:type="dxa"/>
          <w:trHeight w:hRule="exact" w:val="454"/>
        </w:trPr>
        <w:tc>
          <w:tcPr>
            <w:tcW w:w="3379" w:type="dxa"/>
            <w:shd w:val="clear" w:color="auto" w:fill="auto"/>
          </w:tcPr>
          <w:p w14:paraId="3E69B14A" w14:textId="62B8E049" w:rsidR="00A32D97" w:rsidRPr="00D76317" w:rsidRDefault="00A32D97" w:rsidP="00E178B8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</w:p>
          <w:p w14:paraId="77C34789" w14:textId="77777777" w:rsidR="00A32D97" w:rsidRPr="00D76317" w:rsidRDefault="00A32D97" w:rsidP="00E178B8">
            <w:pPr>
              <w:spacing w:line="360" w:lineRule="auto"/>
              <w:rPr>
                <w:rFonts w:asciiTheme="minorHAnsi" w:hAnsiTheme="minorHAnsi" w:cstheme="minorHAnsi"/>
                <w:color w:val="BFBFBF"/>
                <w:sz w:val="40"/>
                <w:szCs w:val="40"/>
                <w:lang w:val="en-GB"/>
              </w:rPr>
            </w:pPr>
          </w:p>
        </w:tc>
      </w:tr>
      <w:bookmarkEnd w:id="5"/>
    </w:tbl>
    <w:p w14:paraId="1AC0C7E2" w14:textId="77777777" w:rsidR="00A32D97" w:rsidRPr="00D76317" w:rsidRDefault="00A32D97" w:rsidP="00A32D97">
      <w:pPr>
        <w:spacing w:line="276" w:lineRule="auto"/>
        <w:jc w:val="both"/>
        <w:rPr>
          <w:rFonts w:asciiTheme="minorHAnsi" w:hAnsiTheme="minorHAnsi" w:cstheme="minorHAnsi"/>
          <w:lang w:val="en-GB"/>
        </w:rPr>
      </w:pPr>
    </w:p>
    <w:p w14:paraId="3BDC47CE" w14:textId="77777777" w:rsidR="001D13B8" w:rsidRPr="00D76317" w:rsidRDefault="001D13B8" w:rsidP="001D13B8">
      <w:pPr>
        <w:spacing w:line="360" w:lineRule="auto"/>
        <w:jc w:val="both"/>
        <w:rPr>
          <w:rFonts w:asciiTheme="minorHAnsi" w:hAnsiTheme="minorHAnsi" w:cstheme="minorHAnsi"/>
          <w:lang w:val="en-GB"/>
        </w:rPr>
      </w:pPr>
    </w:p>
    <w:p w14:paraId="3199C415" w14:textId="77777777" w:rsidR="007B0493" w:rsidRPr="00D76317" w:rsidRDefault="007B0493" w:rsidP="00DD2058">
      <w:pPr>
        <w:spacing w:line="276" w:lineRule="auto"/>
        <w:jc w:val="both"/>
        <w:rPr>
          <w:rFonts w:asciiTheme="minorHAnsi" w:hAnsiTheme="minorHAnsi" w:cstheme="minorHAnsi"/>
          <w:lang w:val="en-GB"/>
        </w:rPr>
      </w:pPr>
    </w:p>
    <w:sectPr w:rsidR="007B0493" w:rsidRPr="00D76317" w:rsidSect="000B4E3B"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2836" w:right="851" w:bottom="2552" w:left="1134" w:header="851" w:footer="68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D949B" w14:textId="77777777" w:rsidR="00771414" w:rsidRDefault="00771414" w:rsidP="00F11703">
      <w:pPr>
        <w:spacing w:line="240" w:lineRule="auto"/>
      </w:pPr>
      <w:r>
        <w:separator/>
      </w:r>
    </w:p>
    <w:p w14:paraId="113ADE98" w14:textId="77777777" w:rsidR="00771414" w:rsidRDefault="00771414"/>
  </w:endnote>
  <w:endnote w:type="continuationSeparator" w:id="0">
    <w:p w14:paraId="5CA0C32D" w14:textId="77777777" w:rsidR="00771414" w:rsidRDefault="00771414" w:rsidP="00F11703">
      <w:pPr>
        <w:spacing w:line="240" w:lineRule="auto"/>
      </w:pPr>
      <w:r>
        <w:continuationSeparator/>
      </w:r>
    </w:p>
    <w:p w14:paraId="1E6C7FAC" w14:textId="77777777" w:rsidR="00771414" w:rsidRDefault="007714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ambria"/>
    <w:charset w:val="00"/>
    <w:family w:val="moder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B51A3834-6E56-4FF1-B27B-54A7972D24E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Arial"/>
    <w:charset w:val="00"/>
    <w:family w:val="modern"/>
    <w:pitch w:val="variable"/>
    <w:sig w:usb0="00000007" w:usb1="00000000" w:usb2="00000000" w:usb3="00000000" w:csb0="00000093" w:csb1="00000000"/>
  </w:font>
  <w:font w:name="FlandersArtSans-Regular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Regular">
    <w:altName w:val="Calibri"/>
    <w:charset w:val="00"/>
    <w:family w:val="auto"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28B74D8-6463-4695-B7A9-6C2DCD1551B0}"/>
    <w:embedBold r:id="rId3" w:fontKey="{BCA76E4E-8781-4C6D-902D-2CF4E29E1981}"/>
    <w:embedItalic r:id="rId4" w:fontKey="{7B4EF401-C420-46A2-BEB5-ED43317CC4BA}"/>
    <w:embedBoldItalic r:id="rId5" w:fontKey="{8097D305-79C7-4479-98F3-6877CFC86E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9383A" w14:textId="77777777" w:rsidR="00D37AD5" w:rsidRPr="00FF15EB" w:rsidRDefault="00D37AD5" w:rsidP="00D37AD5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</w:t>
    </w:r>
    <w:r w:rsidR="009C6A9E">
      <w:t>///////////////////////////////</w:t>
    </w:r>
  </w:p>
  <w:p w14:paraId="1BBED354" w14:textId="77777777" w:rsidR="00D37AD5" w:rsidRDefault="00D37AD5" w:rsidP="00D37AD5">
    <w:pPr>
      <w:pStyle w:val="Voettekst"/>
    </w:pPr>
  </w:p>
  <w:p w14:paraId="02BDF138" w14:textId="684E4896" w:rsidR="00D37AD5" w:rsidRDefault="00D37AD5" w:rsidP="00D37AD5">
    <w:pPr>
      <w:pStyle w:val="Voettekst"/>
    </w:pPr>
    <w:r>
      <w:t xml:space="preserve">pagina </w:t>
    </w:r>
    <w:r w:rsidR="00CF31CA">
      <w:fldChar w:fldCharType="begin"/>
    </w:r>
    <w:r w:rsidR="00CF31CA">
      <w:instrText xml:space="preserve"> PAGE   \* MERGEFORMAT </w:instrText>
    </w:r>
    <w:r w:rsidR="00CF31CA">
      <w:fldChar w:fldCharType="separate"/>
    </w:r>
    <w:r w:rsidR="00FF3074">
      <w:rPr>
        <w:noProof/>
      </w:rPr>
      <w:t>2</w:t>
    </w:r>
    <w:r w:rsidR="00CF31CA">
      <w:rPr>
        <w:noProof/>
      </w:rPr>
      <w:fldChar w:fldCharType="end"/>
    </w:r>
    <w:r>
      <w:t xml:space="preserve"> van </w:t>
    </w:r>
    <w:r w:rsidR="007E2CC4">
      <w:rPr>
        <w:noProof/>
      </w:rPr>
      <w:fldChar w:fldCharType="begin"/>
    </w:r>
    <w:r w:rsidR="007E2CC4">
      <w:rPr>
        <w:noProof/>
      </w:rPr>
      <w:instrText xml:space="preserve"> NUMPAGES   \* MERGEFORMAT </w:instrText>
    </w:r>
    <w:r w:rsidR="007E2CC4">
      <w:rPr>
        <w:noProof/>
      </w:rPr>
      <w:fldChar w:fldCharType="separate"/>
    </w:r>
    <w:r w:rsidR="00FF3074">
      <w:rPr>
        <w:noProof/>
      </w:rPr>
      <w:t>3</w:t>
    </w:r>
    <w:r w:rsidR="007E2CC4">
      <w:rPr>
        <w:noProof/>
      </w:rPr>
      <w:fldChar w:fldCharType="end"/>
    </w:r>
    <w:r>
      <w:tab/>
    </w:r>
    <w:r w:rsidR="004846C7">
      <w:t>ADN BASIS – aanvraag duplicaat</w:t>
    </w:r>
    <w:r>
      <w:tab/>
    </w:r>
    <w:r w:rsidR="00C94FB2">
      <w:t>1.06</w:t>
    </w:r>
    <w:r w:rsidR="00F31429">
      <w:t>.2019</w:t>
    </w:r>
  </w:p>
  <w:p w14:paraId="4BDBB18F" w14:textId="77777777" w:rsidR="00D37AD5" w:rsidRDefault="00D37AD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8682C" w14:textId="4DC9FCF2" w:rsidR="00FF15EB" w:rsidRPr="00FF15EB" w:rsidRDefault="00FF15EB" w:rsidP="00FF15EB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//////////////////////////////////////////////////////////////////////////////////////////////////////////////////////////////////////////////////////////////</w:t>
    </w:r>
  </w:p>
  <w:p w14:paraId="4F713E78" w14:textId="77777777" w:rsidR="00FB382E" w:rsidRDefault="00FB382E" w:rsidP="00FF15EB">
    <w:pPr>
      <w:pStyle w:val="Voettekst"/>
    </w:pPr>
  </w:p>
  <w:p w14:paraId="46765D4E" w14:textId="0DC20676" w:rsidR="006A7C85" w:rsidRDefault="00A32D97" w:rsidP="00FF15EB">
    <w:pPr>
      <w:pStyle w:val="Voettekst"/>
    </w:pPr>
    <w:r>
      <w:fldChar w:fldCharType="begin"/>
    </w:r>
    <w:r>
      <w:instrText xml:space="preserve"> TIME \@ "d/MM/yyyy" </w:instrText>
    </w:r>
    <w:r>
      <w:fldChar w:fldCharType="separate"/>
    </w:r>
    <w:r w:rsidR="00F75933">
      <w:rPr>
        <w:noProof/>
      </w:rPr>
      <w:t>13/06/2022</w:t>
    </w:r>
    <w:r>
      <w:fldChar w:fldCharType="end"/>
    </w:r>
    <w:r w:rsidR="00FB382E">
      <w:tab/>
    </w:r>
    <w:r w:rsidR="00C54FD6">
      <w:t xml:space="preserve">Getuigschrift </w:t>
    </w:r>
    <w:r w:rsidR="000F719E" w:rsidRPr="000F719E">
      <w:t>Personen</w:t>
    </w:r>
    <w:r w:rsidR="00C54FD6">
      <w:t>vervoer</w:t>
    </w:r>
    <w:r>
      <w:t xml:space="preserve"> – Examen </w:t>
    </w:r>
    <w:r w:rsidR="00FB382E">
      <w:tab/>
    </w:r>
    <w:r w:rsidR="00EE73A3">
      <w:t xml:space="preserve">pagina </w:t>
    </w:r>
    <w:r w:rsidR="00CF31CA">
      <w:fldChar w:fldCharType="begin"/>
    </w:r>
    <w:r w:rsidR="00CF31CA">
      <w:instrText xml:space="preserve"> PAGE   \* MERGEFORMAT </w:instrText>
    </w:r>
    <w:r w:rsidR="00CF31CA">
      <w:fldChar w:fldCharType="separate"/>
    </w:r>
    <w:r w:rsidR="001447AB">
      <w:rPr>
        <w:noProof/>
      </w:rPr>
      <w:t>3</w:t>
    </w:r>
    <w:r w:rsidR="00CF31CA">
      <w:rPr>
        <w:noProof/>
      </w:rPr>
      <w:fldChar w:fldCharType="end"/>
    </w:r>
    <w:r w:rsidR="00EE73A3">
      <w:t xml:space="preserve"> van </w:t>
    </w:r>
    <w:r w:rsidR="007E2CC4">
      <w:rPr>
        <w:noProof/>
      </w:rPr>
      <w:fldChar w:fldCharType="begin"/>
    </w:r>
    <w:r w:rsidR="007E2CC4">
      <w:rPr>
        <w:noProof/>
      </w:rPr>
      <w:instrText xml:space="preserve"> NUMPAGES  \* Arabic  \* MERGEFORMAT </w:instrText>
    </w:r>
    <w:r w:rsidR="007E2CC4">
      <w:rPr>
        <w:noProof/>
      </w:rPr>
      <w:fldChar w:fldCharType="separate"/>
    </w:r>
    <w:r w:rsidR="001447AB">
      <w:rPr>
        <w:noProof/>
      </w:rPr>
      <w:t>3</w:t>
    </w:r>
    <w:r w:rsidR="007E2CC4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3A58A" w14:textId="77777777" w:rsidR="00674118" w:rsidRPr="0032153C" w:rsidRDefault="00871CB4" w:rsidP="00FF15EB">
    <w:pPr>
      <w:pStyle w:val="streepjes"/>
      <w:rPr>
        <w:rFonts w:ascii="FlandersArtSans-Regular" w:hAnsi="FlandersArtSans-Regular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7FB2A0A" wp14:editId="198890C2">
          <wp:simplePos x="0" y="0"/>
          <wp:positionH relativeFrom="page">
            <wp:posOffset>720090</wp:posOffset>
          </wp:positionH>
          <wp:positionV relativeFrom="page">
            <wp:posOffset>9757410</wp:posOffset>
          </wp:positionV>
          <wp:extent cx="1270635" cy="539750"/>
          <wp:effectExtent l="0" t="0" r="0" b="0"/>
          <wp:wrapNone/>
          <wp:docPr id="1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6A9E">
      <w:rPr>
        <w:rFonts w:ascii="FlandersArtSans-Regular" w:hAnsi="FlandersArtSans-Regular"/>
      </w:rPr>
      <w:t>visuris</w:t>
    </w:r>
    <w:r w:rsidR="00A14911" w:rsidRPr="00A14911">
      <w:rPr>
        <w:rFonts w:ascii="FlandersArtSans-Regular" w:hAnsi="FlandersArtSans-Regular"/>
      </w:rPr>
      <w:t>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2C265" w14:textId="77777777" w:rsidR="00771414" w:rsidRDefault="00771414">
      <w:r>
        <w:separator/>
      </w:r>
    </w:p>
  </w:footnote>
  <w:footnote w:type="continuationSeparator" w:id="0">
    <w:p w14:paraId="7DF24B2F" w14:textId="77777777" w:rsidR="00771414" w:rsidRDefault="00771414" w:rsidP="00F11703">
      <w:pPr>
        <w:spacing w:line="240" w:lineRule="auto"/>
      </w:pPr>
      <w:r>
        <w:continuationSeparator/>
      </w:r>
    </w:p>
    <w:p w14:paraId="533B37B2" w14:textId="77777777" w:rsidR="00771414" w:rsidRDefault="007714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4A14B" w14:textId="77777777" w:rsidR="00141C18" w:rsidRPr="0049605C" w:rsidRDefault="009C6A9E" w:rsidP="00EC680D">
    <w:pPr>
      <w:pStyle w:val="HeaderenFooterpagina1"/>
      <w:tabs>
        <w:tab w:val="right" w:pos="9921"/>
      </w:tabs>
      <w:spacing w:after="600"/>
      <w:jc w:val="left"/>
      <w:rPr>
        <w:rStyle w:val="KoptekstChar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AE7B175" wp14:editId="258FC812">
          <wp:simplePos x="0" y="0"/>
          <wp:positionH relativeFrom="column">
            <wp:posOffset>76200</wp:posOffset>
          </wp:positionH>
          <wp:positionV relativeFrom="paragraph">
            <wp:posOffset>76200</wp:posOffset>
          </wp:positionV>
          <wp:extent cx="2699385" cy="783590"/>
          <wp:effectExtent l="0" t="0" r="0" b="0"/>
          <wp:wrapSquare wrapText="bothSides"/>
          <wp:docPr id="10" name="Picture 10" descr="DVW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VW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9385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680D">
      <w:rPr>
        <w:noProof/>
        <w:sz w:val="32"/>
        <w:szCs w:val="32"/>
        <w:lang w:eastAsia="en-GB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6FF0891"/>
    <w:multiLevelType w:val="hybridMultilevel"/>
    <w:tmpl w:val="90301B24"/>
    <w:lvl w:ilvl="0" w:tplc="BE24E102">
      <w:start w:val="1000"/>
      <w:numFmt w:val="decimal"/>
      <w:lvlText w:val="%1"/>
      <w:lvlJc w:val="left"/>
      <w:pPr>
        <w:ind w:left="1875" w:hanging="43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520" w:hanging="360"/>
      </w:pPr>
    </w:lvl>
    <w:lvl w:ilvl="2" w:tplc="0813001B" w:tentative="1">
      <w:start w:val="1"/>
      <w:numFmt w:val="lowerRoman"/>
      <w:lvlText w:val="%3."/>
      <w:lvlJc w:val="right"/>
      <w:pPr>
        <w:ind w:left="3240" w:hanging="180"/>
      </w:pPr>
    </w:lvl>
    <w:lvl w:ilvl="3" w:tplc="0813000F" w:tentative="1">
      <w:start w:val="1"/>
      <w:numFmt w:val="decimal"/>
      <w:lvlText w:val="%4."/>
      <w:lvlJc w:val="left"/>
      <w:pPr>
        <w:ind w:left="3960" w:hanging="360"/>
      </w:pPr>
    </w:lvl>
    <w:lvl w:ilvl="4" w:tplc="08130019" w:tentative="1">
      <w:start w:val="1"/>
      <w:numFmt w:val="lowerLetter"/>
      <w:lvlText w:val="%5."/>
      <w:lvlJc w:val="left"/>
      <w:pPr>
        <w:ind w:left="4680" w:hanging="360"/>
      </w:pPr>
    </w:lvl>
    <w:lvl w:ilvl="5" w:tplc="0813001B" w:tentative="1">
      <w:start w:val="1"/>
      <w:numFmt w:val="lowerRoman"/>
      <w:lvlText w:val="%6."/>
      <w:lvlJc w:val="right"/>
      <w:pPr>
        <w:ind w:left="5400" w:hanging="180"/>
      </w:pPr>
    </w:lvl>
    <w:lvl w:ilvl="6" w:tplc="0813000F" w:tentative="1">
      <w:start w:val="1"/>
      <w:numFmt w:val="decimal"/>
      <w:lvlText w:val="%7."/>
      <w:lvlJc w:val="left"/>
      <w:pPr>
        <w:ind w:left="6120" w:hanging="360"/>
      </w:pPr>
    </w:lvl>
    <w:lvl w:ilvl="7" w:tplc="08130019" w:tentative="1">
      <w:start w:val="1"/>
      <w:numFmt w:val="lowerLetter"/>
      <w:lvlText w:val="%8."/>
      <w:lvlJc w:val="left"/>
      <w:pPr>
        <w:ind w:left="6840" w:hanging="360"/>
      </w:pPr>
    </w:lvl>
    <w:lvl w:ilvl="8" w:tplc="08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71F6287"/>
    <w:multiLevelType w:val="hybridMultilevel"/>
    <w:tmpl w:val="42F87140"/>
    <w:lvl w:ilvl="0" w:tplc="0813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AC2EE0"/>
    <w:multiLevelType w:val="hybridMultilevel"/>
    <w:tmpl w:val="4470D808"/>
    <w:lvl w:ilvl="0" w:tplc="404885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520868"/>
    <w:multiLevelType w:val="hybridMultilevel"/>
    <w:tmpl w:val="75B881D4"/>
    <w:lvl w:ilvl="0" w:tplc="E81E72D4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DB0CE1"/>
    <w:multiLevelType w:val="hybridMultilevel"/>
    <w:tmpl w:val="E25A1892"/>
    <w:lvl w:ilvl="0" w:tplc="2F1C9CE0">
      <w:start w:val="1000"/>
      <w:numFmt w:val="bullet"/>
      <w:lvlText w:val="-"/>
      <w:lvlJc w:val="left"/>
      <w:pPr>
        <w:ind w:left="720" w:hanging="360"/>
      </w:pPr>
      <w:rPr>
        <w:rFonts w:ascii="FlandersArtSans-Regular" w:eastAsia="FlandersArtSerif-Regular" w:hAnsi="FlandersArtSans-Regular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2C24CC"/>
    <w:multiLevelType w:val="hybridMultilevel"/>
    <w:tmpl w:val="D3503B6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285613"/>
    <w:multiLevelType w:val="multilevel"/>
    <w:tmpl w:val="3210F5B4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1C7070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C7070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C7070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5A885161"/>
    <w:multiLevelType w:val="hybridMultilevel"/>
    <w:tmpl w:val="282EBF7C"/>
    <w:lvl w:ilvl="0" w:tplc="12220E72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60AC6159"/>
    <w:multiLevelType w:val="hybridMultilevel"/>
    <w:tmpl w:val="E1260EB2"/>
    <w:lvl w:ilvl="0" w:tplc="A7B8E736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AA4CC9"/>
    <w:multiLevelType w:val="hybridMultilevel"/>
    <w:tmpl w:val="04EE5BF2"/>
    <w:lvl w:ilvl="0" w:tplc="CD5CF8D4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7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>
    <w:abstractNumId w:val="14"/>
  </w:num>
  <w:num w:numId="2">
    <w:abstractNumId w:val="17"/>
  </w:num>
  <w:num w:numId="3">
    <w:abstractNumId w:val="4"/>
  </w:num>
  <w:num w:numId="4">
    <w:abstractNumId w:val="16"/>
  </w:num>
  <w:num w:numId="5">
    <w:abstractNumId w:val="7"/>
  </w:num>
  <w:num w:numId="6">
    <w:abstractNumId w:val="0"/>
  </w:num>
  <w:num w:numId="7">
    <w:abstractNumId w:val="13"/>
  </w:num>
  <w:num w:numId="8">
    <w:abstractNumId w:val="9"/>
  </w:num>
  <w:num w:numId="9">
    <w:abstractNumId w:val="8"/>
  </w:num>
  <w:num w:numId="10">
    <w:abstractNumId w:val="5"/>
  </w:num>
  <w:num w:numId="11">
    <w:abstractNumId w:val="12"/>
  </w:num>
  <w:num w:numId="12">
    <w:abstractNumId w:val="15"/>
  </w:num>
  <w:num w:numId="13">
    <w:abstractNumId w:val="3"/>
  </w:num>
  <w:num w:numId="14">
    <w:abstractNumId w:val="11"/>
  </w:num>
  <w:num w:numId="15">
    <w:abstractNumId w:val="10"/>
  </w:num>
  <w:num w:numId="16">
    <w:abstractNumId w:val="1"/>
  </w:num>
  <w:num w:numId="17">
    <w:abstractNumId w:val="10"/>
  </w:num>
  <w:num w:numId="18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hideSpellingErrors/>
  <w:hideGrammaticalError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hyphenationZone w:val="357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53C"/>
    <w:rsid w:val="0000298C"/>
    <w:rsid w:val="000078AC"/>
    <w:rsid w:val="00020494"/>
    <w:rsid w:val="00042A43"/>
    <w:rsid w:val="00047626"/>
    <w:rsid w:val="000703EE"/>
    <w:rsid w:val="00091E64"/>
    <w:rsid w:val="000933E6"/>
    <w:rsid w:val="000B4E3B"/>
    <w:rsid w:val="000D0407"/>
    <w:rsid w:val="000D068D"/>
    <w:rsid w:val="000D128C"/>
    <w:rsid w:val="000E14B2"/>
    <w:rsid w:val="000E6A50"/>
    <w:rsid w:val="000E6DBB"/>
    <w:rsid w:val="000F321E"/>
    <w:rsid w:val="000F719E"/>
    <w:rsid w:val="00101D2B"/>
    <w:rsid w:val="00104263"/>
    <w:rsid w:val="001219D9"/>
    <w:rsid w:val="0013336D"/>
    <w:rsid w:val="00141C18"/>
    <w:rsid w:val="001422F6"/>
    <w:rsid w:val="001447AB"/>
    <w:rsid w:val="00150622"/>
    <w:rsid w:val="001566D5"/>
    <w:rsid w:val="00164C97"/>
    <w:rsid w:val="001713C5"/>
    <w:rsid w:val="0017683B"/>
    <w:rsid w:val="001823A9"/>
    <w:rsid w:val="001C1358"/>
    <w:rsid w:val="001C53DE"/>
    <w:rsid w:val="001C6715"/>
    <w:rsid w:val="001D13B8"/>
    <w:rsid w:val="001D42A5"/>
    <w:rsid w:val="001D4CD5"/>
    <w:rsid w:val="001E0038"/>
    <w:rsid w:val="001E0201"/>
    <w:rsid w:val="001E7473"/>
    <w:rsid w:val="001F1E85"/>
    <w:rsid w:val="001F4949"/>
    <w:rsid w:val="00202106"/>
    <w:rsid w:val="00221A5D"/>
    <w:rsid w:val="0022542F"/>
    <w:rsid w:val="00225E25"/>
    <w:rsid w:val="002420A5"/>
    <w:rsid w:val="00246B94"/>
    <w:rsid w:val="00246CDC"/>
    <w:rsid w:val="00246F4E"/>
    <w:rsid w:val="00253BB9"/>
    <w:rsid w:val="002645BC"/>
    <w:rsid w:val="00276AA8"/>
    <w:rsid w:val="002839DD"/>
    <w:rsid w:val="00285C0E"/>
    <w:rsid w:val="002A00C2"/>
    <w:rsid w:val="002C5A83"/>
    <w:rsid w:val="002D0544"/>
    <w:rsid w:val="00305917"/>
    <w:rsid w:val="003103C9"/>
    <w:rsid w:val="00313385"/>
    <w:rsid w:val="003149BF"/>
    <w:rsid w:val="003149F8"/>
    <w:rsid w:val="0032153C"/>
    <w:rsid w:val="0033183D"/>
    <w:rsid w:val="0033419B"/>
    <w:rsid w:val="00336226"/>
    <w:rsid w:val="00342A29"/>
    <w:rsid w:val="00350BE4"/>
    <w:rsid w:val="00350FDA"/>
    <w:rsid w:val="00360508"/>
    <w:rsid w:val="00361F03"/>
    <w:rsid w:val="00370899"/>
    <w:rsid w:val="003838AB"/>
    <w:rsid w:val="003A4583"/>
    <w:rsid w:val="003B2B0B"/>
    <w:rsid w:val="003B7084"/>
    <w:rsid w:val="003E1926"/>
    <w:rsid w:val="003E3B8C"/>
    <w:rsid w:val="003F1597"/>
    <w:rsid w:val="00415B33"/>
    <w:rsid w:val="00422EB7"/>
    <w:rsid w:val="00424666"/>
    <w:rsid w:val="00430200"/>
    <w:rsid w:val="00442617"/>
    <w:rsid w:val="00443225"/>
    <w:rsid w:val="00444C33"/>
    <w:rsid w:val="00474F18"/>
    <w:rsid w:val="004846C7"/>
    <w:rsid w:val="00490796"/>
    <w:rsid w:val="0049605C"/>
    <w:rsid w:val="004A537C"/>
    <w:rsid w:val="004B1281"/>
    <w:rsid w:val="004B35AB"/>
    <w:rsid w:val="004B67AB"/>
    <w:rsid w:val="004C1D8C"/>
    <w:rsid w:val="004C268C"/>
    <w:rsid w:val="004C6D48"/>
    <w:rsid w:val="004E2D01"/>
    <w:rsid w:val="004E4011"/>
    <w:rsid w:val="004F0DCF"/>
    <w:rsid w:val="00526702"/>
    <w:rsid w:val="0053114A"/>
    <w:rsid w:val="00536E3A"/>
    <w:rsid w:val="0054417F"/>
    <w:rsid w:val="00550352"/>
    <w:rsid w:val="0056161C"/>
    <w:rsid w:val="00574AB6"/>
    <w:rsid w:val="005754AB"/>
    <w:rsid w:val="005771C2"/>
    <w:rsid w:val="00584D83"/>
    <w:rsid w:val="005921F6"/>
    <w:rsid w:val="0059596C"/>
    <w:rsid w:val="005C0CD8"/>
    <w:rsid w:val="005C324E"/>
    <w:rsid w:val="005F552D"/>
    <w:rsid w:val="005F6354"/>
    <w:rsid w:val="005F7390"/>
    <w:rsid w:val="0060521D"/>
    <w:rsid w:val="00605A34"/>
    <w:rsid w:val="006105AE"/>
    <w:rsid w:val="006248C3"/>
    <w:rsid w:val="006532AC"/>
    <w:rsid w:val="00674118"/>
    <w:rsid w:val="00676435"/>
    <w:rsid w:val="006952BA"/>
    <w:rsid w:val="006A7C85"/>
    <w:rsid w:val="006B2A36"/>
    <w:rsid w:val="006B7B4B"/>
    <w:rsid w:val="006C6D9C"/>
    <w:rsid w:val="006D51B7"/>
    <w:rsid w:val="006E2FBF"/>
    <w:rsid w:val="006E4A6A"/>
    <w:rsid w:val="006E7367"/>
    <w:rsid w:val="00714BED"/>
    <w:rsid w:val="0071761D"/>
    <w:rsid w:val="00734E8D"/>
    <w:rsid w:val="00771414"/>
    <w:rsid w:val="00772274"/>
    <w:rsid w:val="0078712B"/>
    <w:rsid w:val="00790F02"/>
    <w:rsid w:val="00792792"/>
    <w:rsid w:val="007A33BD"/>
    <w:rsid w:val="007B0493"/>
    <w:rsid w:val="007C280E"/>
    <w:rsid w:val="007C79B7"/>
    <w:rsid w:val="007D487E"/>
    <w:rsid w:val="007E1D69"/>
    <w:rsid w:val="007E2CC4"/>
    <w:rsid w:val="007E3904"/>
    <w:rsid w:val="007E5EB6"/>
    <w:rsid w:val="00813BBA"/>
    <w:rsid w:val="00820DDF"/>
    <w:rsid w:val="00822071"/>
    <w:rsid w:val="00840E4D"/>
    <w:rsid w:val="00853D0C"/>
    <w:rsid w:val="00855643"/>
    <w:rsid w:val="00855AF6"/>
    <w:rsid w:val="00871CB4"/>
    <w:rsid w:val="008859A1"/>
    <w:rsid w:val="00894909"/>
    <w:rsid w:val="0089768F"/>
    <w:rsid w:val="008A0CEB"/>
    <w:rsid w:val="008A1777"/>
    <w:rsid w:val="008B3240"/>
    <w:rsid w:val="008C6735"/>
    <w:rsid w:val="008D7CDA"/>
    <w:rsid w:val="008E6FD5"/>
    <w:rsid w:val="008F4B3B"/>
    <w:rsid w:val="009036E6"/>
    <w:rsid w:val="00903822"/>
    <w:rsid w:val="00906BBD"/>
    <w:rsid w:val="00916630"/>
    <w:rsid w:val="0092325C"/>
    <w:rsid w:val="00932353"/>
    <w:rsid w:val="00933E23"/>
    <w:rsid w:val="00935F13"/>
    <w:rsid w:val="00944BA8"/>
    <w:rsid w:val="0094678B"/>
    <w:rsid w:val="00946C9C"/>
    <w:rsid w:val="009610D1"/>
    <w:rsid w:val="00976995"/>
    <w:rsid w:val="00982905"/>
    <w:rsid w:val="0098458C"/>
    <w:rsid w:val="00986427"/>
    <w:rsid w:val="0099518A"/>
    <w:rsid w:val="009974D0"/>
    <w:rsid w:val="009B7279"/>
    <w:rsid w:val="009B77F4"/>
    <w:rsid w:val="009C6A9E"/>
    <w:rsid w:val="009D21A3"/>
    <w:rsid w:val="009D3024"/>
    <w:rsid w:val="009D47BF"/>
    <w:rsid w:val="009D6B2F"/>
    <w:rsid w:val="009E34CB"/>
    <w:rsid w:val="009E4F33"/>
    <w:rsid w:val="009F63C0"/>
    <w:rsid w:val="00A03A0D"/>
    <w:rsid w:val="00A14911"/>
    <w:rsid w:val="00A17FAE"/>
    <w:rsid w:val="00A234AD"/>
    <w:rsid w:val="00A27BC3"/>
    <w:rsid w:val="00A32642"/>
    <w:rsid w:val="00A32D97"/>
    <w:rsid w:val="00A47E0E"/>
    <w:rsid w:val="00A50850"/>
    <w:rsid w:val="00A508EC"/>
    <w:rsid w:val="00A52DA0"/>
    <w:rsid w:val="00A5641B"/>
    <w:rsid w:val="00A6545E"/>
    <w:rsid w:val="00A671D8"/>
    <w:rsid w:val="00A672B0"/>
    <w:rsid w:val="00A77F21"/>
    <w:rsid w:val="00A80E37"/>
    <w:rsid w:val="00A86FFE"/>
    <w:rsid w:val="00A90EB8"/>
    <w:rsid w:val="00AA234E"/>
    <w:rsid w:val="00AB2003"/>
    <w:rsid w:val="00AB4FF5"/>
    <w:rsid w:val="00AB51C4"/>
    <w:rsid w:val="00AE2BD8"/>
    <w:rsid w:val="00AF0016"/>
    <w:rsid w:val="00AF0A1D"/>
    <w:rsid w:val="00AF68EC"/>
    <w:rsid w:val="00B00B6B"/>
    <w:rsid w:val="00B149B1"/>
    <w:rsid w:val="00B2104C"/>
    <w:rsid w:val="00B23D1D"/>
    <w:rsid w:val="00B31892"/>
    <w:rsid w:val="00B403F9"/>
    <w:rsid w:val="00B6048B"/>
    <w:rsid w:val="00B7698E"/>
    <w:rsid w:val="00B77256"/>
    <w:rsid w:val="00B77C3D"/>
    <w:rsid w:val="00BA4896"/>
    <w:rsid w:val="00BB0442"/>
    <w:rsid w:val="00BB320C"/>
    <w:rsid w:val="00BC6EA6"/>
    <w:rsid w:val="00BD625A"/>
    <w:rsid w:val="00BF19FD"/>
    <w:rsid w:val="00C0052E"/>
    <w:rsid w:val="00C01B33"/>
    <w:rsid w:val="00C038F1"/>
    <w:rsid w:val="00C15AD3"/>
    <w:rsid w:val="00C15EC8"/>
    <w:rsid w:val="00C16594"/>
    <w:rsid w:val="00C235D6"/>
    <w:rsid w:val="00C24128"/>
    <w:rsid w:val="00C32CD6"/>
    <w:rsid w:val="00C33CFE"/>
    <w:rsid w:val="00C4083B"/>
    <w:rsid w:val="00C40AF5"/>
    <w:rsid w:val="00C42336"/>
    <w:rsid w:val="00C54FD6"/>
    <w:rsid w:val="00C632BA"/>
    <w:rsid w:val="00C64F3E"/>
    <w:rsid w:val="00C75C88"/>
    <w:rsid w:val="00C94FB2"/>
    <w:rsid w:val="00CA1F8C"/>
    <w:rsid w:val="00CC6D13"/>
    <w:rsid w:val="00CD555C"/>
    <w:rsid w:val="00CE5170"/>
    <w:rsid w:val="00CF31CA"/>
    <w:rsid w:val="00CF559C"/>
    <w:rsid w:val="00CF6B96"/>
    <w:rsid w:val="00CF7A0C"/>
    <w:rsid w:val="00D00EA8"/>
    <w:rsid w:val="00D0421E"/>
    <w:rsid w:val="00D04BC0"/>
    <w:rsid w:val="00D16E57"/>
    <w:rsid w:val="00D2003F"/>
    <w:rsid w:val="00D23098"/>
    <w:rsid w:val="00D27DE7"/>
    <w:rsid w:val="00D37AD5"/>
    <w:rsid w:val="00D41BDC"/>
    <w:rsid w:val="00D462DC"/>
    <w:rsid w:val="00D65961"/>
    <w:rsid w:val="00D76317"/>
    <w:rsid w:val="00D77266"/>
    <w:rsid w:val="00DA5076"/>
    <w:rsid w:val="00DB03FD"/>
    <w:rsid w:val="00DD2058"/>
    <w:rsid w:val="00DD2F3F"/>
    <w:rsid w:val="00DD3801"/>
    <w:rsid w:val="00DD67BA"/>
    <w:rsid w:val="00DD7B8D"/>
    <w:rsid w:val="00DE6C7A"/>
    <w:rsid w:val="00DF017D"/>
    <w:rsid w:val="00DF06CF"/>
    <w:rsid w:val="00DF65FC"/>
    <w:rsid w:val="00E07543"/>
    <w:rsid w:val="00E136BB"/>
    <w:rsid w:val="00E27984"/>
    <w:rsid w:val="00E41095"/>
    <w:rsid w:val="00E47DB9"/>
    <w:rsid w:val="00E524DB"/>
    <w:rsid w:val="00E56EDA"/>
    <w:rsid w:val="00E76B38"/>
    <w:rsid w:val="00EA20E9"/>
    <w:rsid w:val="00EA2725"/>
    <w:rsid w:val="00EB00EC"/>
    <w:rsid w:val="00EB3333"/>
    <w:rsid w:val="00EC3104"/>
    <w:rsid w:val="00EC35D0"/>
    <w:rsid w:val="00EC680D"/>
    <w:rsid w:val="00EE09B9"/>
    <w:rsid w:val="00EE4864"/>
    <w:rsid w:val="00EE73A3"/>
    <w:rsid w:val="00F11703"/>
    <w:rsid w:val="00F13958"/>
    <w:rsid w:val="00F20417"/>
    <w:rsid w:val="00F20874"/>
    <w:rsid w:val="00F2273B"/>
    <w:rsid w:val="00F22A3C"/>
    <w:rsid w:val="00F31429"/>
    <w:rsid w:val="00F3447D"/>
    <w:rsid w:val="00F3750A"/>
    <w:rsid w:val="00F45892"/>
    <w:rsid w:val="00F6009E"/>
    <w:rsid w:val="00F6173A"/>
    <w:rsid w:val="00F71C6B"/>
    <w:rsid w:val="00F75933"/>
    <w:rsid w:val="00F80AE0"/>
    <w:rsid w:val="00F811C4"/>
    <w:rsid w:val="00FB382E"/>
    <w:rsid w:val="00FB4E28"/>
    <w:rsid w:val="00FB51A7"/>
    <w:rsid w:val="00FD00A4"/>
    <w:rsid w:val="00FF15EB"/>
    <w:rsid w:val="00FF3074"/>
    <w:rsid w:val="00FF3756"/>
    <w:rsid w:val="00FF55E6"/>
    <w:rsid w:val="00FF7A00"/>
    <w:rsid w:val="00FF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793766"/>
  <w15:chartTrackingRefBased/>
  <w15:docId w15:val="{0F173B77-FF75-4FE4-AC88-1F6B81C75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landersArtSerif-Regular" w:eastAsia="FlandersArtSerif-Regular" w:hAnsi="FlandersArtSerif-Regular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038F1"/>
    <w:pPr>
      <w:tabs>
        <w:tab w:val="left" w:pos="3686"/>
      </w:tabs>
      <w:spacing w:line="270" w:lineRule="exact"/>
      <w:contextualSpacing/>
    </w:pPr>
    <w:rPr>
      <w:color w:val="1D1B11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855AF6"/>
    <w:pPr>
      <w:keepNext/>
      <w:keepLines/>
      <w:numPr>
        <w:numId w:val="2"/>
      </w:numPr>
      <w:spacing w:before="480" w:after="480" w:line="432" w:lineRule="exact"/>
      <w:outlineLvl w:val="0"/>
    </w:pPr>
    <w:rPr>
      <w:rFonts w:ascii="FlandersArtSans-Bold" w:eastAsia="Times New Roman" w:hAnsi="FlandersArtSans-Bold"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038F1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ascii="FlandersArtSans-Regular" w:eastAsia="Times New Roman" w:hAnsi="FlandersArtSans-Regular"/>
      <w:bCs/>
      <w:caps/>
      <w:color w:val="000000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55AF6"/>
    <w:pPr>
      <w:keepNext/>
      <w:keepLines/>
      <w:numPr>
        <w:ilvl w:val="2"/>
        <w:numId w:val="2"/>
      </w:numPr>
      <w:spacing w:before="200" w:after="120" w:line="288" w:lineRule="exact"/>
      <w:outlineLvl w:val="2"/>
    </w:pPr>
    <w:rPr>
      <w:rFonts w:ascii="FlandersArtSerif-Bold" w:eastAsia="Times New Roman" w:hAnsi="FlandersArtSerif-Bold"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855AF6"/>
    <w:pPr>
      <w:keepNext/>
      <w:keepLines/>
      <w:numPr>
        <w:ilvl w:val="3"/>
        <w:numId w:val="2"/>
      </w:numPr>
      <w:spacing w:before="200"/>
      <w:outlineLvl w:val="3"/>
    </w:pPr>
    <w:rPr>
      <w:rFonts w:ascii="FlandersArtSerif-Bold" w:eastAsia="Times New Roman" w:hAnsi="FlandersArtSerif-Bold"/>
      <w:bCs/>
      <w:iCs/>
      <w:color w:val="000000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C038F1"/>
    <w:pPr>
      <w:keepNext/>
      <w:keepLines/>
      <w:numPr>
        <w:ilvl w:val="4"/>
        <w:numId w:val="2"/>
      </w:numPr>
      <w:spacing w:before="200"/>
      <w:outlineLvl w:val="4"/>
    </w:pPr>
    <w:rPr>
      <w:rFonts w:ascii="FlandersArtSans-Regular" w:eastAsia="Times New Roman" w:hAnsi="FlandersArtSans-Regular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C038F1"/>
    <w:pPr>
      <w:keepNext/>
      <w:keepLines/>
      <w:numPr>
        <w:ilvl w:val="5"/>
        <w:numId w:val="2"/>
      </w:numPr>
      <w:spacing w:before="200"/>
      <w:outlineLvl w:val="5"/>
    </w:pPr>
    <w:rPr>
      <w:rFonts w:eastAsia="Times New Roman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00C038F1"/>
    <w:pPr>
      <w:keepNext/>
      <w:keepLines/>
      <w:numPr>
        <w:ilvl w:val="6"/>
        <w:numId w:val="2"/>
      </w:numPr>
      <w:spacing w:before="200"/>
      <w:outlineLvl w:val="6"/>
    </w:pPr>
    <w:rPr>
      <w:rFonts w:ascii="FlandersArtSerif-Medium" w:eastAsia="Times New Roman" w:hAnsi="FlandersArtSerif-Medium"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C038F1"/>
    <w:pPr>
      <w:keepNext/>
      <w:keepLines/>
      <w:numPr>
        <w:ilvl w:val="7"/>
        <w:numId w:val="2"/>
      </w:numPr>
      <w:spacing w:before="200"/>
      <w:outlineLvl w:val="7"/>
    </w:pPr>
    <w:rPr>
      <w:rFonts w:eastAsia="Times New Roman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C038F1"/>
    <w:pPr>
      <w:keepNext/>
      <w:keepLines/>
      <w:numPr>
        <w:ilvl w:val="8"/>
        <w:numId w:val="2"/>
      </w:numPr>
      <w:spacing w:before="200"/>
      <w:outlineLvl w:val="8"/>
    </w:pPr>
    <w:rPr>
      <w:rFonts w:eastAsia="Times New Roman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038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F11703"/>
    <w:rPr>
      <w:rFonts w:ascii="Tahoma" w:hAnsi="Tahoma" w:cs="Tahoma"/>
      <w:color w:val="1D1B11"/>
      <w:sz w:val="16"/>
      <w:szCs w:val="16"/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00C038F1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link w:val="Koptekst"/>
    <w:uiPriority w:val="99"/>
    <w:rsid w:val="0071761D"/>
    <w:rPr>
      <w:rFonts w:ascii="FlandersArtSerif-Regular" w:hAnsi="FlandersArtSerif-Regular"/>
      <w:noProof/>
      <w:sz w:val="32"/>
      <w:szCs w:val="32"/>
      <w:lang w:val="nl-BE" w:eastAsia="en-GB"/>
    </w:rPr>
  </w:style>
  <w:style w:type="paragraph" w:styleId="Voettekst">
    <w:name w:val="footer"/>
    <w:basedOn w:val="Standaard"/>
    <w:link w:val="VoettekstChar"/>
    <w:uiPriority w:val="99"/>
    <w:unhideWhenUsed/>
    <w:rsid w:val="00C038F1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link w:val="Voettekst"/>
    <w:uiPriority w:val="99"/>
    <w:rsid w:val="0071761D"/>
    <w:rPr>
      <w:rFonts w:ascii="FlandersArtSerif-Regular" w:hAnsi="FlandersArtSerif-Regular"/>
      <w:sz w:val="16"/>
      <w:lang w:val="nl-BE"/>
    </w:rPr>
  </w:style>
  <w:style w:type="character" w:styleId="Tekstvantijdelijkeaanduiding">
    <w:name w:val="Placeholder Text"/>
    <w:uiPriority w:val="99"/>
    <w:semiHidden/>
    <w:rsid w:val="00C038F1"/>
    <w:rPr>
      <w:color w:val="808080"/>
    </w:rPr>
  </w:style>
  <w:style w:type="table" w:styleId="Tabelraster">
    <w:name w:val="Table Grid"/>
    <w:basedOn w:val="Standaardtabel"/>
    <w:uiPriority w:val="59"/>
    <w:rsid w:val="00C0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ielebenadrukking">
    <w:name w:val="Subtle Emphasis"/>
    <w:uiPriority w:val="19"/>
    <w:rsid w:val="00C038F1"/>
    <w:rPr>
      <w:i/>
      <w:iCs/>
      <w:color w:val="191919"/>
    </w:rPr>
  </w:style>
  <w:style w:type="character" w:styleId="Intensievebenadrukking">
    <w:name w:val="Intense Emphasis"/>
    <w:uiPriority w:val="21"/>
    <w:rsid w:val="00C038F1"/>
    <w:rPr>
      <w:b/>
      <w:bCs/>
      <w:i/>
      <w:iCs/>
      <w:color w:val="auto"/>
    </w:rPr>
  </w:style>
  <w:style w:type="paragraph" w:styleId="Ondertitel">
    <w:name w:val="Subtitle"/>
    <w:basedOn w:val="Standaard"/>
    <w:next w:val="Standaard"/>
    <w:link w:val="OndertitelChar"/>
    <w:uiPriority w:val="11"/>
    <w:rsid w:val="00C038F1"/>
    <w:pPr>
      <w:spacing w:line="600" w:lineRule="exact"/>
      <w:jc w:val="center"/>
    </w:pPr>
    <w:rPr>
      <w:rFonts w:ascii="FlandersArtSerif-Bold" w:hAnsi="FlandersArtSerif-Bold"/>
      <w:color w:val="auto"/>
      <w:sz w:val="52"/>
      <w:szCs w:val="30"/>
    </w:rPr>
  </w:style>
  <w:style w:type="character" w:customStyle="1" w:styleId="OndertitelChar">
    <w:name w:val="Ondertitel Char"/>
    <w:link w:val="Ondertitel"/>
    <w:uiPriority w:val="11"/>
    <w:rsid w:val="0071761D"/>
    <w:rPr>
      <w:rFonts w:ascii="FlandersArtSerif-Bold" w:hAnsi="FlandersArtSerif-Bold"/>
      <w:sz w:val="52"/>
      <w:szCs w:val="30"/>
      <w:lang w:val="nl-BE"/>
    </w:rPr>
  </w:style>
  <w:style w:type="table" w:styleId="Gemiddeldraster3-accent1">
    <w:name w:val="Medium Grid 3 Accent 1"/>
    <w:basedOn w:val="Standaardtabel"/>
    <w:uiPriority w:val="69"/>
    <w:rsid w:val="00C038F1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B5ECEC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1C707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1C707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1C707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1C707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6BDADA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6BDADA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C038F1"/>
    <w:rPr>
      <w:rFonts w:ascii="Flanders Art Serif" w:hAnsi="Flanders Art Serif"/>
      <w:sz w:val="19"/>
    </w:rPr>
    <w:tblPr>
      <w:tblStyleRowBandSize w:val="1"/>
      <w:tblStyleColBandSize w:val="1"/>
      <w:tblBorders>
        <w:top w:val="single" w:sz="8" w:space="0" w:color="2EBABA"/>
        <w:left w:val="single" w:sz="8" w:space="0" w:color="2EBABA"/>
        <w:bottom w:val="single" w:sz="8" w:space="0" w:color="2EBABA"/>
        <w:right w:val="single" w:sz="8" w:space="0" w:color="2EBABA"/>
        <w:insideH w:val="single" w:sz="8" w:space="0" w:color="2EBABA"/>
      </w:tblBorders>
    </w:tblPr>
    <w:tcPr>
      <w:shd w:val="clear" w:color="auto" w:fill="EEECE1"/>
    </w:tc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2EBABA"/>
          <w:left w:val="single" w:sz="8" w:space="0" w:color="2EBABA"/>
          <w:bottom w:val="single" w:sz="8" w:space="0" w:color="2EBABA"/>
          <w:right w:val="single" w:sz="8" w:space="0" w:color="2EBABA"/>
          <w:insideH w:val="nil"/>
          <w:insideV w:val="nil"/>
        </w:tcBorders>
        <w:shd w:val="clear" w:color="auto" w:fill="1C707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BABA"/>
          <w:left w:val="single" w:sz="8" w:space="0" w:color="2EBABA"/>
          <w:bottom w:val="single" w:sz="8" w:space="0" w:color="2EBABA"/>
          <w:right w:val="single" w:sz="8" w:space="0" w:color="2EBABA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ECEC"/>
      </w:tcPr>
    </w:tblStylePr>
    <w:tblStylePr w:type="band1Horz">
      <w:tblPr/>
      <w:tcPr>
        <w:tcBorders>
          <w:insideH w:val="nil"/>
          <w:insideV w:val="nil"/>
        </w:tcBorders>
        <w:shd w:val="clear" w:color="auto" w:fill="B5ECEC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itelvanboek">
    <w:name w:val="Book Title"/>
    <w:uiPriority w:val="33"/>
    <w:qFormat/>
    <w:rsid w:val="00855AF6"/>
    <w:rPr>
      <w:rFonts w:ascii="FlandersArtSans-Bold" w:hAnsi="FlandersArtSans-Bold"/>
      <w:color w:val="auto"/>
      <w:sz w:val="24"/>
      <w:szCs w:val="24"/>
      <w:lang w:val="nl-BE"/>
    </w:rPr>
  </w:style>
  <w:style w:type="paragraph" w:styleId="Titel">
    <w:name w:val="Title"/>
    <w:basedOn w:val="Standaard"/>
    <w:next w:val="Standaard"/>
    <w:link w:val="TitelChar"/>
    <w:uiPriority w:val="10"/>
    <w:rsid w:val="00C038F1"/>
    <w:pPr>
      <w:framePr w:wrap="notBeside" w:vAnchor="text" w:hAnchor="text" w:y="1"/>
      <w:spacing w:before="420" w:after="520" w:line="1200" w:lineRule="exact"/>
    </w:pPr>
    <w:rPr>
      <w:rFonts w:ascii="FlandersArtSans-Medium" w:eastAsia="Times New Roman" w:hAnsi="FlandersArtSans-Medium"/>
      <w:caps/>
      <w:color w:val="auto"/>
      <w:spacing w:val="5"/>
      <w:sz w:val="100"/>
      <w:szCs w:val="56"/>
      <w:u w:val="single"/>
    </w:rPr>
  </w:style>
  <w:style w:type="character" w:customStyle="1" w:styleId="TitelChar">
    <w:name w:val="Titel Char"/>
    <w:link w:val="Titel"/>
    <w:uiPriority w:val="10"/>
    <w:rsid w:val="0071761D"/>
    <w:rPr>
      <w:rFonts w:ascii="FlandersArtSans-Medium" w:eastAsia="Times New Roman" w:hAnsi="FlandersArtSans-Medium" w:cs="Times New Roman"/>
      <w:caps/>
      <w:spacing w:val="5"/>
      <w:sz w:val="100"/>
      <w:szCs w:val="56"/>
      <w:u w:val="single"/>
      <w:lang w:val="nl-BE"/>
    </w:rPr>
  </w:style>
  <w:style w:type="character" w:customStyle="1" w:styleId="Kop1Char">
    <w:name w:val="Kop 1 Char"/>
    <w:link w:val="Kop1"/>
    <w:uiPriority w:val="9"/>
    <w:rsid w:val="00855AF6"/>
    <w:rPr>
      <w:rFonts w:ascii="FlandersArtSans-Bold" w:eastAsia="Times New Roman" w:hAnsi="FlandersArtSans-Bold" w:cs="Times New Roman"/>
      <w:bCs/>
      <w:caps/>
      <w:color w:val="3C3D3C"/>
      <w:sz w:val="36"/>
      <w:szCs w:val="52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rsid w:val="008859A1"/>
    <w:pPr>
      <w:spacing w:after="240"/>
    </w:pPr>
    <w:rPr>
      <w:rFonts w:ascii="FlandersArtSans-Regular" w:hAnsi="FlandersArtSans-Regular"/>
      <w:caps/>
      <w:color w:val="3C3D3C"/>
      <w:sz w:val="24"/>
      <w:szCs w:val="28"/>
    </w:rPr>
  </w:style>
  <w:style w:type="character" w:customStyle="1" w:styleId="Kop2Char">
    <w:name w:val="Kop 2 Char"/>
    <w:link w:val="Kop2"/>
    <w:uiPriority w:val="9"/>
    <w:rsid w:val="00A5641B"/>
    <w:rPr>
      <w:rFonts w:ascii="FlandersArtSans-Regular" w:eastAsia="Times New Roman" w:hAnsi="FlandersArtSans-Regular" w:cs="Times New Roman"/>
      <w:bCs/>
      <w:caps/>
      <w:color w:val="000000"/>
      <w:sz w:val="32"/>
      <w:szCs w:val="32"/>
      <w:u w:val="dotted"/>
      <w:lang w:val="nl-BE"/>
    </w:rPr>
  </w:style>
  <w:style w:type="character" w:customStyle="1" w:styleId="Kop3Char">
    <w:name w:val="Kop 3 Char"/>
    <w:link w:val="Kop3"/>
    <w:uiPriority w:val="9"/>
    <w:rsid w:val="00855AF6"/>
    <w:rPr>
      <w:rFonts w:ascii="FlandersArtSerif-Bold" w:eastAsia="Times New Roman" w:hAnsi="FlandersArtSerif-Bold" w:cs="Times New Roman"/>
      <w:bCs/>
      <w:color w:val="9B9DA0"/>
      <w:sz w:val="24"/>
      <w:szCs w:val="24"/>
      <w:lang w:val="nl-BE"/>
    </w:rPr>
  </w:style>
  <w:style w:type="character" w:customStyle="1" w:styleId="Kop4Char">
    <w:name w:val="Kop 4 Char"/>
    <w:link w:val="Kop4"/>
    <w:uiPriority w:val="9"/>
    <w:rsid w:val="00855AF6"/>
    <w:rPr>
      <w:rFonts w:ascii="FlandersArtSerif-Bold" w:eastAsia="Times New Roman" w:hAnsi="FlandersArtSerif-Bold" w:cs="Times New Roman"/>
      <w:bCs/>
      <w:iCs/>
      <w:color w:val="000000"/>
      <w:u w:val="single"/>
      <w:lang w:val="nl-BE"/>
    </w:rPr>
  </w:style>
  <w:style w:type="character" w:customStyle="1" w:styleId="Kop5Char">
    <w:name w:val="Kop 5 Char"/>
    <w:link w:val="Kop5"/>
    <w:uiPriority w:val="9"/>
    <w:rsid w:val="00444C33"/>
    <w:rPr>
      <w:rFonts w:ascii="FlandersArtSans-Regular" w:eastAsia="Times New Roman" w:hAnsi="FlandersArtSans-Regular" w:cs="Times New Roman"/>
      <w:color w:val="3C3D3C"/>
      <w:lang w:val="nl-BE"/>
    </w:rPr>
  </w:style>
  <w:style w:type="character" w:customStyle="1" w:styleId="Kop6Char">
    <w:name w:val="Kop 6 Char"/>
    <w:link w:val="Kop6"/>
    <w:uiPriority w:val="9"/>
    <w:rsid w:val="00444C33"/>
    <w:rPr>
      <w:rFonts w:ascii="FlandersArtSerif-Regular" w:eastAsia="Times New Roman" w:hAnsi="FlandersArtSerif-Regular" w:cs="Times New Roman"/>
      <w:iCs/>
      <w:color w:val="6F7173"/>
      <w:lang w:val="nl-BE"/>
    </w:rPr>
  </w:style>
  <w:style w:type="character" w:customStyle="1" w:styleId="Kop7Char">
    <w:name w:val="Kop 7 Char"/>
    <w:link w:val="Kop7"/>
    <w:uiPriority w:val="9"/>
    <w:rsid w:val="00444C33"/>
    <w:rPr>
      <w:rFonts w:ascii="FlandersArtSerif-Medium" w:eastAsia="Times New Roman" w:hAnsi="FlandersArtSerif-Medium" w:cs="Times New Roman"/>
      <w:iCs/>
      <w:color w:val="9B9DA0"/>
      <w:lang w:val="nl-BE"/>
    </w:rPr>
  </w:style>
  <w:style w:type="character" w:customStyle="1" w:styleId="Kop8Char">
    <w:name w:val="Kop 8 Char"/>
    <w:link w:val="Kop8"/>
    <w:uiPriority w:val="9"/>
    <w:rsid w:val="00444C33"/>
    <w:rPr>
      <w:rFonts w:ascii="FlandersArtSerif-Regular" w:eastAsia="Times New Roman" w:hAnsi="FlandersArtSerif-Regular" w:cs="Times New Roman"/>
      <w:color w:val="3C3D3C"/>
      <w:szCs w:val="20"/>
      <w:lang w:val="nl-BE"/>
    </w:rPr>
  </w:style>
  <w:style w:type="character" w:customStyle="1" w:styleId="Kop9Char">
    <w:name w:val="Kop 9 Char"/>
    <w:link w:val="Kop9"/>
    <w:uiPriority w:val="9"/>
    <w:rsid w:val="00444C33"/>
    <w:rPr>
      <w:rFonts w:ascii="FlandersArtSerif-Regular" w:eastAsia="Times New Roman" w:hAnsi="FlandersArtSerif-Regular" w:cs="Times New Roman"/>
      <w:iCs/>
      <w:color w:val="6F7173"/>
      <w:szCs w:val="20"/>
      <w:lang w:val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leader="dot" w:pos="9060"/>
      </w:tabs>
      <w:spacing w:before="60" w:after="60"/>
    </w:pPr>
    <w:rPr>
      <w:noProof/>
      <w:color w:val="000000"/>
    </w:rPr>
  </w:style>
  <w:style w:type="paragraph" w:styleId="Inhopg2">
    <w:name w:val="toc 2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pos="9060"/>
      </w:tabs>
    </w:pPr>
    <w:rPr>
      <w:noProof/>
      <w:color w:val="9B9DA0"/>
      <w:sz w:val="18"/>
    </w:rPr>
  </w:style>
  <w:style w:type="character" w:styleId="Hyperlink">
    <w:name w:val="Hyperlink"/>
    <w:uiPriority w:val="99"/>
    <w:unhideWhenUsed/>
    <w:rsid w:val="00C038F1"/>
    <w:rPr>
      <w:color w:val="3C96BE"/>
      <w:u w:val="single"/>
    </w:rPr>
  </w:style>
  <w:style w:type="paragraph" w:styleId="Lijstalinea">
    <w:name w:val="List Paragraph"/>
    <w:basedOn w:val="Standaard"/>
    <w:uiPriority w:val="34"/>
    <w:qFormat/>
    <w:rsid w:val="00C038F1"/>
    <w:pPr>
      <w:ind w:left="426"/>
    </w:pPr>
  </w:style>
  <w:style w:type="paragraph" w:styleId="Lijstopsomteken">
    <w:name w:val="List Bullet"/>
    <w:basedOn w:val="Vlottetekst-roodMSF"/>
    <w:uiPriority w:val="99"/>
    <w:unhideWhenUsed/>
    <w:qFormat/>
    <w:rsid w:val="0094678B"/>
    <w:pPr>
      <w:numPr>
        <w:numId w:val="12"/>
      </w:numPr>
    </w:pPr>
  </w:style>
  <w:style w:type="paragraph" w:styleId="Lijstopsomteken2">
    <w:name w:val="List Bullet 2"/>
    <w:basedOn w:val="Inspringing"/>
    <w:uiPriority w:val="99"/>
    <w:unhideWhenUsed/>
    <w:rsid w:val="0094678B"/>
    <w:pPr>
      <w:numPr>
        <w:numId w:val="13"/>
      </w:numPr>
    </w:pPr>
  </w:style>
  <w:style w:type="paragraph" w:styleId="Lijstopsomteken3">
    <w:name w:val="List Bullet 3"/>
    <w:basedOn w:val="Standaard"/>
    <w:uiPriority w:val="99"/>
    <w:unhideWhenUsed/>
    <w:rsid w:val="00C038F1"/>
    <w:pPr>
      <w:numPr>
        <w:numId w:val="4"/>
      </w:numPr>
    </w:pPr>
  </w:style>
  <w:style w:type="paragraph" w:styleId="Lijstopsomteken4">
    <w:name w:val="List Bullet 4"/>
    <w:basedOn w:val="Standaard"/>
    <w:uiPriority w:val="99"/>
    <w:unhideWhenUsed/>
    <w:rsid w:val="00C038F1"/>
    <w:pPr>
      <w:numPr>
        <w:numId w:val="5"/>
      </w:numPr>
      <w:tabs>
        <w:tab w:val="clear" w:pos="3686"/>
      </w:tabs>
    </w:pPr>
  </w:style>
  <w:style w:type="paragraph" w:styleId="Lijstopsomteken5">
    <w:name w:val="List Bullet 5"/>
    <w:basedOn w:val="Standaard"/>
    <w:uiPriority w:val="99"/>
    <w:unhideWhenUsed/>
    <w:rsid w:val="00C038F1"/>
    <w:pPr>
      <w:numPr>
        <w:numId w:val="6"/>
      </w:numPr>
      <w:tabs>
        <w:tab w:val="clear" w:pos="3686"/>
      </w:tabs>
    </w:pPr>
  </w:style>
  <w:style w:type="paragraph" w:styleId="Voetnoottekst">
    <w:name w:val="footnote text"/>
    <w:basedOn w:val="Standaard"/>
    <w:link w:val="VoetnoottekstChar"/>
    <w:uiPriority w:val="99"/>
    <w:unhideWhenUsed/>
    <w:rsid w:val="00C038F1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link w:val="Voetnoottekst"/>
    <w:uiPriority w:val="99"/>
    <w:rsid w:val="00932353"/>
    <w:rPr>
      <w:rFonts w:ascii="FlandersArtSerif-Regular" w:hAnsi="FlandersArtSerif-Regular"/>
      <w:color w:val="1D1B11"/>
      <w:sz w:val="14"/>
      <w:szCs w:val="20"/>
      <w:lang w:val="nl-BE"/>
    </w:rPr>
  </w:style>
  <w:style w:type="character" w:styleId="Voetnootmarkering">
    <w:name w:val="footnote reference"/>
    <w:uiPriority w:val="99"/>
    <w:semiHidden/>
    <w:unhideWhenUsed/>
    <w:rsid w:val="00C038F1"/>
    <w:rPr>
      <w:vertAlign w:val="superscript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C038F1"/>
    <w:pPr>
      <w:tabs>
        <w:tab w:val="clear" w:pos="3686"/>
      </w:tabs>
    </w:pPr>
    <w:rPr>
      <w:b/>
      <w:color w:val="1C7070"/>
      <w:sz w:val="24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C038F1"/>
    <w:pPr>
      <w:tabs>
        <w:tab w:val="clear" w:pos="3686"/>
      </w:tabs>
      <w:ind w:left="200" w:hanging="200"/>
    </w:pPr>
    <w:rPr>
      <w:color w:val="1C7070"/>
      <w:sz w:val="24"/>
    </w:rPr>
  </w:style>
  <w:style w:type="paragraph" w:styleId="Lijstnummering">
    <w:name w:val="List Number"/>
    <w:basedOn w:val="Lijstalinea"/>
    <w:uiPriority w:val="99"/>
    <w:unhideWhenUsed/>
    <w:rsid w:val="00C038F1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C038F1"/>
    <w:pPr>
      <w:numPr>
        <w:numId w:val="8"/>
      </w:numPr>
    </w:pPr>
  </w:style>
  <w:style w:type="paragraph" w:styleId="Lijstnummering3">
    <w:name w:val="List Number 3"/>
    <w:basedOn w:val="Lijstalinea"/>
    <w:uiPriority w:val="99"/>
    <w:unhideWhenUsed/>
    <w:rsid w:val="00C038F1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rsid w:val="00C038F1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rsid w:val="00C038F1"/>
    <w:pPr>
      <w:numPr>
        <w:numId w:val="11"/>
      </w:numPr>
    </w:pPr>
  </w:style>
  <w:style w:type="paragraph" w:styleId="Citaat">
    <w:name w:val="Quote"/>
    <w:basedOn w:val="Standaard"/>
    <w:next w:val="Standaard"/>
    <w:link w:val="CitaatChar"/>
    <w:uiPriority w:val="29"/>
    <w:rsid w:val="00C038F1"/>
    <w:pPr>
      <w:spacing w:before="120" w:after="120" w:line="320" w:lineRule="exact"/>
      <w:ind w:left="709" w:right="567" w:hanging="142"/>
    </w:pPr>
    <w:rPr>
      <w:color w:val="auto"/>
      <w:sz w:val="28"/>
      <w:szCs w:val="28"/>
    </w:rPr>
  </w:style>
  <w:style w:type="character" w:customStyle="1" w:styleId="CitaatChar">
    <w:name w:val="Citaat Char"/>
    <w:link w:val="Citaat"/>
    <w:uiPriority w:val="29"/>
    <w:rsid w:val="00D0421E"/>
    <w:rPr>
      <w:rFonts w:ascii="FlandersArtSerif-Regular" w:hAnsi="FlandersArtSerif-Regular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C038F1"/>
    <w:rPr>
      <w:b/>
      <w:color w:val="2F2F2F"/>
    </w:rPr>
  </w:style>
  <w:style w:type="character" w:customStyle="1" w:styleId="DuidelijkcitaatChar">
    <w:name w:val="Duidelijk citaat Char"/>
    <w:link w:val="Duidelijkcitaat"/>
    <w:uiPriority w:val="30"/>
    <w:rsid w:val="00EE09B9"/>
    <w:rPr>
      <w:rFonts w:ascii="FlandersArtSerif-Regular" w:hAnsi="FlandersArtSerif-Regular"/>
      <w:b/>
      <w:color w:val="2F2F2F"/>
      <w:sz w:val="28"/>
      <w:szCs w:val="28"/>
      <w:lang w:val="nl-BE"/>
    </w:rPr>
  </w:style>
  <w:style w:type="character" w:styleId="Nadruk">
    <w:name w:val="Emphasis"/>
    <w:uiPriority w:val="20"/>
    <w:rsid w:val="00C038F1"/>
    <w:rPr>
      <w:b/>
      <w:i/>
      <w:iCs/>
    </w:rPr>
  </w:style>
  <w:style w:type="character" w:styleId="Subtieleverwijzing">
    <w:name w:val="Subtle Reference"/>
    <w:uiPriority w:val="31"/>
    <w:rsid w:val="00C038F1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uiPriority w:val="32"/>
    <w:rsid w:val="00C038F1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Bijschrift">
    <w:name w:val="caption"/>
    <w:basedOn w:val="Standaard"/>
    <w:next w:val="Standaard"/>
    <w:uiPriority w:val="35"/>
    <w:unhideWhenUsed/>
    <w:rsid w:val="00C038F1"/>
    <w:pPr>
      <w:spacing w:before="120" w:after="200" w:line="240" w:lineRule="auto"/>
    </w:pPr>
    <w:rPr>
      <w:bCs/>
      <w:color w:val="auto"/>
      <w:sz w:val="18"/>
      <w:szCs w:val="18"/>
    </w:rPr>
  </w:style>
  <w:style w:type="table" w:customStyle="1" w:styleId="TabelVO">
    <w:name w:val="Tabel VO"/>
    <w:basedOn w:val="Standaardtabel"/>
    <w:uiPriority w:val="99"/>
    <w:rsid w:val="00C038F1"/>
    <w:pPr>
      <w:jc w:val="center"/>
    </w:pPr>
    <w:rPr>
      <w:rFonts w:ascii="Flanders Art Serif" w:hAnsi="Flanders Art Serif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EEECE1"/>
      <w:vAlign w:val="center"/>
    </w:tcPr>
  </w:style>
  <w:style w:type="table" w:styleId="Lijsttabel6kleurrijk">
    <w:name w:val="List Table 6 Colorful"/>
    <w:basedOn w:val="Standaardtabel"/>
    <w:uiPriority w:val="51"/>
    <w:rsid w:val="00C038F1"/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Rastertabel4">
    <w:name w:val="Grid Table 4"/>
    <w:basedOn w:val="TabelVO"/>
    <w:uiPriority w:val="49"/>
    <w:rsid w:val="00C038F1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666666"/>
        <w:right w:val="none" w:sz="0" w:space="0" w:color="auto"/>
        <w:insideH w:val="none" w:sz="0" w:space="0" w:color="auto"/>
        <w:insideV w:val="single" w:sz="4" w:space="0" w:color="666666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Stijl1">
    <w:name w:val="Stijl1"/>
    <w:basedOn w:val="Standaardtabel"/>
    <w:uiPriority w:val="99"/>
    <w:rsid w:val="00C038F1"/>
    <w:tblPr/>
  </w:style>
  <w:style w:type="paragraph" w:customStyle="1" w:styleId="Tabelheader">
    <w:name w:val="Tabel header"/>
    <w:basedOn w:val="Standaard"/>
    <w:qFormat/>
    <w:rsid w:val="00C038F1"/>
    <w:pPr>
      <w:spacing w:line="240" w:lineRule="auto"/>
      <w:jc w:val="center"/>
    </w:pPr>
    <w:rPr>
      <w:rFonts w:ascii="FlandersArtSerif-Medium" w:hAnsi="FlandersArtSerif-Medium"/>
      <w:bCs/>
      <w:color w:val="FFFFFF"/>
      <w:sz w:val="17"/>
    </w:rPr>
  </w:style>
  <w:style w:type="paragraph" w:customStyle="1" w:styleId="Tabelinhoud">
    <w:name w:val="Tabel inhoud"/>
    <w:basedOn w:val="Standaard"/>
    <w:qFormat/>
    <w:rsid w:val="00C038F1"/>
    <w:pPr>
      <w:jc w:val="center"/>
    </w:pPr>
    <w:rPr>
      <w:bCs/>
      <w:sz w:val="17"/>
      <w:szCs w:val="17"/>
    </w:rPr>
  </w:style>
  <w:style w:type="paragraph" w:customStyle="1" w:styleId="HeaderenFooterpagina1">
    <w:name w:val="Header en Footer pagina 1"/>
    <w:basedOn w:val="Standaard"/>
    <w:qFormat/>
    <w:rsid w:val="00C038F1"/>
    <w:pPr>
      <w:spacing w:line="280" w:lineRule="exact"/>
      <w:jc w:val="right"/>
    </w:pPr>
    <w:rPr>
      <w:color w:val="auto"/>
      <w:sz w:val="24"/>
    </w:rPr>
  </w:style>
  <w:style w:type="paragraph" w:customStyle="1" w:styleId="Vlottetekst-roodMSF">
    <w:name w:val="Vlotte tekst - rood MSF"/>
    <w:basedOn w:val="Standaard"/>
    <w:rsid w:val="00C038F1"/>
    <w:pPr>
      <w:numPr>
        <w:numId w:val="3"/>
      </w:numPr>
    </w:pPr>
  </w:style>
  <w:style w:type="paragraph" w:customStyle="1" w:styleId="streepjes">
    <w:name w:val="streepjes"/>
    <w:basedOn w:val="Standaard"/>
    <w:qFormat/>
    <w:rsid w:val="00C038F1"/>
    <w:pPr>
      <w:tabs>
        <w:tab w:val="clear" w:pos="3686"/>
        <w:tab w:val="right" w:pos="9923"/>
      </w:tabs>
      <w:jc w:val="right"/>
    </w:pPr>
    <w:rPr>
      <w:rFonts w:ascii="Calibri" w:hAnsi="Calibri" w:cs="Calibri"/>
      <w:color w:val="auto"/>
      <w:sz w:val="16"/>
    </w:rPr>
  </w:style>
  <w:style w:type="paragraph" w:customStyle="1" w:styleId="Inspringing">
    <w:name w:val="Inspringing"/>
    <w:basedOn w:val="Standaard"/>
    <w:rsid w:val="00C038F1"/>
    <w:pPr>
      <w:numPr>
        <w:numId w:val="1"/>
      </w:numPr>
    </w:pPr>
  </w:style>
  <w:style w:type="paragraph" w:customStyle="1" w:styleId="TitelVo">
    <w:name w:val="Titel_Vo"/>
    <w:basedOn w:val="Titel"/>
    <w:link w:val="TitelVoChar"/>
    <w:qFormat/>
    <w:rsid w:val="0032153C"/>
    <w:pPr>
      <w:framePr w:wrap="auto" w:vAnchor="margin" w:yAlign="inline"/>
      <w:jc w:val="center"/>
    </w:pPr>
  </w:style>
  <w:style w:type="paragraph" w:customStyle="1" w:styleId="OndertitelVo">
    <w:name w:val="Ondertitel_Vo"/>
    <w:basedOn w:val="Ondertitel"/>
    <w:link w:val="OndertitelVoChar"/>
    <w:qFormat/>
    <w:rsid w:val="0032153C"/>
  </w:style>
  <w:style w:type="character" w:customStyle="1" w:styleId="TitelVoChar">
    <w:name w:val="Titel_Vo Char"/>
    <w:link w:val="TitelVo"/>
    <w:rsid w:val="0032153C"/>
    <w:rPr>
      <w:rFonts w:ascii="FlandersArtSans-Medium" w:eastAsia="Times New Roman" w:hAnsi="FlandersArtSans-Medium" w:cs="Times New Roman"/>
      <w:caps/>
      <w:spacing w:val="5"/>
      <w:sz w:val="100"/>
      <w:szCs w:val="56"/>
      <w:u w:val="single"/>
      <w:lang w:val="nl-BE"/>
    </w:rPr>
  </w:style>
  <w:style w:type="character" w:customStyle="1" w:styleId="OndertitelVoChar">
    <w:name w:val="Ondertitel_Vo Char"/>
    <w:link w:val="OndertitelVo"/>
    <w:rsid w:val="0032153C"/>
    <w:rPr>
      <w:rFonts w:ascii="FlandersArtSerif-Bold" w:hAnsi="FlandersArtSerif-Bold"/>
      <w:sz w:val="52"/>
      <w:szCs w:val="30"/>
      <w:lang w:val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3142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3142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31429"/>
    <w:rPr>
      <w:color w:val="1D1B11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3142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31429"/>
    <w:rPr>
      <w:b/>
      <w:bCs/>
      <w:color w:val="1D1B11"/>
      <w:lang w:eastAsia="en-US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D13B8"/>
    <w:rPr>
      <w:color w:val="954F72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671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werk.belgie.be/nl/erkenningen/melding-lijst-van-instellingen-werkgevers-die-vorming-en-bijscholing-aan-hulpverleners?id=5038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binnenvaartcommissie@vlaamsewaterweg.b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2014-04-17T00:00:00</PublishDate>
  <Abstract/>
  <CompanyAddress/>
  <CompanyPhone/>
  <CompanyFax/>
  <CompanyEmail/>
</CoverPageProperties>
</file>

<file path=customXml/item2.xml><?xml version="1.0" encoding="utf-8"?>
<?mso-contentType ?>
<spe:Receivers xmlns:spe="http://schemas.microsoft.com/sharepoint/events">
  <Receiver>
    <Name/>
    <Synchronization>Asynchronous</Synchronization>
    <Type>10001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  <Receiver>
    <Name/>
    <Synchronization>Asynchronous</Synchronization>
    <Type>10002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  <Receiver>
    <Name/>
    <Synchronization>Synchronous</Synchronization>
    <Type>3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wim_Posttype xmlns="d4639f3e-cc29-465f-afd3-f3cca4ab8667" xsi:nil="true"/>
    <Swim_PostData xmlns="d4639f3e-cc29-465f-afd3-f3cca4ab8667" xsi:nil="true"/>
    <Swim_PostBetreft xmlns="d4639f3e-cc29-465f-afd3-f3cca4ab8667" xsi:nil="true"/>
    <p271ee006c394e74b0edbce750eb9f37 xmlns="d4639f3e-cc29-465f-afd3-f3cca4ab86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</TermName>
          <TermId xmlns="http://schemas.microsoft.com/office/infopath/2007/PartnerControls">dbbecb69-eb33-4846-89cd-0c32364b338b</TermId>
        </TermInfo>
      </Terms>
    </p271ee006c394e74b0edbce750eb9f37>
    <Swim_DocumentStatus xmlns="d4639f3e-cc29-465f-afd3-f3cca4ab8667">Finaal</Swim_DocumentStatus>
    <Swim_LinkedDocs xmlns="d4639f3e-cc29-465f-afd3-f3cca4ab8667" xsi:nil="true"/>
    <Swim_LocatieSelect xmlns="d4639f3e-cc29-465f-afd3-f3cca4ab8667" xsi:nil="true"/>
    <Swim_LinkedPost xmlns="d4639f3e-cc29-465f-afd3-f3cca4ab8667" xsi:nil="true"/>
    <TaxCatchAll xmlns="d4639f3e-cc29-465f-afd3-f3cca4ab8667">
      <Value>1</Value>
    </TaxCatchAll>
    <Swim_PostStukdatum xmlns="d4639f3e-cc29-465f-afd3-f3cca4ab8667" xsi:nil="true"/>
    <Swim_PostCorrespondent xmlns="d4639f3e-cc29-465f-afd3-f3cca4ab8667" xsi:nil="true"/>
    <Swim_DocumentkeuzeSelect xmlns="d4639f3e-cc29-465f-afd3-f3cca4ab8667">Document|dbbecb69-eb33-4846-89cd-0c32364b338b</Swim_DocumentkeuzeSelect>
    <Swim_MapsUrl xmlns="d4639f3e-cc29-465f-afd3-f3cca4ab8667">
      <Url xsi:nil="true"/>
      <Description xsi:nil="true"/>
    </Swim_Maps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Administratief of juridisch" ma:contentTypeID="0x010100657C6CCD52794DD7AE83DC079BAC4CC40100E16EF5993F4B604FB8E29FAE47AAC89A" ma:contentTypeVersion="2" ma:contentTypeDescription="Een nieuw document maken." ma:contentTypeScope="" ma:versionID="548ab2ba32bd9917750eeec520e62dd6">
  <xsd:schema xmlns:xsd="http://www.w3.org/2001/XMLSchema" xmlns:xs="http://www.w3.org/2001/XMLSchema" xmlns:p="http://schemas.microsoft.com/office/2006/metadata/properties" xmlns:ns2="d4639f3e-cc29-465f-afd3-f3cca4ab8667" targetNamespace="http://schemas.microsoft.com/office/2006/metadata/properties" ma:root="true" ma:fieldsID="029d3e59c85699af7f2bb61c9696a301" ns2:_="">
    <xsd:import namespace="d4639f3e-cc29-465f-afd3-f3cca4ab8667"/>
    <xsd:element name="properties">
      <xsd:complexType>
        <xsd:sequence>
          <xsd:element name="documentManagement">
            <xsd:complexType>
              <xsd:all>
                <xsd:element ref="ns2:p271ee006c394e74b0edbce750eb9f37" minOccurs="0"/>
                <xsd:element ref="ns2:TaxCatchAll" minOccurs="0"/>
                <xsd:element ref="ns2:TaxCatchAllLabel" minOccurs="0"/>
                <xsd:element ref="ns2:Swim_DocumentkeuzeSelect" minOccurs="0"/>
                <xsd:element ref="ns2:Swim_LocatieSelect" minOccurs="0"/>
                <xsd:element ref="ns2:Swim_MapsUrl" minOccurs="0"/>
                <xsd:element ref="ns2:Swim_DocumentStatus"/>
                <xsd:element ref="ns2:Swim_Posttype" minOccurs="0"/>
                <xsd:element ref="ns2:Swim_PostStukdatum" minOccurs="0"/>
                <xsd:element ref="ns2:Swim_LinkedDocs" minOccurs="0"/>
                <xsd:element ref="ns2:Swim_LinkedPost" minOccurs="0"/>
                <xsd:element ref="ns2:Swim_PostData" minOccurs="0"/>
                <xsd:element ref="ns2:Swim_PostBetreft" minOccurs="0"/>
                <xsd:element ref="ns2:Swim_PostCorrespond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639f3e-cc29-465f-afd3-f3cca4ab8667" elementFormDefault="qualified">
    <xsd:import namespace="http://schemas.microsoft.com/office/2006/documentManagement/types"/>
    <xsd:import namespace="http://schemas.microsoft.com/office/infopath/2007/PartnerControls"/>
    <xsd:element name="p271ee006c394e74b0edbce750eb9f37" ma:index="8" nillable="true" ma:taxonomy="true" ma:internalName="p271ee006c394e74b0edbce750eb9f37" ma:taxonomyFieldName="Swim_Documentkeuze" ma:displayName="Documentkeuze" ma:readOnly="false" ma:default="1;#Document|dbbecb69-eb33-4846-89cd-0c32364b338b" ma:fieldId="{9271ee00-6c39-4e74-b0ed-bce750eb9f37}" ma:sspId="22995c3e-323e-4649-8ba8-3b4afb6bc39e" ma:termSetId="76c17a19-9843-4884-b2da-4c3622f661a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460b1122-7e90-4e16-bac0-ec3cc3e28f7b}" ma:internalName="TaxCatchAll" ma:showField="CatchAllData" ma:web="d4639f3e-cc29-465f-afd3-f3cca4ab86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460b1122-7e90-4e16-bac0-ec3cc3e28f7b}" ma:internalName="TaxCatchAllLabel" ma:readOnly="true" ma:showField="CatchAllDataLabel" ma:web="d4639f3e-cc29-465f-afd3-f3cca4ab86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wim_DocumentkeuzeSelect" ma:index="12" nillable="true" ma:displayName="Documentkeuze (Internal)" ma:internalName="Swim_DocumentkeuzeSelect" ma:readOnly="false">
      <xsd:simpleType>
        <xsd:restriction base="dms:Unknown"/>
      </xsd:simpleType>
    </xsd:element>
    <xsd:element name="Swim_LocatieSelect" ma:index="13" nillable="true" ma:displayName="Locatie" ma:internalName="Swim_LocatieSelect" ma:readOnly="false">
      <xsd:simpleType>
        <xsd:restriction base="dms:Unknown"/>
      </xsd:simpleType>
    </xsd:element>
    <xsd:element name="Swim_MapsUrl" ma:index="14" nillable="true" ma:displayName="Kaart" ma:format="Image" ma:internalName="Swim_Maps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Swim_DocumentStatus" ma:index="15" ma:displayName="Documentstatus" ma:default="Finaal" ma:format="Dropdown" ma:internalName="Swim_DocumentStatus" ma:readOnly="false">
      <xsd:simpleType>
        <xsd:restriction base="dms:Choice">
          <xsd:enumeration value="Ontwerp"/>
          <xsd:enumeration value="Finaal"/>
        </xsd:restriction>
      </xsd:simpleType>
    </xsd:element>
    <xsd:element name="Swim_Posttype" ma:index="16" nillable="true" ma:displayName="Posttype" ma:format="Dropdown" ma:internalName="Swim_Posttype" ma:readOnly="false">
      <xsd:simpleType>
        <xsd:restriction base="dms:Choice">
          <xsd:enumeration value="In"/>
          <xsd:enumeration value="Uit"/>
        </xsd:restriction>
      </xsd:simpleType>
    </xsd:element>
    <xsd:element name="Swim_PostStukdatum" ma:index="17" nillable="true" ma:displayName="Stukdatum" ma:format="DateOnly" ma:internalName="Swim_PostStukdatum" ma:readOnly="false">
      <xsd:simpleType>
        <xsd:restriction base="dms:DateTime"/>
      </xsd:simpleType>
    </xsd:element>
    <xsd:element name="Swim_LinkedDocs" ma:index="18" nillable="true" ma:displayName="Gekoppelde documenten" ma:internalName="Swim_LinkedDocs" ma:readOnly="false">
      <xsd:simpleType>
        <xsd:restriction base="dms:Note"/>
      </xsd:simpleType>
    </xsd:element>
    <xsd:element name="Swim_LinkedPost" ma:index="19" nillable="true" ma:displayName="Gekoppelde poststukken" ma:internalName="Swim_LinkedPost" ma:readOnly="false">
      <xsd:simpleType>
        <xsd:restriction base="dms:Note"/>
      </xsd:simpleType>
    </xsd:element>
    <xsd:element name="Swim_PostData" ma:index="20" nillable="true" ma:displayName="Post-gerelateerde gegevens" ma:internalName="Swim_PostData" ma:readOnly="false">
      <xsd:simpleType>
        <xsd:restriction base="dms:Note"/>
      </xsd:simpleType>
    </xsd:element>
    <xsd:element name="Swim_PostBetreft" ma:index="21" nillable="true" ma:displayName="Betreft" ma:internalName="Swim_PostBetreft" ma:readOnly="false">
      <xsd:simpleType>
        <xsd:restriction base="dms:Note">
          <xsd:maxLength value="255"/>
        </xsd:restriction>
      </xsd:simpleType>
    </xsd:element>
    <xsd:element name="Swim_PostCorrespondent" ma:index="22" nillable="true" ma:displayName="Correspondent" ma:internalName="Swim_PostCorrespondent" ma:readOnly="fals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5D68F6-E892-41C4-82AA-B7A81A02F28D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6DFAE6D-6F7C-4D9D-A995-CBD12DE687D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7712299-AD1A-422E-82C6-7FEE57892B2A}">
  <ds:schemaRefs>
    <ds:schemaRef ds:uri="http://schemas.microsoft.com/office/2006/metadata/properties"/>
    <ds:schemaRef ds:uri="http://schemas.microsoft.com/office/infopath/2007/PartnerControls"/>
    <ds:schemaRef ds:uri="d4639f3e-cc29-465f-afd3-f3cca4ab8667"/>
  </ds:schemaRefs>
</ds:datastoreItem>
</file>

<file path=customXml/itemProps5.xml><?xml version="1.0" encoding="utf-8"?>
<ds:datastoreItem xmlns:ds="http://schemas.openxmlformats.org/officeDocument/2006/customXml" ds:itemID="{0853ED28-F6A8-45B5-A7BF-BC2F5782D6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639f3e-cc29-465f-afd3-f3cca4ab86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94339152-E3E9-4B20-B412-EFC57AFB2A9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424</Words>
  <Characters>2332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Passagiersv examen.docx</vt:lpstr>
      <vt:lpstr>Passagiersv examen.docx</vt:lpstr>
    </vt:vector>
  </TitlesOfParts>
  <Company>Vlaamse Overheid</Company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Passagiersv examen.docx</dc:title>
  <dc:subject/>
  <dc:creator>Demeyere, Leontien</dc:creator>
  <cp:keywords/>
  <cp:lastModifiedBy>Nathalie Colonne</cp:lastModifiedBy>
  <cp:revision>10</cp:revision>
  <cp:lastPrinted>2017-01-24T12:58:00Z</cp:lastPrinted>
  <dcterms:created xsi:type="dcterms:W3CDTF">2022-04-17T07:59:00Z</dcterms:created>
  <dcterms:modified xsi:type="dcterms:W3CDTF">2022-06-13T12:49:00Z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0x010100657C6CCD52794DD7AE83DC079BAC4CC40100E16EF5993F4B604FB8E29FAE47AAC89A</vt:lpwstr>
  </property>
  <property fmtid="{D5CDD505-2E9C-101B-9397-08002B2CF9AE}" pid="3" name="DocEvtRec_Added">
    <vt:lpwstr>1</vt:lpwstr>
  </property>
  <property fmtid="{D5CDD505-2E9C-101B-9397-08002B2CF9AE}" pid="4" name="Swim_Documentkeuze">
    <vt:lpwstr>1;#Document|dbbecb69-eb33-4846-89cd-0c32364b338b</vt:lpwstr>
  </property>
  <property fmtid="{D5CDD505-2E9C-101B-9397-08002B2CF9AE}" pid="5" name="DocEvtRec_Updated">
    <vt:lpwstr>1</vt:lpwstr>
  </property>
</Properties>
</file>