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018B9" w14:textId="77777777" w:rsidR="001922EE" w:rsidRDefault="001922EE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</w:p>
    <w:p w14:paraId="0243DBB1" w14:textId="5DDF2678" w:rsidR="00D65961" w:rsidRPr="001922EE" w:rsidRDefault="009C6A9E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 w:rsidRPr="001922EE">
        <w:rPr>
          <w:rFonts w:asciiTheme="minorHAnsi" w:eastAsia="Arial" w:hAnsiTheme="minorHAnsi" w:cstheme="minorHAnsi"/>
          <w:b/>
          <w:sz w:val="32"/>
          <w:szCs w:val="32"/>
        </w:rPr>
        <w:t>ADN Basis</w:t>
      </w:r>
      <w:r w:rsidR="00DE3F7B">
        <w:rPr>
          <w:rFonts w:asciiTheme="minorHAnsi" w:eastAsia="Arial" w:hAnsiTheme="minorHAnsi" w:cstheme="minorHAnsi"/>
          <w:b/>
          <w:sz w:val="32"/>
          <w:szCs w:val="32"/>
        </w:rPr>
        <w:t xml:space="preserve"> / Gas / Chemie</w:t>
      </w:r>
      <w:r w:rsidR="00360508" w:rsidRPr="001922EE">
        <w:rPr>
          <w:rFonts w:asciiTheme="minorHAnsi" w:eastAsia="Arial" w:hAnsiTheme="minorHAnsi" w:cstheme="minorHAnsi"/>
          <w:b/>
          <w:sz w:val="32"/>
          <w:szCs w:val="32"/>
        </w:rPr>
        <w:t xml:space="preserve"> – aanvraag duplicaat</w:t>
      </w:r>
    </w:p>
    <w:p w14:paraId="004FD6F1" w14:textId="77777777" w:rsidR="001E0038" w:rsidRPr="001922EE" w:rsidRDefault="001E0038" w:rsidP="0033183D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E79E525" w14:textId="77777777" w:rsidR="009F0C27" w:rsidRPr="00A84985" w:rsidRDefault="009F0C27" w:rsidP="009F0C27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84985">
        <w:rPr>
          <w:rFonts w:asciiTheme="minorHAnsi" w:hAnsiTheme="minorHAnsi" w:cstheme="minorHAnsi"/>
          <w:b/>
          <w:sz w:val="20"/>
          <w:szCs w:val="20"/>
        </w:rPr>
        <w:t>Instructies en verloop aanvraagprocedure</w:t>
      </w:r>
    </w:p>
    <w:p w14:paraId="20F19258" w14:textId="77777777" w:rsidR="009F0C27" w:rsidRDefault="009F0C27" w:rsidP="009F0C27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747588FD" w14:textId="7C03B04D" w:rsidR="009F0C27" w:rsidRPr="00BC7A2F" w:rsidRDefault="009F0C27" w:rsidP="000A7C43">
      <w:pPr>
        <w:pStyle w:val="Lijstalinea"/>
        <w:numPr>
          <w:ilvl w:val="0"/>
          <w:numId w:val="21"/>
        </w:numPr>
        <w:tabs>
          <w:tab w:val="clear" w:pos="3686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C7A2F">
        <w:rPr>
          <w:rFonts w:asciiTheme="minorHAnsi" w:hAnsiTheme="minorHAnsi" w:cstheme="minorHAnsi"/>
          <w:sz w:val="20"/>
          <w:szCs w:val="20"/>
        </w:rPr>
        <w:t>Druk het formulier af</w:t>
      </w:r>
      <w:r w:rsidR="008255C7">
        <w:rPr>
          <w:rFonts w:asciiTheme="minorHAnsi" w:hAnsiTheme="minorHAnsi" w:cstheme="minorHAnsi"/>
          <w:sz w:val="20"/>
          <w:szCs w:val="20"/>
        </w:rPr>
        <w:t xml:space="preserve"> en vul in</w:t>
      </w:r>
      <w:r w:rsidRPr="00BC7A2F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A6F0698" w14:textId="37D25DF0" w:rsidR="00C83268" w:rsidRDefault="009F0C27" w:rsidP="000A7C43">
      <w:pPr>
        <w:pStyle w:val="Lijstalinea"/>
        <w:numPr>
          <w:ilvl w:val="0"/>
          <w:numId w:val="21"/>
        </w:numPr>
        <w:tabs>
          <w:tab w:val="clear" w:pos="3686"/>
          <w:tab w:val="left" w:pos="-993"/>
        </w:tabs>
        <w:spacing w:after="120"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BC7A2F">
        <w:rPr>
          <w:rFonts w:asciiTheme="minorHAnsi" w:hAnsiTheme="minorHAnsi" w:cstheme="minorHAnsi"/>
          <w:sz w:val="20"/>
          <w:szCs w:val="20"/>
        </w:rPr>
        <w:t>Stuur het formulier samen met de gevraagde documenten naar:</w:t>
      </w:r>
      <w:r w:rsidR="000A7C43" w:rsidRPr="00BC7A2F">
        <w:rPr>
          <w:rFonts w:asciiTheme="minorHAnsi" w:hAnsiTheme="minorHAnsi" w:cstheme="minorHAnsi"/>
          <w:sz w:val="20"/>
          <w:szCs w:val="20"/>
        </w:rPr>
        <w:br/>
      </w:r>
      <w:r w:rsidRPr="00BC7A2F">
        <w:rPr>
          <w:rFonts w:asciiTheme="minorHAnsi" w:hAnsiTheme="minorHAnsi" w:cstheme="minorHAnsi"/>
          <w:szCs w:val="20"/>
        </w:rPr>
        <w:tab/>
      </w:r>
      <w:r w:rsidR="000A7C43" w:rsidRPr="00BC7A2F">
        <w:rPr>
          <w:rFonts w:asciiTheme="minorHAnsi" w:hAnsiTheme="minorHAnsi" w:cstheme="minorHAnsi"/>
          <w:szCs w:val="20"/>
        </w:rPr>
        <w:br/>
      </w:r>
      <w:r w:rsidR="00C83268">
        <w:rPr>
          <w:rFonts w:asciiTheme="minorHAnsi" w:hAnsiTheme="minorHAnsi" w:cstheme="minorHAnsi"/>
          <w:b/>
          <w:sz w:val="20"/>
          <w:szCs w:val="20"/>
        </w:rPr>
        <w:t>De Vlaamse Waterweg</w:t>
      </w:r>
    </w:p>
    <w:p w14:paraId="41DA423F" w14:textId="77777777" w:rsidR="00C83268" w:rsidRDefault="00A67C3B" w:rsidP="00C83268">
      <w:pPr>
        <w:pStyle w:val="Lijstalinea"/>
        <w:tabs>
          <w:tab w:val="clear" w:pos="3686"/>
          <w:tab w:val="left" w:pos="-993"/>
        </w:tabs>
        <w:spacing w:after="120" w:line="276" w:lineRule="auto"/>
        <w:ind w:left="1429"/>
        <w:rPr>
          <w:rFonts w:asciiTheme="minorHAnsi" w:hAnsiTheme="minorHAnsi" w:cstheme="minorHAnsi"/>
          <w:b/>
          <w:sz w:val="20"/>
          <w:szCs w:val="20"/>
        </w:rPr>
      </w:pPr>
      <w:r w:rsidRPr="000A7C43">
        <w:rPr>
          <w:rFonts w:asciiTheme="minorHAnsi" w:hAnsiTheme="minorHAnsi" w:cstheme="minorHAnsi"/>
          <w:b/>
          <w:sz w:val="20"/>
          <w:szCs w:val="20"/>
        </w:rPr>
        <w:t>Binnenvaartloket</w:t>
      </w:r>
      <w:r w:rsidR="000A7C43">
        <w:rPr>
          <w:rFonts w:asciiTheme="minorHAnsi" w:hAnsiTheme="minorHAnsi" w:cstheme="minorHAnsi"/>
          <w:b/>
          <w:sz w:val="20"/>
          <w:szCs w:val="20"/>
        </w:rPr>
        <w:br/>
      </w:r>
      <w:proofErr w:type="spellStart"/>
      <w:r w:rsidR="009F0C27" w:rsidRPr="000A7C43">
        <w:rPr>
          <w:rFonts w:asciiTheme="minorHAnsi" w:hAnsiTheme="minorHAnsi" w:cstheme="minorHAnsi"/>
          <w:b/>
          <w:sz w:val="20"/>
          <w:szCs w:val="20"/>
        </w:rPr>
        <w:t>Hoogmolendijk</w:t>
      </w:r>
      <w:proofErr w:type="spellEnd"/>
      <w:r w:rsidR="009F0C27" w:rsidRPr="000A7C43">
        <w:rPr>
          <w:rFonts w:asciiTheme="minorHAnsi" w:hAnsiTheme="minorHAnsi" w:cstheme="minorHAnsi"/>
          <w:b/>
          <w:sz w:val="20"/>
          <w:szCs w:val="20"/>
        </w:rPr>
        <w:t xml:space="preserve"> 1, </w:t>
      </w:r>
    </w:p>
    <w:p w14:paraId="55A5D033" w14:textId="1C6AA21F" w:rsidR="000A7C43" w:rsidRDefault="009F0C27" w:rsidP="00C83268">
      <w:pPr>
        <w:pStyle w:val="Lijstalinea"/>
        <w:tabs>
          <w:tab w:val="clear" w:pos="3686"/>
          <w:tab w:val="left" w:pos="-993"/>
        </w:tabs>
        <w:spacing w:after="120" w:line="276" w:lineRule="auto"/>
        <w:ind w:left="1429"/>
        <w:rPr>
          <w:rFonts w:asciiTheme="minorHAnsi" w:hAnsiTheme="minorHAnsi" w:cstheme="minorHAnsi"/>
          <w:b/>
          <w:sz w:val="20"/>
          <w:szCs w:val="20"/>
        </w:rPr>
      </w:pPr>
      <w:r w:rsidRPr="000A7C43">
        <w:rPr>
          <w:rFonts w:asciiTheme="minorHAnsi" w:hAnsiTheme="minorHAnsi" w:cstheme="minorHAnsi"/>
          <w:b/>
          <w:sz w:val="20"/>
          <w:szCs w:val="20"/>
        </w:rPr>
        <w:t>2900 Schoten</w:t>
      </w:r>
    </w:p>
    <w:p w14:paraId="599314B2" w14:textId="77777777" w:rsidR="000A7C43" w:rsidRDefault="000A7C43" w:rsidP="000A7C43">
      <w:pPr>
        <w:pStyle w:val="Lijstalinea"/>
        <w:tabs>
          <w:tab w:val="clear" w:pos="3686"/>
          <w:tab w:val="left" w:pos="-993"/>
        </w:tabs>
        <w:spacing w:after="120" w:line="276" w:lineRule="auto"/>
        <w:ind w:left="1429"/>
        <w:rPr>
          <w:rFonts w:asciiTheme="minorHAnsi" w:hAnsiTheme="minorHAnsi" w:cstheme="minorHAnsi"/>
          <w:b/>
          <w:sz w:val="20"/>
          <w:szCs w:val="20"/>
        </w:rPr>
      </w:pPr>
    </w:p>
    <w:p w14:paraId="57ACE8F1" w14:textId="77122007" w:rsidR="000A7C43" w:rsidRPr="000A7C43" w:rsidRDefault="000A7C43" w:rsidP="000A7C43">
      <w:pPr>
        <w:pStyle w:val="Lijstalinea"/>
        <w:numPr>
          <w:ilvl w:val="0"/>
          <w:numId w:val="21"/>
        </w:numPr>
        <w:tabs>
          <w:tab w:val="clear" w:pos="3686"/>
          <w:tab w:val="left" w:pos="-993"/>
        </w:tabs>
        <w:spacing w:after="120" w:line="276" w:lineRule="auto"/>
        <w:rPr>
          <w:rFonts w:asciiTheme="minorHAnsi" w:hAnsiTheme="minorHAnsi" w:cstheme="minorHAnsi"/>
          <w:sz w:val="20"/>
          <w:szCs w:val="20"/>
        </w:rPr>
      </w:pPr>
      <w:r w:rsidRPr="000A7C43">
        <w:rPr>
          <w:rFonts w:asciiTheme="minorHAnsi" w:hAnsiTheme="minorHAnsi" w:cstheme="minorHAnsi"/>
          <w:sz w:val="20"/>
          <w:szCs w:val="20"/>
        </w:rPr>
        <w:t>U ontvangt</w:t>
      </w:r>
      <w:r w:rsidR="001B57F3">
        <w:rPr>
          <w:rFonts w:asciiTheme="minorHAnsi" w:hAnsiTheme="minorHAnsi" w:cstheme="minorHAnsi"/>
          <w:sz w:val="20"/>
          <w:szCs w:val="20"/>
        </w:rPr>
        <w:t>,</w:t>
      </w:r>
      <w:r w:rsidRPr="000A7C43">
        <w:rPr>
          <w:rFonts w:asciiTheme="minorHAnsi" w:hAnsiTheme="minorHAnsi" w:cstheme="minorHAnsi"/>
          <w:sz w:val="20"/>
          <w:szCs w:val="20"/>
        </w:rPr>
        <w:t xml:space="preserve"> na behandeling van uw dossier</w:t>
      </w:r>
      <w:r w:rsidR="001B57F3">
        <w:rPr>
          <w:rFonts w:asciiTheme="minorHAnsi" w:hAnsiTheme="minorHAnsi" w:cstheme="minorHAnsi"/>
          <w:sz w:val="20"/>
          <w:szCs w:val="20"/>
        </w:rPr>
        <w:t>,</w:t>
      </w:r>
      <w:r w:rsidRPr="000A7C43">
        <w:rPr>
          <w:rFonts w:asciiTheme="minorHAnsi" w:hAnsiTheme="minorHAnsi" w:cstheme="minorHAnsi"/>
          <w:sz w:val="20"/>
          <w:szCs w:val="20"/>
        </w:rPr>
        <w:t xml:space="preserve"> een betalingsverzoek per e-mail of post.</w:t>
      </w:r>
    </w:p>
    <w:p w14:paraId="17BD656B" w14:textId="77777777" w:rsidR="00AF7D99" w:rsidRDefault="00AF7D99" w:rsidP="00AF7D99">
      <w:pPr>
        <w:pStyle w:val="Lijstalinea"/>
        <w:numPr>
          <w:ilvl w:val="0"/>
          <w:numId w:val="21"/>
        </w:numPr>
        <w:tabs>
          <w:tab w:val="left" w:pos="-993"/>
          <w:tab w:val="left" w:pos="426"/>
        </w:tabs>
        <w:spacing w:after="120"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Nadat uw betaling is verwerkt door onze boekhouding maken wij het attest op en wordt u dit, per post, bezorgd.</w:t>
      </w:r>
    </w:p>
    <w:p w14:paraId="7F885F81" w14:textId="2DC4D8E4" w:rsidR="008255C7" w:rsidRDefault="008255C7" w:rsidP="008255C7">
      <w:pPr>
        <w:pStyle w:val="Lijstalinea"/>
        <w:tabs>
          <w:tab w:val="clear" w:pos="3686"/>
          <w:tab w:val="left" w:pos="-993"/>
        </w:tabs>
        <w:spacing w:after="120" w:line="276" w:lineRule="auto"/>
        <w:ind w:left="1429"/>
        <w:rPr>
          <w:rFonts w:asciiTheme="minorHAnsi" w:hAnsiTheme="minorHAnsi" w:cstheme="minorHAnsi"/>
          <w:sz w:val="20"/>
          <w:szCs w:val="20"/>
        </w:rPr>
      </w:pPr>
    </w:p>
    <w:p w14:paraId="73C17492" w14:textId="5FA20BC2" w:rsidR="008255C7" w:rsidRDefault="008255C7" w:rsidP="008255C7">
      <w:pPr>
        <w:pStyle w:val="Lijstalinea"/>
        <w:tabs>
          <w:tab w:val="clear" w:pos="3686"/>
          <w:tab w:val="left" w:pos="-993"/>
        </w:tabs>
        <w:spacing w:after="120" w:line="276" w:lineRule="auto"/>
        <w:ind w:left="1429"/>
        <w:rPr>
          <w:rFonts w:asciiTheme="minorHAnsi" w:hAnsiTheme="minorHAnsi" w:cstheme="minorHAnsi"/>
          <w:sz w:val="20"/>
          <w:szCs w:val="20"/>
        </w:rPr>
      </w:pPr>
    </w:p>
    <w:p w14:paraId="66AA0217" w14:textId="37975E17" w:rsidR="008255C7" w:rsidRPr="008255C7" w:rsidRDefault="008255C7" w:rsidP="008255C7">
      <w:pPr>
        <w:tabs>
          <w:tab w:val="clear" w:pos="3686"/>
          <w:tab w:val="left" w:pos="-993"/>
        </w:tabs>
        <w:spacing w:after="120" w:line="276" w:lineRule="auto"/>
        <w:rPr>
          <w:rFonts w:asciiTheme="minorHAnsi" w:hAnsiTheme="minorHAnsi" w:cstheme="minorHAnsi"/>
          <w:sz w:val="20"/>
          <w:szCs w:val="20"/>
        </w:rPr>
      </w:pPr>
      <w:r w:rsidRPr="008255C7">
        <w:rPr>
          <w:rFonts w:asciiTheme="minorHAnsi" w:hAnsiTheme="minorHAnsi" w:cstheme="minorHAnsi"/>
          <w:sz w:val="20"/>
          <w:szCs w:val="20"/>
        </w:rPr>
        <w:t xml:space="preserve">U kan uw aanvraag </w:t>
      </w:r>
      <w:r>
        <w:rPr>
          <w:rFonts w:asciiTheme="minorHAnsi" w:hAnsiTheme="minorHAnsi" w:cstheme="minorHAnsi"/>
          <w:sz w:val="20"/>
          <w:szCs w:val="20"/>
        </w:rPr>
        <w:t xml:space="preserve">met formulier en alle gevraagde stukken </w:t>
      </w:r>
      <w:r w:rsidRPr="008255C7">
        <w:rPr>
          <w:rFonts w:asciiTheme="minorHAnsi" w:hAnsiTheme="minorHAnsi" w:cstheme="minorHAnsi"/>
          <w:sz w:val="20"/>
          <w:szCs w:val="20"/>
        </w:rPr>
        <w:t>ook doorsturen per email</w:t>
      </w:r>
      <w:r w:rsidR="006D43B2">
        <w:rPr>
          <w:rFonts w:asciiTheme="minorHAnsi" w:hAnsiTheme="minorHAnsi" w:cstheme="minorHAnsi"/>
          <w:sz w:val="20"/>
          <w:szCs w:val="20"/>
        </w:rPr>
        <w:t>.</w:t>
      </w:r>
    </w:p>
    <w:p w14:paraId="23429377" w14:textId="4C1FF2B4" w:rsidR="008255C7" w:rsidRDefault="008255C7" w:rsidP="008255C7">
      <w:pPr>
        <w:pStyle w:val="Lijstalinea"/>
        <w:tabs>
          <w:tab w:val="clear" w:pos="3686"/>
          <w:tab w:val="left" w:pos="-993"/>
        </w:tabs>
        <w:spacing w:after="120" w:line="276" w:lineRule="auto"/>
        <w:ind w:left="1429"/>
        <w:rPr>
          <w:rFonts w:asciiTheme="minorHAnsi" w:hAnsiTheme="minorHAnsi" w:cstheme="minorHAnsi"/>
          <w:sz w:val="20"/>
          <w:szCs w:val="20"/>
        </w:rPr>
      </w:pPr>
    </w:p>
    <w:p w14:paraId="00AEBF42" w14:textId="7DD72D31" w:rsidR="008255C7" w:rsidRPr="00E638A8" w:rsidRDefault="00163ACC" w:rsidP="008255C7">
      <w:pPr>
        <w:pStyle w:val="Lijstalinea"/>
        <w:tabs>
          <w:tab w:val="clear" w:pos="3686"/>
          <w:tab w:val="left" w:pos="-993"/>
        </w:tabs>
        <w:spacing w:after="120" w:line="276" w:lineRule="auto"/>
        <w:ind w:left="1429"/>
        <w:rPr>
          <w:rStyle w:val="Hyperlink"/>
          <w:rFonts w:asciiTheme="minorHAnsi" w:hAnsiTheme="minorHAnsi" w:cstheme="minorHAnsi"/>
          <w:b/>
          <w:bCs/>
          <w:color w:val="auto"/>
          <w:sz w:val="20"/>
          <w:szCs w:val="20"/>
        </w:rPr>
      </w:pPr>
      <w:hyperlink r:id="rId13" w:history="1">
        <w:r w:rsidR="008255C7" w:rsidRPr="00E638A8">
          <w:rPr>
            <w:rStyle w:val="Hyperlink"/>
            <w:rFonts w:asciiTheme="minorHAnsi" w:hAnsiTheme="minorHAnsi" w:cstheme="minorHAnsi"/>
            <w:b/>
            <w:bCs/>
            <w:color w:val="auto"/>
            <w:sz w:val="20"/>
            <w:szCs w:val="20"/>
          </w:rPr>
          <w:t>Binnenvaartcommissie@vlaamsewaterweg.be</w:t>
        </w:r>
      </w:hyperlink>
    </w:p>
    <w:p w14:paraId="42EDB80C" w14:textId="3A03E828" w:rsidR="00DC32A3" w:rsidRPr="00E638A8" w:rsidRDefault="00DC32A3" w:rsidP="008255C7">
      <w:pPr>
        <w:pStyle w:val="Lijstalinea"/>
        <w:tabs>
          <w:tab w:val="clear" w:pos="3686"/>
          <w:tab w:val="left" w:pos="-993"/>
        </w:tabs>
        <w:spacing w:after="120" w:line="276" w:lineRule="auto"/>
        <w:ind w:left="1429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E638A8">
        <w:rPr>
          <w:rStyle w:val="Hyperlink"/>
          <w:rFonts w:asciiTheme="minorHAnsi" w:hAnsiTheme="minorHAnsi" w:cstheme="minorHAnsi"/>
          <w:b/>
          <w:bCs/>
          <w:color w:val="auto"/>
          <w:sz w:val="20"/>
          <w:szCs w:val="20"/>
        </w:rPr>
        <w:t>Onderwerp</w:t>
      </w:r>
      <w:r w:rsidR="00E638A8" w:rsidRPr="00E638A8">
        <w:rPr>
          <w:rStyle w:val="Hyperlink"/>
          <w:rFonts w:asciiTheme="minorHAnsi" w:hAnsiTheme="minorHAnsi" w:cstheme="minorHAnsi"/>
          <w:b/>
          <w:bCs/>
          <w:color w:val="auto"/>
          <w:sz w:val="20"/>
          <w:szCs w:val="20"/>
        </w:rPr>
        <w:t>: aanvraag duplicaat ADN</w:t>
      </w:r>
    </w:p>
    <w:p w14:paraId="1A851609" w14:textId="77777777" w:rsidR="009F0C27" w:rsidRDefault="009F0C27">
      <w:pPr>
        <w:tabs>
          <w:tab w:val="clear" w:pos="3686"/>
        </w:tabs>
        <w:spacing w:line="240" w:lineRule="auto"/>
        <w:contextualSpacing w:val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14:paraId="4553593A" w14:textId="242CF4CC" w:rsidR="00360508" w:rsidRPr="001922EE" w:rsidRDefault="00360508" w:rsidP="0033183D">
      <w:pPr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1922EE">
        <w:rPr>
          <w:rFonts w:asciiTheme="minorHAnsi" w:hAnsiTheme="minorHAnsi" w:cstheme="minorHAnsi"/>
          <w:b/>
          <w:sz w:val="20"/>
          <w:szCs w:val="20"/>
        </w:rPr>
        <w:lastRenderedPageBreak/>
        <w:t>Persoonsgegevens</w:t>
      </w:r>
      <w:r w:rsidR="000B4E3B" w:rsidRPr="001922E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B4E3B" w:rsidRPr="001922EE">
        <w:rPr>
          <w:rFonts w:asciiTheme="minorHAnsi" w:hAnsiTheme="minorHAnsi" w:cstheme="minorHAnsi"/>
          <w:i/>
          <w:sz w:val="16"/>
          <w:szCs w:val="20"/>
        </w:rPr>
        <w:t>(verplicht in te vullen)</w:t>
      </w:r>
    </w:p>
    <w:tbl>
      <w:tblPr>
        <w:tblW w:w="10058" w:type="dxa"/>
        <w:tblLook w:val="04A0" w:firstRow="1" w:lastRow="0" w:firstColumn="1" w:lastColumn="0" w:noHBand="0" w:noVBand="1"/>
      </w:tblPr>
      <w:tblGrid>
        <w:gridCol w:w="1233"/>
        <w:gridCol w:w="1856"/>
        <w:gridCol w:w="1559"/>
        <w:gridCol w:w="5410"/>
      </w:tblGrid>
      <w:tr w:rsidR="00D23098" w:rsidRPr="001922EE" w14:paraId="753B738E" w14:textId="77777777" w:rsidTr="00E04ADF">
        <w:trPr>
          <w:trHeight w:hRule="exact" w:val="485"/>
        </w:trPr>
        <w:tc>
          <w:tcPr>
            <w:tcW w:w="1233" w:type="dxa"/>
            <w:shd w:val="clear" w:color="auto" w:fill="auto"/>
            <w:vAlign w:val="center"/>
          </w:tcPr>
          <w:p w14:paraId="2992EC6D" w14:textId="1A19A787" w:rsidR="00D23098" w:rsidRPr="001922EE" w:rsidRDefault="00D23098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1922EE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Nr. ADN-attest </w:t>
            </w:r>
            <w:r w:rsidR="00E04ADF" w:rsidRPr="0072569B">
              <w:rPr>
                <w:rFonts w:asciiTheme="minorHAnsi" w:hAnsiTheme="minorHAnsi" w:cstheme="minorHAnsi"/>
                <w:i/>
                <w:sz w:val="16"/>
                <w:szCs w:val="16"/>
              </w:rPr>
              <w:t>(</w:t>
            </w:r>
            <w:r w:rsidR="00E04ADF">
              <w:rPr>
                <w:rFonts w:asciiTheme="minorHAnsi" w:hAnsiTheme="minorHAnsi" w:cstheme="minorHAnsi"/>
                <w:i/>
                <w:sz w:val="16"/>
                <w:szCs w:val="16"/>
              </w:rPr>
              <w:t>i</w:t>
            </w:r>
            <w:r w:rsidR="00E04ADF" w:rsidRPr="0072569B">
              <w:rPr>
                <w:rFonts w:asciiTheme="minorHAnsi" w:hAnsiTheme="minorHAnsi" w:cstheme="minorHAnsi"/>
                <w:i/>
                <w:sz w:val="16"/>
                <w:szCs w:val="16"/>
              </w:rPr>
              <w:t>ndien gekend)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0484C9B9" w14:textId="777073A2" w:rsidR="00D23098" w:rsidRPr="001922EE" w:rsidRDefault="009F0C27" w:rsidP="00BA4896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3141F9D1" wp14:editId="6D298577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17145</wp:posOffset>
                      </wp:positionV>
                      <wp:extent cx="2762250" cy="140462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7ED264" w14:textId="3010F614" w:rsidR="009F0C27" w:rsidRPr="007C0C7A" w:rsidRDefault="009F0C27" w:rsidP="009F0C27">
                                  <w:pPr>
                                    <w:rPr>
                                      <w:rFonts w:asciiTheme="minorHAnsi" w:hAnsiTheme="minorHAnsi" w:cstheme="minorHAnsi"/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41F9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.8pt;margin-top:1.35pt;width:217.5pt;height:110.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" filled="f" stroked="f">
                      <v:textbox style="mso-fit-shape-to-text:t">
                        <w:txbxContent>
                          <w:p w14:paraId="4D7ED264" w14:textId="3010F614" w:rsidR="009F0C27" w:rsidRPr="007C0C7A" w:rsidRDefault="009F0C27" w:rsidP="009F0C27">
                            <w:pPr>
                              <w:rPr>
                                <w:rFonts w:asciiTheme="minorHAnsi" w:hAnsiTheme="minorHAnsi" w:cstheme="minorHAnsi"/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23098" w:rsidRPr="001922E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D23098" w:rsidRPr="001922E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D23098" w:rsidRPr="001922E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D23098" w:rsidRPr="001922E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D23098" w:rsidRPr="001922E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D23098" w:rsidRPr="001922E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D23098" w:rsidRPr="001922E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D23098" w:rsidRPr="001922E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D23098" w:rsidRPr="001922EE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432D16F4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A3A8C38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voornaam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3223A8E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0FCC57AE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3D65F6A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naam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2173801" w14:textId="77777777" w:rsidR="009F0C27" w:rsidRPr="001922EE" w:rsidRDefault="009F0C27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824" behindDoc="0" locked="0" layoutInCell="1" allowOverlap="1" wp14:anchorId="00C35B5F" wp14:editId="61950B59">
                      <wp:simplePos x="0" y="0"/>
                      <wp:positionH relativeFrom="margin">
                        <wp:posOffset>-42545</wp:posOffset>
                      </wp:positionH>
                      <wp:positionV relativeFrom="paragraph">
                        <wp:posOffset>-253365</wp:posOffset>
                      </wp:positionV>
                      <wp:extent cx="5425440" cy="140462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CFF68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35B5F" id="_x0000_s1027" type="#_x0000_t202" style="position:absolute;left:0;text-align:left;margin-left:-3.35pt;margin-top:-19.95pt;width:427.2pt;height:110.6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" filled="f" stroked="f">
                      <v:textbox style="mso-fit-shape-to-text:t">
                        <w:txbxContent>
                          <w:p w14:paraId="174CFF68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55D96332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2D4C7578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taal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69434C77" w14:textId="77777777" w:rsidR="009F0C27" w:rsidRPr="001922EE" w:rsidRDefault="009F0C27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2848" behindDoc="0" locked="0" layoutInCell="1" allowOverlap="1" wp14:anchorId="2DE14C3F" wp14:editId="3736D5F1">
                      <wp:simplePos x="0" y="0"/>
                      <wp:positionH relativeFrom="margin">
                        <wp:posOffset>-22225</wp:posOffset>
                      </wp:positionH>
                      <wp:positionV relativeFrom="paragraph">
                        <wp:posOffset>-239395</wp:posOffset>
                      </wp:positionV>
                      <wp:extent cx="5425440" cy="1404620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01451B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14C3F" id="_x0000_s1028" type="#_x0000_t202" style="position:absolute;left:0;text-align:left;margin-left:-1.75pt;margin-top:-18.85pt;width:427.2pt;height:110.6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" filled="f" stroked="f">
                      <v:textbox style="mso-fit-shape-to-text:t">
                        <w:txbxContent>
                          <w:p w14:paraId="0D01451B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23E4A43F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FBF5992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rijksregister-nummer</w:t>
            </w: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14"/>
                <w:szCs w:val="14"/>
              </w:rPr>
              <w:t>(België)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ADBF8CD" w14:textId="77777777" w:rsidR="009F0C27" w:rsidRPr="001922EE" w:rsidRDefault="009F0C27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3872" behindDoc="0" locked="0" layoutInCell="1" allowOverlap="1" wp14:anchorId="4DBA5C36" wp14:editId="01705F69">
                      <wp:simplePos x="0" y="0"/>
                      <wp:positionH relativeFrom="margin">
                        <wp:posOffset>-23495</wp:posOffset>
                      </wp:positionH>
                      <wp:positionV relativeFrom="paragraph">
                        <wp:posOffset>-262890</wp:posOffset>
                      </wp:positionV>
                      <wp:extent cx="5425440" cy="1404620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BEAC6E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A5C36" id="_x0000_s1029" type="#_x0000_t202" style="position:absolute;left:0;text-align:left;margin-left:-1.85pt;margin-top:-20.7pt;width:427.2pt;height:110.6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" filled="f" stroked="f">
                      <v:textbox style="mso-fit-shape-to-text:t">
                        <w:txbxContent>
                          <w:p w14:paraId="10BEAC6E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47A5651F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57DBB36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geboortedatum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383D48C" w14:textId="77777777" w:rsidR="009F0C27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7968" behindDoc="0" locked="0" layoutInCell="1" allowOverlap="1" wp14:anchorId="4F08DFD0" wp14:editId="227F0FE6">
                      <wp:simplePos x="0" y="0"/>
                      <wp:positionH relativeFrom="margin">
                        <wp:posOffset>2026920</wp:posOffset>
                      </wp:positionH>
                      <wp:positionV relativeFrom="paragraph">
                        <wp:posOffset>43815</wp:posOffset>
                      </wp:positionV>
                      <wp:extent cx="1242060" cy="22860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206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F4D03D" w14:textId="77777777" w:rsidR="009F0C27" w:rsidRPr="00E10F33" w:rsidRDefault="009F0C27" w:rsidP="009F0C27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8DFD0" id="_x0000_s1030" type="#_x0000_t202" style="position:absolute;margin-left:159.6pt;margin-top:3.45pt;width:97.8pt;height:18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" filled="f" stroked="f">
                      <v:textbox>
                        <w:txbxContent>
                          <w:p w14:paraId="0BF4D03D" w14:textId="77777777" w:rsidR="009F0C27" w:rsidRPr="00E10F33" w:rsidRDefault="009F0C27" w:rsidP="009F0C27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6944" behindDoc="0" locked="0" layoutInCell="1" allowOverlap="1" wp14:anchorId="7F91A79E" wp14:editId="11D85A07">
                      <wp:simplePos x="0" y="0"/>
                      <wp:positionH relativeFrom="margin">
                        <wp:posOffset>1026795</wp:posOffset>
                      </wp:positionH>
                      <wp:positionV relativeFrom="paragraph">
                        <wp:posOffset>50165</wp:posOffset>
                      </wp:positionV>
                      <wp:extent cx="723900" cy="205740"/>
                      <wp:effectExtent l="0" t="0" r="0" b="381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C8B544" w14:textId="316882A3" w:rsidR="009F0C27" w:rsidRPr="00E10F33" w:rsidRDefault="009F0C27" w:rsidP="009F0C27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1A79E" id="_x0000_s1031" type="#_x0000_t202" style="position:absolute;margin-left:80.85pt;margin-top:3.95pt;width:57pt;height:16.2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" filled="f" stroked="f">
                      <v:textbox>
                        <w:txbxContent>
                          <w:p w14:paraId="7FC8B544" w14:textId="316882A3" w:rsidR="009F0C27" w:rsidRPr="00E10F33" w:rsidRDefault="009F0C27" w:rsidP="009F0C27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5920" behindDoc="0" locked="0" layoutInCell="1" allowOverlap="1" wp14:anchorId="34027B50" wp14:editId="5E416B73">
                      <wp:simplePos x="0" y="0"/>
                      <wp:positionH relativeFrom="margin">
                        <wp:posOffset>9525</wp:posOffset>
                      </wp:positionH>
                      <wp:positionV relativeFrom="paragraph">
                        <wp:posOffset>48260</wp:posOffset>
                      </wp:positionV>
                      <wp:extent cx="723900" cy="205740"/>
                      <wp:effectExtent l="0" t="0" r="0" b="381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D0803" w14:textId="77777777" w:rsidR="009F0C27" w:rsidRPr="00E10F33" w:rsidRDefault="009F0C27" w:rsidP="009F0C27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27B50" id="_x0000_s1032" type="#_x0000_t202" style="position:absolute;margin-left:.75pt;margin-top:3.8pt;width:57pt;height:16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" filled="f" stroked="f">
                      <v:textbox>
                        <w:txbxContent>
                          <w:p w14:paraId="6DBD0803" w14:textId="77777777" w:rsidR="009F0C27" w:rsidRPr="00E10F33" w:rsidRDefault="009F0C27" w:rsidP="009F0C27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4896" behindDoc="0" locked="0" layoutInCell="1" allowOverlap="1" wp14:anchorId="0EC40E3F" wp14:editId="126336D8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-231140</wp:posOffset>
                      </wp:positionV>
                      <wp:extent cx="5425440" cy="1404620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C20509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40E3F" id="_x0000_s1033" type="#_x0000_t202" style="position:absolute;margin-left:-1.9pt;margin-top:-18.2pt;width:427.2pt;height:110.6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" filled="f" stroked="f">
                      <v:textbox style="mso-fit-shape-to-text:t">
                        <w:txbxContent>
                          <w:p w14:paraId="1DC20509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t xml:space="preserve">   </w: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    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t xml:space="preserve">   </w: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   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437DAEBD" w14:textId="77777777" w:rsidR="009F0C27" w:rsidRPr="001922EE" w:rsidRDefault="009F0C27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9F0C27" w:rsidRPr="001922EE" w14:paraId="144B1F33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2F2535A6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geboorteplaats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187DD8C" w14:textId="77777777" w:rsidR="009F0C27" w:rsidRPr="001922EE" w:rsidRDefault="009F0C27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0B57EC28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20F8AB1D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EC94B3A" w14:textId="77777777" w:rsidR="009F0C27" w:rsidRPr="001922EE" w:rsidRDefault="009F0C27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033BB98A" wp14:editId="25499809">
                      <wp:simplePos x="0" y="0"/>
                      <wp:positionH relativeFrom="margin">
                        <wp:posOffset>-24765</wp:posOffset>
                      </wp:positionH>
                      <wp:positionV relativeFrom="paragraph">
                        <wp:posOffset>-234315</wp:posOffset>
                      </wp:positionV>
                      <wp:extent cx="5425440" cy="1404620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A60E9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BB98A" id="_x0000_s1034" type="#_x0000_t202" style="position:absolute;left:0;text-align:left;margin-left:-1.95pt;margin-top:-18.45pt;width:427.2pt;height:110.6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" filled="f" stroked="f">
                      <v:textbox style="mso-fit-shape-to-text:t">
                        <w:txbxContent>
                          <w:p w14:paraId="5A7A60E9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5EE861D0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70B6637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nationaliteit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B5D21DA" w14:textId="77777777" w:rsidR="009F0C27" w:rsidRPr="001922EE" w:rsidRDefault="009F0C27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0016" behindDoc="0" locked="0" layoutInCell="1" allowOverlap="1" wp14:anchorId="135A4DE4" wp14:editId="0A6AEC4A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-246380</wp:posOffset>
                      </wp:positionV>
                      <wp:extent cx="5425440" cy="140462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722D96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A4DE4" id="_x0000_s1035" type="#_x0000_t202" style="position:absolute;left:0;text-align:left;margin-left:-2pt;margin-top:-19.4pt;width:427.2pt;height:110.6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" filled="f" stroked="f">
                      <v:textbox style="mso-fit-shape-to-text:t">
                        <w:txbxContent>
                          <w:p w14:paraId="19722D96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658B1696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3FD5C8E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telefoon- of gsm-nummer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9D46DF4" w14:textId="77777777" w:rsidR="009F0C27" w:rsidRPr="001922EE" w:rsidRDefault="009F0C27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1040" behindDoc="0" locked="0" layoutInCell="1" allowOverlap="1" wp14:anchorId="42F778CC" wp14:editId="2AE20081">
                      <wp:simplePos x="0" y="0"/>
                      <wp:positionH relativeFrom="margin">
                        <wp:posOffset>-18415</wp:posOffset>
                      </wp:positionH>
                      <wp:positionV relativeFrom="paragraph">
                        <wp:posOffset>-250190</wp:posOffset>
                      </wp:positionV>
                      <wp:extent cx="5425440" cy="1404620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62A8CB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778CC" id="_x0000_s1036" type="#_x0000_t202" style="position:absolute;left:0;text-align:left;margin-left:-1.45pt;margin-top:-19.7pt;width:427.2pt;height:110.6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" filled="f" stroked="f">
                      <v:textbox style="mso-fit-shape-to-text:t">
                        <w:txbxContent>
                          <w:p w14:paraId="0B62A8CB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348E1C7E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23EE5687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e-mail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097A5150" w14:textId="77777777" w:rsidR="009F0C27" w:rsidRPr="001922EE" w:rsidRDefault="009F0C27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2064" behindDoc="0" locked="0" layoutInCell="1" allowOverlap="1" wp14:anchorId="3B3A18E6" wp14:editId="3EDA06B2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-244475</wp:posOffset>
                      </wp:positionV>
                      <wp:extent cx="5886450" cy="1404620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86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848225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A18E6" id="_x0000_s1037" type="#_x0000_t202" style="position:absolute;left:0;text-align:left;margin-left:-1.65pt;margin-top:-19.25pt;width:463.5pt;height:110.6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" filled="f" stroked="f">
                      <v:textbox style="mso-fit-shape-to-text:t">
                        <w:txbxContent>
                          <w:p w14:paraId="7C848225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06993C76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AE7CA9D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954D5C2" w14:textId="77777777" w:rsidR="009F0C27" w:rsidRPr="001922EE" w:rsidRDefault="009F0C27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 wp14:anchorId="4D3FBE05" wp14:editId="21699A1D">
                      <wp:simplePos x="0" y="0"/>
                      <wp:positionH relativeFrom="margin">
                        <wp:posOffset>-19685</wp:posOffset>
                      </wp:positionH>
                      <wp:positionV relativeFrom="paragraph">
                        <wp:posOffset>-250825</wp:posOffset>
                      </wp:positionV>
                      <wp:extent cx="5425440" cy="140462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D2ADE4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FBE05" id="_x0000_s1038" type="#_x0000_t202" style="position:absolute;left:0;text-align:left;margin-left:-1.55pt;margin-top:-19.75pt;width:427.2pt;height:110.6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" filled="f" stroked="f">
                      <v:textbox style="mso-fit-shape-to-text:t">
                        <w:txbxContent>
                          <w:p w14:paraId="48D2ADE4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@</w:t>
            </w:r>
            <w:r w:rsidRPr="00264635">
              <w:rPr>
                <w:rFonts w:asciiTheme="minorHAnsi" w:hAnsiTheme="minorHAnsi" w:cstheme="minorHAnsi"/>
                <w:color w:val="auto"/>
                <w:sz w:val="46"/>
                <w:szCs w:val="46"/>
              </w:rPr>
              <w:t xml:space="preserve">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5B43888F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FB12B32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0AD2FD13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4112" behindDoc="0" locked="0" layoutInCell="1" allowOverlap="1" wp14:anchorId="6B4A0B45" wp14:editId="129F53E0">
                      <wp:simplePos x="0" y="0"/>
                      <wp:positionH relativeFrom="margin">
                        <wp:posOffset>474980</wp:posOffset>
                      </wp:positionH>
                      <wp:positionV relativeFrom="paragraph">
                        <wp:posOffset>-247650</wp:posOffset>
                      </wp:positionV>
                      <wp:extent cx="5425440" cy="140462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F2F1ED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A0B45" id="_x0000_s1039" type="#_x0000_t202" style="position:absolute;margin-left:37.4pt;margin-top:-19.5pt;width:427.2pt;height:110.6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" filled="f" stroked="f">
                      <v:textbox style="mso-fit-shape-to-text:t">
                        <w:txbxContent>
                          <w:p w14:paraId="3FF2F1ED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69758267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8DABACD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0A3D370C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5136" behindDoc="0" locked="0" layoutInCell="1" allowOverlap="1" wp14:anchorId="05616AF5" wp14:editId="0550DD6C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-246380</wp:posOffset>
                      </wp:positionV>
                      <wp:extent cx="5425440" cy="140462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6DD42D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16AF5" id="_x0000_s1040" type="#_x0000_t202" style="position:absolute;margin-left:-1.65pt;margin-top:-19.4pt;width:427.2pt;height:110.6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" filled="f" stroked="f">
                      <v:textbox style="mso-fit-shape-to-text:t">
                        <w:txbxContent>
                          <w:p w14:paraId="096DD42D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29203AAD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C18885A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56" w:type="dxa"/>
            <w:shd w:val="clear" w:color="auto" w:fill="auto"/>
            <w:vAlign w:val="center"/>
          </w:tcPr>
          <w:p w14:paraId="3433C3DB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6160" behindDoc="0" locked="0" layoutInCell="1" allowOverlap="1" wp14:anchorId="0A4B365B" wp14:editId="0270E46E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29C3AF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B365B" id="_x0000_s1041" type="#_x0000_t202" style="position:absolute;margin-left:-1.7pt;margin-top:-19.65pt;width:427.2pt;height:110.6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" filled="f" stroked="f">
                      <v:textbox style="mso-fit-shape-to-text:t">
                        <w:txbxContent>
                          <w:p w14:paraId="7B29C3AF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ED7642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auto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bus 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nummer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70DEA9AD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8208" behindDoc="0" locked="0" layoutInCell="1" allowOverlap="1" wp14:anchorId="3FF7F93F" wp14:editId="2721C2F4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36195</wp:posOffset>
                      </wp:positionV>
                      <wp:extent cx="1287780" cy="248920"/>
                      <wp:effectExtent l="0" t="0" r="0" b="0"/>
                      <wp:wrapNone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7780" cy="248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05E401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7F93F" id="_x0000_s1042" type="#_x0000_t202" style="position:absolute;margin-left:.6pt;margin-top:2.85pt;width:101.4pt;height:19.6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" filled="f" stroked="f">
                      <v:textbox>
                        <w:txbxContent>
                          <w:p w14:paraId="5205E401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7184" behindDoc="0" locked="0" layoutInCell="1" allowOverlap="1" wp14:anchorId="5540C5AF" wp14:editId="30ECA982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E44A85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0C5AF" id="_x0000_s1043" type="#_x0000_t202" style="position:absolute;margin-left:-1.7pt;margin-top:-19.65pt;width:427.2pt;height:110.6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" filled="f" stroked="f">
                      <v:textbox style="mso-fit-shape-to-text:t">
                        <w:txbxContent>
                          <w:p w14:paraId="37E44A85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09E4A87C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477B6D1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0FAD6411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256" behindDoc="0" locked="0" layoutInCell="1" allowOverlap="1" wp14:anchorId="022FBF64" wp14:editId="7CCE06A9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15875</wp:posOffset>
                      </wp:positionV>
                      <wp:extent cx="5425440" cy="140462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09E100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FBF64" id="_x0000_s1044" type="#_x0000_t202" style="position:absolute;margin-left:-1.8pt;margin-top:1.25pt;width:427.2pt;height:110.6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" filled="f" stroked="f">
                      <v:textbox style="mso-fit-shape-to-text:t">
                        <w:txbxContent>
                          <w:p w14:paraId="7809E100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9232" behindDoc="0" locked="0" layoutInCell="1" allowOverlap="1" wp14:anchorId="06E28F77" wp14:editId="3CA67B68">
                      <wp:simplePos x="0" y="0"/>
                      <wp:positionH relativeFrom="margin">
                        <wp:posOffset>22860</wp:posOffset>
                      </wp:positionH>
                      <wp:positionV relativeFrom="paragraph">
                        <wp:posOffset>-250190</wp:posOffset>
                      </wp:positionV>
                      <wp:extent cx="1135380" cy="140462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53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F47980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28F77" id="_x0000_s1045" type="#_x0000_t202" style="position:absolute;margin-left:1.8pt;margin-top:-19.7pt;width:89.4pt;height:110.6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" filled="f" stroked="f">
                      <v:textbox style="mso-fit-shape-to-text:t">
                        <w:txbxContent>
                          <w:p w14:paraId="44F47980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3682AE3B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24205B64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085EC39A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364F9AD3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E62EB9E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3F5F29A" w14:textId="77777777" w:rsidR="009F0C27" w:rsidRPr="00264635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280" behindDoc="0" locked="0" layoutInCell="1" allowOverlap="1" wp14:anchorId="59D920F1" wp14:editId="79D1A76C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20320</wp:posOffset>
                      </wp:positionV>
                      <wp:extent cx="5425440" cy="1404620"/>
                      <wp:effectExtent l="0" t="0" r="0" b="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B7260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920F1" id="_x0000_s1046" type="#_x0000_t202" style="position:absolute;margin-left:-1.3pt;margin-top:1.6pt;width:427.2pt;height:110.6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" filled="f" stroked="f">
                      <v:textbox style="mso-fit-shape-to-text:t">
                        <w:txbxContent>
                          <w:p w14:paraId="1DFB7260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304" behindDoc="0" locked="0" layoutInCell="1" allowOverlap="1" wp14:anchorId="7B10CD52" wp14:editId="4EA1C2FE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D0E012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0CD52" id="_x0000_s1047" type="#_x0000_t202" style="position:absolute;margin-left:-1.9pt;margin-top:-19.65pt;width:427.2pt;height:110.6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" filled="f" stroked="f">
                      <v:textbox style="mso-fit-shape-to-text:t">
                        <w:txbxContent>
                          <w:p w14:paraId="38D0E012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4D68CE7E" w14:textId="77777777" w:rsidR="009F0C27" w:rsidRPr="00264635" w:rsidRDefault="009F0C27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8C69BBA" w14:textId="77777777" w:rsidR="009F0C27" w:rsidRPr="00264635" w:rsidRDefault="009F0C27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6511440" w14:textId="77777777" w:rsidR="009F0C27" w:rsidRPr="00264635" w:rsidRDefault="009F0C27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F82A161" w14:textId="77777777" w:rsidR="009F0C27" w:rsidRPr="00264635" w:rsidRDefault="009F0C27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176070B" w14:textId="77777777" w:rsidR="009F0C27" w:rsidRPr="00264635" w:rsidRDefault="009F0C27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7F8EDC4" w14:textId="77777777" w:rsidR="009F0C27" w:rsidRPr="00264635" w:rsidRDefault="009F0C27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3C63799" w14:textId="77777777" w:rsidR="009F0C27" w:rsidRPr="001922EE" w:rsidRDefault="009F0C27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9F0C27" w:rsidRPr="001922EE" w14:paraId="5F34546B" w14:textId="77777777" w:rsidTr="009F0C27">
        <w:trPr>
          <w:trHeight w:hRule="exact" w:val="425"/>
        </w:trPr>
        <w:tc>
          <w:tcPr>
            <w:tcW w:w="10058" w:type="dxa"/>
            <w:gridSpan w:val="4"/>
            <w:shd w:val="clear" w:color="auto" w:fill="auto"/>
            <w:vAlign w:val="center"/>
          </w:tcPr>
          <w:p w14:paraId="26F34F42" w14:textId="77777777" w:rsidR="009F0C27" w:rsidRPr="001922EE" w:rsidRDefault="009F0C27" w:rsidP="00AA04F8">
            <w:pPr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264635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Indien verblijfsadres verschillend van officieel postadres</w:t>
            </w:r>
          </w:p>
        </w:tc>
      </w:tr>
      <w:tr w:rsidR="009F0C27" w:rsidRPr="001922EE" w14:paraId="109EFAFD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597649C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BFBA969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0B110287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E0F6738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6FF7A8BB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328" behindDoc="0" locked="0" layoutInCell="1" allowOverlap="1" wp14:anchorId="2EC25C06" wp14:editId="71510C2C">
                      <wp:simplePos x="0" y="0"/>
                      <wp:positionH relativeFrom="margin">
                        <wp:posOffset>-24765</wp:posOffset>
                      </wp:positionH>
                      <wp:positionV relativeFrom="paragraph">
                        <wp:posOffset>-252730</wp:posOffset>
                      </wp:positionV>
                      <wp:extent cx="5425440" cy="1404620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3735F3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25C06" id="_x0000_s1048" type="#_x0000_t202" style="position:absolute;margin-left:-1.95pt;margin-top:-19.9pt;width:427.2pt;height:110.6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" filled="f" stroked="f">
                      <v:textbox style="mso-fit-shape-to-text:t">
                        <w:txbxContent>
                          <w:p w14:paraId="2D3735F3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4B673CE9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269A9A6F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56" w:type="dxa"/>
            <w:shd w:val="clear" w:color="auto" w:fill="auto"/>
            <w:vAlign w:val="center"/>
          </w:tcPr>
          <w:p w14:paraId="1423604E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4352" behindDoc="0" locked="0" layoutInCell="1" allowOverlap="1" wp14:anchorId="4D4CE474" wp14:editId="19E50258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3570D5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CE474" id="_x0000_s1049" type="#_x0000_t202" style="position:absolute;margin-left:-2pt;margin-top:-19.8pt;width:427.2pt;height:110.6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" filled="f" stroked="f">
                      <v:textbox style="mso-fit-shape-to-text:t">
                        <w:txbxContent>
                          <w:p w14:paraId="183570D5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324ADB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bus 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nummer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206E8814" w14:textId="439930E6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2E9E0DC6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29881B9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FB57032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400" behindDoc="0" locked="0" layoutInCell="1" allowOverlap="1" wp14:anchorId="63C29E99" wp14:editId="3C4B45F6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-243840</wp:posOffset>
                      </wp:positionV>
                      <wp:extent cx="1295400" cy="1404620"/>
                      <wp:effectExtent l="0" t="0" r="0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B362D2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29E99" id="_x0000_s1050" type="#_x0000_t202" style="position:absolute;margin-left:-1.65pt;margin-top:-19.2pt;width:102pt;height:110.6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" filled="f" stroked="f">
                      <v:textbox style="mso-fit-shape-to-text:t">
                        <w:txbxContent>
                          <w:p w14:paraId="11B362D2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472" behindDoc="0" locked="0" layoutInCell="1" allowOverlap="1" wp14:anchorId="2EC7BF97" wp14:editId="400DD9CC">
                      <wp:simplePos x="0" y="0"/>
                      <wp:positionH relativeFrom="margin">
                        <wp:posOffset>2193290</wp:posOffset>
                      </wp:positionH>
                      <wp:positionV relativeFrom="paragraph">
                        <wp:posOffset>-259080</wp:posOffset>
                      </wp:positionV>
                      <wp:extent cx="1173480" cy="140462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34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36A5F0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7BF97" id="_x0000_s1051" type="#_x0000_t202" style="position:absolute;margin-left:172.7pt;margin-top:-20.4pt;width:92.4pt;height:110.6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" filled="f" stroked="f">
                      <v:textbox style="mso-fit-shape-to-text:t">
                        <w:txbxContent>
                          <w:p w14:paraId="7E36A5F0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448" behindDoc="0" locked="0" layoutInCell="1" allowOverlap="1" wp14:anchorId="6E694E0F" wp14:editId="58E48551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17780</wp:posOffset>
                      </wp:positionV>
                      <wp:extent cx="5425440" cy="1404620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BE44D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94E0F" id="_x0000_s1052" type="#_x0000_t202" style="position:absolute;margin-left:-1.65pt;margin-top:1.4pt;width:427.2pt;height:110.6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" filled="f" stroked="f">
                      <v:textbox style="mso-fit-shape-to-text:t">
                        <w:txbxContent>
                          <w:p w14:paraId="4B0BE44D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424" behindDoc="0" locked="0" layoutInCell="1" allowOverlap="1" wp14:anchorId="51DB559B" wp14:editId="66700BB3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48260</wp:posOffset>
                      </wp:positionV>
                      <wp:extent cx="1059180" cy="1404620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FD923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B559B" id="_x0000_s1053" type="#_x0000_t202" style="position:absolute;margin-left:-.25pt;margin-top:3.8pt;width:83.4pt;height:110.6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" filled="f" stroked="f">
                      <v:textbox style="mso-fit-shape-to-text:t">
                        <w:txbxContent>
                          <w:p w14:paraId="614FD923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584B4B3C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0833615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4BE6C3D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0496" behindDoc="0" locked="0" layoutInCell="1" allowOverlap="1" wp14:anchorId="737DBD8C" wp14:editId="39DD96CD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19685</wp:posOffset>
                      </wp:positionV>
                      <wp:extent cx="5425440" cy="1404620"/>
                      <wp:effectExtent l="0" t="0" r="0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6CA13E" w14:textId="77777777" w:rsidR="009F0C27" w:rsidRPr="00124A5C" w:rsidRDefault="009F0C27" w:rsidP="009F0C27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DBD8C" id="_x0000_s1054" type="#_x0000_t202" style="position:absolute;margin-left:-1.8pt;margin-top:1.55pt;width:427.2pt;height:110.6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" filled="f" stroked="f">
                      <v:textbox style="mso-fit-shape-to-text:t">
                        <w:txbxContent>
                          <w:p w14:paraId="666CA13E" w14:textId="77777777" w:rsidR="009F0C27" w:rsidRPr="00124A5C" w:rsidRDefault="009F0C27" w:rsidP="009F0C27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9F0C27" w:rsidRPr="001922EE" w14:paraId="250660FC" w14:textId="77777777" w:rsidTr="009F0C2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B921164" w14:textId="77777777" w:rsidR="009F0C27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  <w:p w14:paraId="0DB205F1" w14:textId="77777777" w:rsidR="009F0C27" w:rsidRPr="002E7A1A" w:rsidRDefault="009F0C27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19AB583" w14:textId="77777777" w:rsidR="009F0C27" w:rsidRPr="002E7A1A" w:rsidRDefault="009F0C27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7321698" w14:textId="77777777" w:rsidR="009F0C27" w:rsidRPr="002E7A1A" w:rsidRDefault="009F0C27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7997AF2" w14:textId="77777777" w:rsidR="009F0C27" w:rsidRPr="002E7A1A" w:rsidRDefault="009F0C27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60E5DF5" w14:textId="77777777" w:rsidR="009F0C27" w:rsidRPr="002E7A1A" w:rsidRDefault="009F0C27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0375F76" w14:textId="77777777" w:rsidR="009F0C27" w:rsidRPr="002E7A1A" w:rsidRDefault="009F0C27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7561B70" w14:textId="77777777" w:rsidR="009F0C27" w:rsidRPr="002E7A1A" w:rsidRDefault="009F0C27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D679545" w14:textId="77777777" w:rsidR="009F0C27" w:rsidRDefault="009F0C27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9D63C07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AC9A8B8" w14:textId="39AFA286" w:rsidR="009F0C27" w:rsidRPr="00264635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="000109FF"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2544" behindDoc="0" locked="0" layoutInCell="1" allowOverlap="1" wp14:anchorId="21FAB93C" wp14:editId="2AA1025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50165</wp:posOffset>
                      </wp:positionV>
                      <wp:extent cx="5425440" cy="1404620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502FD4" w14:textId="47EA0CAE" w:rsidR="000109FF" w:rsidRPr="00124A5C" w:rsidRDefault="000109FF" w:rsidP="000109F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AB93C" id="_x0000_s1055" type="#_x0000_t202" style="position:absolute;margin-left:-.15pt;margin-top:3.95pt;width:427.2pt;height:110.6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" filled="f" stroked="f">
                      <v:textbox style="mso-fit-shape-to-text:t">
                        <w:txbxContent>
                          <w:p w14:paraId="3C502FD4" w14:textId="47EA0CAE" w:rsidR="000109FF" w:rsidRPr="00124A5C" w:rsidRDefault="000109FF" w:rsidP="000109F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655A5BF4" w14:textId="77777777" w:rsidR="009F0C27" w:rsidRPr="00264635" w:rsidRDefault="009F0C27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68699EC" w14:textId="77777777" w:rsidR="009F0C27" w:rsidRPr="00264635" w:rsidRDefault="009F0C27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4CBDD5C" w14:textId="77777777" w:rsidR="009F0C27" w:rsidRPr="00264635" w:rsidRDefault="009F0C27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BF7D81C" w14:textId="77777777" w:rsidR="009F0C27" w:rsidRPr="00264635" w:rsidRDefault="009F0C27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E2A5ACE" w14:textId="77777777" w:rsidR="009F0C27" w:rsidRPr="00264635" w:rsidRDefault="009F0C27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9EA3FE5" w14:textId="77777777" w:rsidR="009F0C27" w:rsidRDefault="009F0C27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AA1EA5C" w14:textId="77777777" w:rsidR="009F0C27" w:rsidRPr="00FB1166" w:rsidRDefault="009F0C27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0A8D823" w14:textId="77777777" w:rsidR="009F0C27" w:rsidRPr="00FB1166" w:rsidRDefault="009F0C27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8789559" w14:textId="77777777" w:rsidR="009F0C27" w:rsidRPr="001922EE" w:rsidRDefault="009F0C27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</w:tbl>
    <w:p w14:paraId="1741EDF4" w14:textId="77777777" w:rsidR="00E47DB9" w:rsidRPr="001922EE" w:rsidRDefault="00E47DB9" w:rsidP="00E47DB9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632B051" w14:textId="77777777" w:rsidR="009F0C27" w:rsidRDefault="009F0C27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195"/>
        <w:gridCol w:w="709"/>
        <w:gridCol w:w="1985"/>
      </w:tblGrid>
      <w:tr w:rsidR="00DE3F7B" w:rsidRPr="00A67C3B" w14:paraId="0F47A008" w14:textId="77777777" w:rsidTr="00DE3F7B">
        <w:trPr>
          <w:trHeight w:hRule="exact" w:val="1700"/>
        </w:trPr>
        <w:tc>
          <w:tcPr>
            <w:tcW w:w="7195" w:type="dxa"/>
            <w:shd w:val="clear" w:color="auto" w:fill="auto"/>
          </w:tcPr>
          <w:p w14:paraId="03F8F836" w14:textId="77777777" w:rsidR="00DE3F7B" w:rsidRDefault="00DE3F7B" w:rsidP="009D6B2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Duidt aan voor welk attest u een duplicaat aanvraagt:</w:t>
            </w:r>
          </w:p>
          <w:p w14:paraId="7750238B" w14:textId="77777777" w:rsidR="00DE3F7B" w:rsidRPr="00A67C3B" w:rsidRDefault="00163ACC" w:rsidP="009D6B2F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id w:val="579956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F7B" w:rsidRPr="00A67C3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DE3F7B" w:rsidRPr="00A67C3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ADN Basis</w:t>
            </w:r>
          </w:p>
          <w:p w14:paraId="2C4CA29B" w14:textId="77777777" w:rsidR="00DE3F7B" w:rsidRPr="00A67C3B" w:rsidRDefault="00163ACC" w:rsidP="009D6B2F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id w:val="-132744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F7B" w:rsidRPr="00A67C3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DE3F7B" w:rsidRPr="00A67C3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ADN Gas</w:t>
            </w:r>
          </w:p>
          <w:p w14:paraId="11DCF897" w14:textId="321F5588" w:rsidR="00DE3F7B" w:rsidRPr="00A67C3B" w:rsidRDefault="00163ACC" w:rsidP="009D6B2F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US"/>
                </w:rPr>
                <w:id w:val="638392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F7B" w:rsidRPr="00A67C3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DE3F7B" w:rsidRPr="00A67C3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ADN </w:t>
            </w:r>
            <w:proofErr w:type="spellStart"/>
            <w:r w:rsidR="00DE3F7B" w:rsidRPr="00A67C3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Chemie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653982A8" w14:textId="77777777" w:rsidR="00DE3F7B" w:rsidRPr="00A67C3B" w:rsidRDefault="00DE3F7B" w:rsidP="009D6B2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6A566402" w14:textId="77777777" w:rsidR="00DE3F7B" w:rsidRPr="00A67C3B" w:rsidRDefault="00DE3F7B" w:rsidP="009D6B2F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</w:tr>
      <w:tr w:rsidR="00DD2058" w:rsidRPr="001922EE" w14:paraId="7F551AE5" w14:textId="77777777" w:rsidTr="00470AA1">
        <w:trPr>
          <w:trHeight w:hRule="exact" w:val="2778"/>
        </w:trPr>
        <w:tc>
          <w:tcPr>
            <w:tcW w:w="7195" w:type="dxa"/>
            <w:shd w:val="clear" w:color="auto" w:fill="auto"/>
          </w:tcPr>
          <w:p w14:paraId="57526F2C" w14:textId="51E12AC5" w:rsidR="00DD2058" w:rsidRPr="001922EE" w:rsidRDefault="00DD2058" w:rsidP="009D6B2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922EE">
              <w:rPr>
                <w:rFonts w:asciiTheme="minorHAnsi" w:hAnsiTheme="minorHAnsi" w:cstheme="minorHAnsi"/>
                <w:b/>
                <w:sz w:val="20"/>
                <w:szCs w:val="20"/>
              </w:rPr>
              <w:t>Bij te voegen documenten:</w:t>
            </w:r>
          </w:p>
          <w:p w14:paraId="107FDA68" w14:textId="77777777" w:rsidR="00DD2058" w:rsidRPr="001922EE" w:rsidRDefault="00DD2058" w:rsidP="009D6B2F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922EE">
              <w:rPr>
                <w:rFonts w:asciiTheme="minorHAnsi" w:hAnsiTheme="minorHAnsi" w:cstheme="minorHAnsi"/>
                <w:sz w:val="20"/>
                <w:szCs w:val="20"/>
              </w:rPr>
              <w:t>Kopie geldig identiteits</w:t>
            </w:r>
            <w:r w:rsidR="00B403F9" w:rsidRPr="001922EE">
              <w:rPr>
                <w:rFonts w:asciiTheme="minorHAnsi" w:hAnsiTheme="minorHAnsi" w:cstheme="minorHAnsi"/>
                <w:sz w:val="20"/>
                <w:szCs w:val="20"/>
              </w:rPr>
              <w:t>bewijs</w:t>
            </w:r>
            <w:r w:rsidRPr="001922EE">
              <w:rPr>
                <w:rFonts w:asciiTheme="minorHAnsi" w:hAnsiTheme="minorHAnsi" w:cstheme="minorHAnsi"/>
                <w:sz w:val="20"/>
                <w:szCs w:val="20"/>
              </w:rPr>
              <w:t xml:space="preserve"> (beide zijden).</w:t>
            </w:r>
          </w:p>
          <w:p w14:paraId="13EA7F15" w14:textId="663C4F6D" w:rsidR="00DD2058" w:rsidRPr="001922EE" w:rsidRDefault="00DD2058" w:rsidP="007C79B7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922EE">
              <w:rPr>
                <w:rFonts w:asciiTheme="minorHAnsi" w:hAnsiTheme="minorHAnsi" w:cstheme="minorHAnsi"/>
                <w:sz w:val="20"/>
                <w:szCs w:val="20"/>
              </w:rPr>
              <w:t>1 recente pasfoto.</w:t>
            </w:r>
          </w:p>
          <w:p w14:paraId="2619FE0E" w14:textId="34304E18" w:rsidR="00FF7A00" w:rsidRPr="001922EE" w:rsidRDefault="00703264" w:rsidP="009D6B2F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DD2058" w:rsidRPr="001922EE">
              <w:rPr>
                <w:rFonts w:asciiTheme="minorHAnsi" w:hAnsiTheme="minorHAnsi" w:cstheme="minorHAnsi"/>
                <w:sz w:val="20"/>
                <w:szCs w:val="20"/>
              </w:rPr>
              <w:t>erklaring van verlies of diefstal opgemaakt door de politie.</w:t>
            </w:r>
          </w:p>
          <w:p w14:paraId="4E34261E" w14:textId="77777777" w:rsidR="00FF7A00" w:rsidRPr="001922EE" w:rsidRDefault="00FF7A00" w:rsidP="009D6B2F">
            <w:pPr>
              <w:tabs>
                <w:tab w:val="clear" w:pos="3686"/>
              </w:tabs>
              <w:spacing w:line="276" w:lineRule="auto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A72E3B" w14:textId="77777777" w:rsidR="00FF7A00" w:rsidRPr="001922EE" w:rsidRDefault="00FF7A00" w:rsidP="009D6B2F">
            <w:pPr>
              <w:tabs>
                <w:tab w:val="clear" w:pos="3686"/>
              </w:tabs>
              <w:spacing w:line="276" w:lineRule="auto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A56566" w14:textId="32B9FE2B" w:rsidR="00FF7A00" w:rsidRPr="001922EE" w:rsidRDefault="00FF7A00" w:rsidP="009C6A9E">
            <w:p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922EE">
              <w:rPr>
                <w:rFonts w:asciiTheme="minorHAnsi" w:hAnsiTheme="minorHAnsi" w:cstheme="minorHAnsi"/>
                <w:sz w:val="20"/>
                <w:szCs w:val="20"/>
              </w:rPr>
              <w:t xml:space="preserve">Voor  vragen of onduidelijkheden kan u terecht op </w:t>
            </w:r>
            <w:hyperlink r:id="rId14" w:history="1">
              <w:r w:rsidR="009F0C27" w:rsidRPr="00D92114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binnenvaartcommissie@vlaamsewaterweg.be</w:t>
              </w:r>
            </w:hyperlink>
            <w:r w:rsidR="009F0C2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14:paraId="752FDD55" w14:textId="77777777" w:rsidR="00DD2058" w:rsidRPr="001922EE" w:rsidRDefault="00DD2058" w:rsidP="009D6B2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FBFBF"/>
            <w:vAlign w:val="center"/>
          </w:tcPr>
          <w:p w14:paraId="484AF991" w14:textId="6BF475AA" w:rsidR="00DD2058" w:rsidRPr="001922EE" w:rsidRDefault="00B72E8D" w:rsidP="009D6B2F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Kleef hier uw pasfoto.</w:t>
            </w:r>
          </w:p>
        </w:tc>
      </w:tr>
    </w:tbl>
    <w:p w14:paraId="7EF5C09E" w14:textId="0F4E69B3" w:rsidR="00E47DB9" w:rsidRPr="001922EE" w:rsidRDefault="00B10F13" w:rsidP="00E47DB9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1922EE">
        <w:rPr>
          <w:rFonts w:asciiTheme="minorHAnsi" w:hAnsiTheme="minorHAnsi" w:cstheme="minorHAnsi"/>
          <w:b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041831" wp14:editId="288674DA">
                <wp:simplePos x="0" y="0"/>
                <wp:positionH relativeFrom="column">
                  <wp:posOffset>-49530</wp:posOffset>
                </wp:positionH>
                <wp:positionV relativeFrom="paragraph">
                  <wp:posOffset>255905</wp:posOffset>
                </wp:positionV>
                <wp:extent cx="6305550" cy="1508760"/>
                <wp:effectExtent l="0" t="0" r="19050" b="1524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0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09260" id="Rectangle 2" o:spid="_x0000_s1026" style="position:absolute;margin-left:-3.9pt;margin-top:20.15pt;width:496.5pt;height:11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"/>
            </w:pict>
          </mc:Fallback>
        </mc:AlternateContent>
      </w:r>
    </w:p>
    <w:p w14:paraId="34EB704D" w14:textId="7F08CA86" w:rsidR="004846C7" w:rsidRPr="001922EE" w:rsidRDefault="004846C7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473FFA09" w14:textId="77777777" w:rsidR="0078712B" w:rsidRPr="001922EE" w:rsidRDefault="0078712B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7C6810B8" w14:textId="77777777" w:rsidR="0078712B" w:rsidRPr="001922EE" w:rsidRDefault="0078712B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3F5660CC" w14:textId="77777777" w:rsidR="00DD2058" w:rsidRPr="001922EE" w:rsidRDefault="00DD2058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6FCC58FC" w14:textId="143037A0" w:rsidR="0078712B" w:rsidRDefault="0078712B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18D2B7F7" w14:textId="66E8331A" w:rsidR="00B10F13" w:rsidRDefault="00B10F13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74FD6B5F" w14:textId="390D102D" w:rsidR="00B10F13" w:rsidRDefault="00B10F13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0F48E8D8" w14:textId="77777777" w:rsidR="00B10F13" w:rsidRPr="001922EE" w:rsidRDefault="00B10F13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6096"/>
        <w:gridCol w:w="3825"/>
      </w:tblGrid>
      <w:tr w:rsidR="0033183D" w:rsidRPr="001922EE" w14:paraId="55D57DDA" w14:textId="77777777" w:rsidTr="00703264">
        <w:tc>
          <w:tcPr>
            <w:tcW w:w="6096" w:type="dxa"/>
            <w:tcBorders>
              <w:top w:val="nil"/>
            </w:tcBorders>
            <w:shd w:val="clear" w:color="auto" w:fill="auto"/>
            <w:vAlign w:val="center"/>
          </w:tcPr>
          <w:p w14:paraId="59DF774A" w14:textId="6ECCC878" w:rsidR="0033183D" w:rsidRPr="001922EE" w:rsidRDefault="00703264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handtekening aanvrager </w:t>
            </w:r>
            <w:r>
              <w:rPr>
                <w:rFonts w:asciiTheme="minorHAnsi" w:hAnsiTheme="minorHAnsi" w:cstheme="minorHAnsi"/>
                <w:b/>
                <w:i/>
                <w:sz w:val="24"/>
                <w:szCs w:val="24"/>
                <w:u w:val="single"/>
              </w:rPr>
              <w:t>binnen</w:t>
            </w:r>
            <w:r w:rsidRPr="00163ACC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het kader in zwarte of blauwe inkt</w:t>
            </w:r>
          </w:p>
        </w:tc>
        <w:tc>
          <w:tcPr>
            <w:tcW w:w="3825" w:type="dxa"/>
            <w:tcBorders>
              <w:top w:val="nil"/>
            </w:tcBorders>
            <w:shd w:val="clear" w:color="auto" w:fill="auto"/>
          </w:tcPr>
          <w:p w14:paraId="6CF032B0" w14:textId="77777777" w:rsidR="0033183D" w:rsidRPr="001922EE" w:rsidRDefault="0033183D" w:rsidP="009D6B2F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3183D" w:rsidRPr="001922EE" w14:paraId="34541717" w14:textId="77777777" w:rsidTr="00703264">
        <w:tc>
          <w:tcPr>
            <w:tcW w:w="6096" w:type="dxa"/>
            <w:tcBorders>
              <w:bottom w:val="nil"/>
            </w:tcBorders>
            <w:shd w:val="clear" w:color="auto" w:fill="auto"/>
            <w:vAlign w:val="center"/>
          </w:tcPr>
          <w:p w14:paraId="7A49EE08" w14:textId="77777777" w:rsidR="0033183D" w:rsidRPr="001922EE" w:rsidRDefault="00B403F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1922EE">
              <w:rPr>
                <w:rFonts w:asciiTheme="minorHAnsi" w:hAnsiTheme="minorHAnsi" w:cstheme="minorHAnsi"/>
                <w:i/>
                <w:sz w:val="16"/>
                <w:szCs w:val="16"/>
              </w:rPr>
              <w:t>D</w:t>
            </w:r>
            <w:r w:rsidR="0033183D" w:rsidRPr="001922EE">
              <w:rPr>
                <w:rFonts w:asciiTheme="minorHAnsi" w:hAnsiTheme="minorHAnsi" w:cstheme="minorHAnsi"/>
                <w:i/>
                <w:sz w:val="16"/>
                <w:szCs w:val="16"/>
              </w:rPr>
              <w:t>atum</w:t>
            </w:r>
            <w:r w:rsidRPr="001922EE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(</w:t>
            </w:r>
            <w:proofErr w:type="spellStart"/>
            <w:r w:rsidRPr="001922EE">
              <w:rPr>
                <w:rFonts w:asciiTheme="minorHAnsi" w:hAnsiTheme="minorHAnsi" w:cstheme="minorHAnsi"/>
                <w:i/>
                <w:sz w:val="16"/>
                <w:szCs w:val="16"/>
              </w:rPr>
              <w:t>dd</w:t>
            </w:r>
            <w:proofErr w:type="spellEnd"/>
            <w:r w:rsidRPr="001922EE">
              <w:rPr>
                <w:rFonts w:asciiTheme="minorHAnsi" w:hAnsiTheme="minorHAnsi" w:cstheme="minorHAnsi"/>
                <w:i/>
                <w:sz w:val="16"/>
                <w:szCs w:val="16"/>
              </w:rPr>
              <w:t>/mm/</w:t>
            </w:r>
            <w:proofErr w:type="spellStart"/>
            <w:r w:rsidRPr="001922EE">
              <w:rPr>
                <w:rFonts w:asciiTheme="minorHAnsi" w:hAnsiTheme="minorHAnsi" w:cstheme="minorHAnsi"/>
                <w:i/>
                <w:sz w:val="16"/>
                <w:szCs w:val="16"/>
              </w:rPr>
              <w:t>jjjj</w:t>
            </w:r>
            <w:proofErr w:type="spellEnd"/>
            <w:r w:rsidRPr="001922EE">
              <w:rPr>
                <w:rFonts w:asciiTheme="minorHAnsi" w:hAnsiTheme="minorHAnsi" w:cstheme="minorHAnsi"/>
                <w:i/>
                <w:sz w:val="16"/>
                <w:szCs w:val="16"/>
              </w:rPr>
              <w:t>)</w:t>
            </w:r>
          </w:p>
        </w:tc>
        <w:tc>
          <w:tcPr>
            <w:tcW w:w="3825" w:type="dxa"/>
            <w:tcBorders>
              <w:bottom w:val="nil"/>
            </w:tcBorders>
            <w:shd w:val="clear" w:color="auto" w:fill="auto"/>
          </w:tcPr>
          <w:p w14:paraId="013DA0F2" w14:textId="77777777" w:rsidR="0033183D" w:rsidRPr="001922EE" w:rsidRDefault="0033183D" w:rsidP="009D6B2F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3183D" w:rsidRPr="001922EE" w14:paraId="7A0BCBE3" w14:textId="77777777" w:rsidTr="00703264">
        <w:tc>
          <w:tcPr>
            <w:tcW w:w="6096" w:type="dxa"/>
            <w:tcBorders>
              <w:bottom w:val="nil"/>
            </w:tcBorders>
            <w:shd w:val="clear" w:color="auto" w:fill="auto"/>
          </w:tcPr>
          <w:tbl>
            <w:tblPr>
              <w:tblW w:w="0" w:type="auto"/>
              <w:tblBorders>
                <w:bottom w:val="single" w:sz="4" w:space="0" w:color="7F7F7F"/>
              </w:tblBorders>
              <w:tblLook w:val="04A0" w:firstRow="1" w:lastRow="0" w:firstColumn="1" w:lastColumn="0" w:noHBand="0" w:noVBand="1"/>
            </w:tblPr>
            <w:tblGrid>
              <w:gridCol w:w="3960"/>
              <w:gridCol w:w="1920"/>
            </w:tblGrid>
            <w:tr w:rsidR="009F0C27" w:rsidRPr="005E2E6E" w14:paraId="454A6846" w14:textId="77777777" w:rsidTr="00AA04F8">
              <w:tc>
                <w:tcPr>
                  <w:tcW w:w="5030" w:type="dxa"/>
                  <w:tcBorders>
                    <w:bottom w:val="nil"/>
                  </w:tcBorders>
                  <w:shd w:val="clear" w:color="auto" w:fill="auto"/>
                </w:tcPr>
                <w:p w14:paraId="767095CE" w14:textId="77777777" w:rsidR="009F0C27" w:rsidRPr="009F0C27" w:rsidRDefault="009F0C27" w:rsidP="009F0C27">
                  <w:pPr>
                    <w:spacing w:line="276" w:lineRule="auto"/>
                    <w:jc w:val="both"/>
                    <w:rPr>
                      <w:rFonts w:asciiTheme="minorHAnsi" w:hAnsiTheme="minorHAnsi" w:cstheme="minorHAnsi"/>
                      <w:color w:val="BFBFBF"/>
                    </w:rPr>
                  </w:pP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9F0C27">
                    <w:rPr>
                      <w:rFonts w:asciiTheme="minorHAnsi" w:hAnsiTheme="minorHAnsi" w:cstheme="minorHAnsi"/>
                      <w:color w:val="auto"/>
                      <w:sz w:val="40"/>
                      <w:szCs w:val="40"/>
                    </w:rPr>
                    <w:t>/</w:t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9F0C27">
                    <w:rPr>
                      <w:rFonts w:asciiTheme="minorHAnsi" w:hAnsiTheme="minorHAnsi" w:cstheme="minorHAnsi"/>
                      <w:color w:val="auto"/>
                      <w:sz w:val="40"/>
                      <w:szCs w:val="40"/>
                    </w:rPr>
                    <w:t>/</w:t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9F0C27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t xml:space="preserve"> </w:t>
                  </w:r>
                </w:p>
              </w:tc>
              <w:tc>
                <w:tcPr>
                  <w:tcW w:w="5031" w:type="dxa"/>
                  <w:tcBorders>
                    <w:bottom w:val="nil"/>
                  </w:tcBorders>
                  <w:shd w:val="clear" w:color="auto" w:fill="auto"/>
                </w:tcPr>
                <w:p w14:paraId="5830055B" w14:textId="77777777" w:rsidR="009F0C27" w:rsidRPr="009F0C27" w:rsidRDefault="009F0C27" w:rsidP="009F0C27">
                  <w:pPr>
                    <w:spacing w:line="276" w:lineRule="auto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1906A985" w14:textId="662D6460" w:rsidR="0033183D" w:rsidRPr="001922EE" w:rsidRDefault="0033183D" w:rsidP="00703264">
            <w:pPr>
              <w:spacing w:line="276" w:lineRule="auto"/>
              <w:jc w:val="both"/>
              <w:rPr>
                <w:rFonts w:asciiTheme="minorHAnsi" w:hAnsiTheme="minorHAnsi" w:cstheme="minorHAnsi"/>
                <w:color w:val="BFBFBF"/>
              </w:rPr>
            </w:pPr>
          </w:p>
        </w:tc>
        <w:tc>
          <w:tcPr>
            <w:tcW w:w="3825" w:type="dxa"/>
            <w:tcBorders>
              <w:bottom w:val="nil"/>
            </w:tcBorders>
            <w:shd w:val="clear" w:color="auto" w:fill="auto"/>
          </w:tcPr>
          <w:p w14:paraId="2FA22254" w14:textId="77777777" w:rsidR="0033183D" w:rsidRPr="001922EE" w:rsidRDefault="0033183D" w:rsidP="009D6B2F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199C415" w14:textId="77777777" w:rsidR="007B0493" w:rsidRPr="001922EE" w:rsidRDefault="007B0493" w:rsidP="00DD2058">
      <w:pPr>
        <w:spacing w:line="276" w:lineRule="auto"/>
        <w:jc w:val="both"/>
        <w:rPr>
          <w:rFonts w:asciiTheme="minorHAnsi" w:hAnsiTheme="minorHAnsi" w:cstheme="minorHAnsi"/>
        </w:rPr>
      </w:pPr>
    </w:p>
    <w:sectPr w:rsidR="007B0493" w:rsidRPr="001922EE" w:rsidSect="00287EE9"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2127" w:right="851" w:bottom="2552" w:left="1134" w:header="851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56666" w14:textId="77777777" w:rsidR="00787E10" w:rsidRDefault="00787E10" w:rsidP="00F11703">
      <w:pPr>
        <w:spacing w:line="240" w:lineRule="auto"/>
      </w:pPr>
      <w:r>
        <w:separator/>
      </w:r>
    </w:p>
    <w:p w14:paraId="5E46504A" w14:textId="77777777" w:rsidR="00787E10" w:rsidRDefault="00787E10"/>
  </w:endnote>
  <w:endnote w:type="continuationSeparator" w:id="0">
    <w:p w14:paraId="1E2451DD" w14:textId="77777777" w:rsidR="00787E10" w:rsidRDefault="00787E10" w:rsidP="00F11703">
      <w:pPr>
        <w:spacing w:line="240" w:lineRule="auto"/>
      </w:pPr>
      <w:r>
        <w:continuationSeparator/>
      </w:r>
    </w:p>
    <w:p w14:paraId="72655D07" w14:textId="77777777" w:rsidR="00787E10" w:rsidRDefault="00787E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1C972606-EF60-4162-9CA2-2C5254B0C26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2" w:fontKey="{10AB89F6-937B-4A24-B3F3-6650B772FADD}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3" w:fontKey="{3750F477-44E5-4517-9C71-365B4A5D70BE}"/>
    <w:embedBold r:id="rId4" w:fontKey="{C49F1D06-C7FB-4CAB-BC2B-502983280782}"/>
    <w:embedItalic r:id="rId5" w:fontKey="{CABFF206-EC10-4D94-9DBF-5AD9CDBB9E9A}"/>
    <w:embedBoldItalic r:id="rId6" w:fontKey="{F6D6FC94-1F66-4E06-B172-19CD34DDC998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160068D-026F-441D-9C8B-C0CBC9DE1418}"/>
    <w:embedBold r:id="rId8" w:fontKey="{A207A764-3959-4202-BDB8-302EFF3ABA08}"/>
    <w:embedItalic r:id="rId9" w:fontKey="{E785D4F9-0F6A-483E-BDDA-D6D3BC0E7E4F}"/>
    <w:embedBoldItalic r:id="rId10" w:fontKey="{AF00EB76-1EB7-4CB2-873D-8876B8A78B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65078BEB-E59E-470B-97C4-88DC715193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383A" w14:textId="77777777" w:rsidR="00D37AD5" w:rsidRPr="00FF15EB" w:rsidRDefault="00D37AD5" w:rsidP="00D37AD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</w:t>
    </w:r>
    <w:r w:rsidR="009C6A9E">
      <w:t>///////////////////////////////</w:t>
    </w:r>
  </w:p>
  <w:p w14:paraId="1BBED354" w14:textId="77777777" w:rsidR="00D37AD5" w:rsidRDefault="00D37AD5" w:rsidP="00D37AD5">
    <w:pPr>
      <w:pStyle w:val="Voettekst"/>
    </w:pPr>
  </w:p>
  <w:p w14:paraId="02BDF138" w14:textId="684E4896" w:rsidR="00D37AD5" w:rsidRDefault="00D37AD5" w:rsidP="00D37AD5">
    <w:pPr>
      <w:pStyle w:val="Voettekst"/>
    </w:pPr>
    <w:r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FF3074">
      <w:rPr>
        <w:noProof/>
      </w:rPr>
      <w:t>2</w:t>
    </w:r>
    <w:r w:rsidR="00CF31CA">
      <w:rPr>
        <w:noProof/>
      </w:rPr>
      <w:fldChar w:fldCharType="end"/>
    </w:r>
    <w:r>
      <w:t xml:space="preserve"> van </w:t>
    </w:r>
    <w:r w:rsidR="00430300">
      <w:rPr>
        <w:noProof/>
      </w:rPr>
      <w:fldChar w:fldCharType="begin"/>
    </w:r>
    <w:r w:rsidR="00430300">
      <w:rPr>
        <w:noProof/>
      </w:rPr>
      <w:instrText xml:space="preserve"> NUMPAGES   \* MERGEFORMAT </w:instrText>
    </w:r>
    <w:r w:rsidR="00430300">
      <w:rPr>
        <w:noProof/>
      </w:rPr>
      <w:fldChar w:fldCharType="separate"/>
    </w:r>
    <w:r w:rsidR="00FF3074">
      <w:rPr>
        <w:noProof/>
      </w:rPr>
      <w:t>3</w:t>
    </w:r>
    <w:r w:rsidR="00430300">
      <w:rPr>
        <w:noProof/>
      </w:rPr>
      <w:fldChar w:fldCharType="end"/>
    </w:r>
    <w:r>
      <w:tab/>
    </w:r>
    <w:r w:rsidR="004846C7">
      <w:t>ADN BASIS – aanvraag duplicaat</w:t>
    </w:r>
    <w:r>
      <w:tab/>
    </w:r>
    <w:r w:rsidR="00C94FB2">
      <w:t>1.06</w:t>
    </w:r>
    <w:r w:rsidR="00F31429">
      <w:t>.2019</w:t>
    </w:r>
  </w:p>
  <w:p w14:paraId="4BDBB18F" w14:textId="77777777" w:rsidR="00D37AD5" w:rsidRDefault="00D37A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682C" w14:textId="4DC9FCF2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F713E78" w14:textId="77777777" w:rsidR="00FB382E" w:rsidRDefault="00FB382E" w:rsidP="00FF15EB">
    <w:pPr>
      <w:pStyle w:val="Voettekst"/>
    </w:pPr>
  </w:p>
  <w:p w14:paraId="46765D4E" w14:textId="3BF3A25F" w:rsidR="006A7C85" w:rsidRDefault="009F0C27" w:rsidP="00FF15EB">
    <w:pPr>
      <w:pStyle w:val="Voettekst"/>
    </w:pPr>
    <w:r>
      <w:fldChar w:fldCharType="begin"/>
    </w:r>
    <w:r>
      <w:instrText xml:space="preserve"> TIME \@ "d/MM/yyyy" </w:instrText>
    </w:r>
    <w:r>
      <w:fldChar w:fldCharType="separate"/>
    </w:r>
    <w:r w:rsidR="00C83268">
      <w:rPr>
        <w:noProof/>
      </w:rPr>
      <w:t>8/06/2022</w:t>
    </w:r>
    <w:r>
      <w:fldChar w:fldCharType="end"/>
    </w:r>
    <w:r w:rsidR="00FB382E">
      <w:tab/>
    </w:r>
    <w:r w:rsidR="00FF3074">
      <w:t>ADN basis</w:t>
    </w:r>
    <w:r>
      <w:t xml:space="preserve"> – Duplicaat </w:t>
    </w:r>
    <w:r w:rsidR="00FB382E">
      <w:tab/>
    </w:r>
    <w:r w:rsidR="00EE73A3"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287EE9">
      <w:rPr>
        <w:noProof/>
      </w:rPr>
      <w:t>2</w:t>
    </w:r>
    <w:r w:rsidR="00CF31CA">
      <w:rPr>
        <w:noProof/>
      </w:rPr>
      <w:fldChar w:fldCharType="end"/>
    </w:r>
    <w:r w:rsidR="00EE73A3">
      <w:t xml:space="preserve"> van </w:t>
    </w:r>
    <w:r w:rsidR="00430300">
      <w:rPr>
        <w:noProof/>
      </w:rPr>
      <w:fldChar w:fldCharType="begin"/>
    </w:r>
    <w:r w:rsidR="00430300">
      <w:rPr>
        <w:noProof/>
      </w:rPr>
      <w:instrText xml:space="preserve"> NUMPAGES  \* Arabic  \* MERGEFORMAT </w:instrText>
    </w:r>
    <w:r w:rsidR="00430300">
      <w:rPr>
        <w:noProof/>
      </w:rPr>
      <w:fldChar w:fldCharType="separate"/>
    </w:r>
    <w:r w:rsidR="00287EE9">
      <w:rPr>
        <w:noProof/>
      </w:rPr>
      <w:t>2</w:t>
    </w:r>
    <w:r w:rsidR="00430300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A58A" w14:textId="77777777" w:rsidR="00674118" w:rsidRPr="0032153C" w:rsidRDefault="00871CB4" w:rsidP="00FF15EB">
    <w:pPr>
      <w:pStyle w:val="streepjes"/>
      <w:rPr>
        <w:rFonts w:ascii="FlandersArtSans-Regular" w:hAnsi="FlandersArtSans-Regula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FB2A0A" wp14:editId="198890C2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270635" cy="539750"/>
          <wp:effectExtent l="0" t="0" r="0" b="0"/>
          <wp:wrapNone/>
          <wp:docPr id="1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A9E">
      <w:rPr>
        <w:rFonts w:ascii="FlandersArtSans-Regular" w:hAnsi="FlandersArtSans-Regular"/>
      </w:rPr>
      <w:t>visuris</w:t>
    </w:r>
    <w:r w:rsidR="00A14911" w:rsidRPr="00A14911">
      <w:rPr>
        <w:rFonts w:ascii="FlandersArtSans-Regular" w:hAnsi="FlandersArtSans-Regular"/>
      </w:rPr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3646B" w14:textId="77777777" w:rsidR="00787E10" w:rsidRDefault="00787E10">
      <w:r>
        <w:separator/>
      </w:r>
    </w:p>
  </w:footnote>
  <w:footnote w:type="continuationSeparator" w:id="0">
    <w:p w14:paraId="0F5A6E2E" w14:textId="77777777" w:rsidR="00787E10" w:rsidRDefault="00787E10" w:rsidP="00F11703">
      <w:pPr>
        <w:spacing w:line="240" w:lineRule="auto"/>
      </w:pPr>
      <w:r>
        <w:continuationSeparator/>
      </w:r>
    </w:p>
    <w:p w14:paraId="1B418772" w14:textId="77777777" w:rsidR="00787E10" w:rsidRDefault="00787E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A14B" w14:textId="77777777" w:rsidR="00141C18" w:rsidRPr="0049605C" w:rsidRDefault="009C6A9E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AE7B175" wp14:editId="258FC812">
          <wp:simplePos x="0" y="0"/>
          <wp:positionH relativeFrom="column">
            <wp:posOffset>76200</wp:posOffset>
          </wp:positionH>
          <wp:positionV relativeFrom="paragraph">
            <wp:posOffset>76200</wp:posOffset>
          </wp:positionV>
          <wp:extent cx="2699385" cy="783590"/>
          <wp:effectExtent l="0" t="0" r="0" b="0"/>
          <wp:wrapSquare wrapText="bothSides"/>
          <wp:docPr id="16" name="Picture 16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FF0891"/>
    <w:multiLevelType w:val="hybridMultilevel"/>
    <w:tmpl w:val="90301B24"/>
    <w:lvl w:ilvl="0" w:tplc="BE24E102">
      <w:start w:val="1000"/>
      <w:numFmt w:val="decimal"/>
      <w:lvlText w:val="%1"/>
      <w:lvlJc w:val="left"/>
      <w:pPr>
        <w:ind w:left="1875" w:hanging="43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CE64D84"/>
    <w:multiLevelType w:val="hybridMultilevel"/>
    <w:tmpl w:val="FD704BA8"/>
    <w:lvl w:ilvl="0" w:tplc="0813000F">
      <w:start w:val="1"/>
      <w:numFmt w:val="decimal"/>
      <w:lvlText w:val="%1."/>
      <w:lvlJc w:val="left"/>
      <w:pPr>
        <w:ind w:left="786" w:hanging="360"/>
      </w:pPr>
    </w:lvl>
    <w:lvl w:ilvl="1" w:tplc="08130019" w:tentative="1">
      <w:start w:val="1"/>
      <w:numFmt w:val="lowerLetter"/>
      <w:lvlText w:val="%2."/>
      <w:lvlJc w:val="left"/>
      <w:pPr>
        <w:ind w:left="1506" w:hanging="360"/>
      </w:pPr>
    </w:lvl>
    <w:lvl w:ilvl="2" w:tplc="0813001B" w:tentative="1">
      <w:start w:val="1"/>
      <w:numFmt w:val="lowerRoman"/>
      <w:lvlText w:val="%3."/>
      <w:lvlJc w:val="right"/>
      <w:pPr>
        <w:ind w:left="2226" w:hanging="180"/>
      </w:pPr>
    </w:lvl>
    <w:lvl w:ilvl="3" w:tplc="0813000F" w:tentative="1">
      <w:start w:val="1"/>
      <w:numFmt w:val="decimal"/>
      <w:lvlText w:val="%4."/>
      <w:lvlJc w:val="left"/>
      <w:pPr>
        <w:ind w:left="2946" w:hanging="360"/>
      </w:pPr>
    </w:lvl>
    <w:lvl w:ilvl="4" w:tplc="08130019" w:tentative="1">
      <w:start w:val="1"/>
      <w:numFmt w:val="lowerLetter"/>
      <w:lvlText w:val="%5."/>
      <w:lvlJc w:val="left"/>
      <w:pPr>
        <w:ind w:left="3666" w:hanging="360"/>
      </w:pPr>
    </w:lvl>
    <w:lvl w:ilvl="5" w:tplc="0813001B" w:tentative="1">
      <w:start w:val="1"/>
      <w:numFmt w:val="lowerRoman"/>
      <w:lvlText w:val="%6."/>
      <w:lvlJc w:val="right"/>
      <w:pPr>
        <w:ind w:left="4386" w:hanging="180"/>
      </w:pPr>
    </w:lvl>
    <w:lvl w:ilvl="6" w:tplc="0813000F" w:tentative="1">
      <w:start w:val="1"/>
      <w:numFmt w:val="decimal"/>
      <w:lvlText w:val="%7."/>
      <w:lvlJc w:val="left"/>
      <w:pPr>
        <w:ind w:left="5106" w:hanging="360"/>
      </w:pPr>
    </w:lvl>
    <w:lvl w:ilvl="7" w:tplc="08130019" w:tentative="1">
      <w:start w:val="1"/>
      <w:numFmt w:val="lowerLetter"/>
      <w:lvlText w:val="%8."/>
      <w:lvlJc w:val="left"/>
      <w:pPr>
        <w:ind w:left="5826" w:hanging="360"/>
      </w:pPr>
    </w:lvl>
    <w:lvl w:ilvl="8" w:tplc="08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60A748D"/>
    <w:multiLevelType w:val="hybridMultilevel"/>
    <w:tmpl w:val="2ADC8638"/>
    <w:lvl w:ilvl="0" w:tplc="B6DC9E9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8130019" w:tentative="1">
      <w:start w:val="1"/>
      <w:numFmt w:val="lowerLetter"/>
      <w:lvlText w:val="%2."/>
      <w:lvlJc w:val="left"/>
      <w:pPr>
        <w:ind w:left="2149" w:hanging="360"/>
      </w:pPr>
    </w:lvl>
    <w:lvl w:ilvl="2" w:tplc="0813001B" w:tentative="1">
      <w:start w:val="1"/>
      <w:numFmt w:val="lowerRoman"/>
      <w:lvlText w:val="%3."/>
      <w:lvlJc w:val="right"/>
      <w:pPr>
        <w:ind w:left="2869" w:hanging="180"/>
      </w:pPr>
    </w:lvl>
    <w:lvl w:ilvl="3" w:tplc="0813000F" w:tentative="1">
      <w:start w:val="1"/>
      <w:numFmt w:val="decimal"/>
      <w:lvlText w:val="%4."/>
      <w:lvlJc w:val="left"/>
      <w:pPr>
        <w:ind w:left="3589" w:hanging="360"/>
      </w:pPr>
    </w:lvl>
    <w:lvl w:ilvl="4" w:tplc="08130019" w:tentative="1">
      <w:start w:val="1"/>
      <w:numFmt w:val="lowerLetter"/>
      <w:lvlText w:val="%5."/>
      <w:lvlJc w:val="left"/>
      <w:pPr>
        <w:ind w:left="4309" w:hanging="360"/>
      </w:pPr>
    </w:lvl>
    <w:lvl w:ilvl="5" w:tplc="0813001B" w:tentative="1">
      <w:start w:val="1"/>
      <w:numFmt w:val="lowerRoman"/>
      <w:lvlText w:val="%6."/>
      <w:lvlJc w:val="right"/>
      <w:pPr>
        <w:ind w:left="5029" w:hanging="180"/>
      </w:pPr>
    </w:lvl>
    <w:lvl w:ilvl="6" w:tplc="0813000F" w:tentative="1">
      <w:start w:val="1"/>
      <w:numFmt w:val="decimal"/>
      <w:lvlText w:val="%7."/>
      <w:lvlJc w:val="left"/>
      <w:pPr>
        <w:ind w:left="5749" w:hanging="360"/>
      </w:pPr>
    </w:lvl>
    <w:lvl w:ilvl="7" w:tplc="08130019" w:tentative="1">
      <w:start w:val="1"/>
      <w:numFmt w:val="lowerLetter"/>
      <w:lvlText w:val="%8."/>
      <w:lvlJc w:val="left"/>
      <w:pPr>
        <w:ind w:left="6469" w:hanging="360"/>
      </w:pPr>
    </w:lvl>
    <w:lvl w:ilvl="8" w:tplc="0813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2C24CC"/>
    <w:multiLevelType w:val="hybridMultilevel"/>
    <w:tmpl w:val="D3503B60"/>
    <w:lvl w:ilvl="0" w:tplc="0813000F">
      <w:start w:val="1"/>
      <w:numFmt w:val="decimal"/>
      <w:lvlText w:val="%1."/>
      <w:lvlJc w:val="left"/>
      <w:pPr>
        <w:ind w:left="1080" w:hanging="360"/>
      </w:p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C7070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C7070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C7070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C2B373D"/>
    <w:multiLevelType w:val="hybridMultilevel"/>
    <w:tmpl w:val="9B48C02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9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5"/>
  </w:num>
  <w:num w:numId="2">
    <w:abstractNumId w:val="19"/>
  </w:num>
  <w:num w:numId="3">
    <w:abstractNumId w:val="3"/>
  </w:num>
  <w:num w:numId="4">
    <w:abstractNumId w:val="18"/>
  </w:num>
  <w:num w:numId="5">
    <w:abstractNumId w:val="8"/>
  </w:num>
  <w:num w:numId="6">
    <w:abstractNumId w:val="0"/>
  </w:num>
  <w:num w:numId="7">
    <w:abstractNumId w:val="14"/>
  </w:num>
  <w:num w:numId="8">
    <w:abstractNumId w:val="10"/>
  </w:num>
  <w:num w:numId="9">
    <w:abstractNumId w:val="9"/>
  </w:num>
  <w:num w:numId="10">
    <w:abstractNumId w:val="6"/>
  </w:num>
  <w:num w:numId="11">
    <w:abstractNumId w:val="13"/>
  </w:num>
  <w:num w:numId="12">
    <w:abstractNumId w:val="17"/>
  </w:num>
  <w:num w:numId="13">
    <w:abstractNumId w:val="2"/>
  </w:num>
  <w:num w:numId="14">
    <w:abstractNumId w:val="12"/>
  </w:num>
  <w:num w:numId="15">
    <w:abstractNumId w:val="11"/>
  </w:num>
  <w:num w:numId="16">
    <w:abstractNumId w:val="1"/>
  </w:num>
  <w:num w:numId="17">
    <w:abstractNumId w:val="7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6"/>
  </w:num>
  <w:num w:numId="21">
    <w:abstractNumId w:val="5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8193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53C"/>
    <w:rsid w:val="0000298C"/>
    <w:rsid w:val="000078AC"/>
    <w:rsid w:val="000109FF"/>
    <w:rsid w:val="00020494"/>
    <w:rsid w:val="00042A43"/>
    <w:rsid w:val="000703EE"/>
    <w:rsid w:val="00091E64"/>
    <w:rsid w:val="000933E6"/>
    <w:rsid w:val="000A7C43"/>
    <w:rsid w:val="000B4E3B"/>
    <w:rsid w:val="000D0407"/>
    <w:rsid w:val="000D068D"/>
    <w:rsid w:val="000D128C"/>
    <w:rsid w:val="000E6A50"/>
    <w:rsid w:val="000E6DBB"/>
    <w:rsid w:val="000F321E"/>
    <w:rsid w:val="00101D2B"/>
    <w:rsid w:val="0013336D"/>
    <w:rsid w:val="00141C18"/>
    <w:rsid w:val="001422F6"/>
    <w:rsid w:val="00150622"/>
    <w:rsid w:val="00163ACC"/>
    <w:rsid w:val="00164C97"/>
    <w:rsid w:val="001713C5"/>
    <w:rsid w:val="0017683B"/>
    <w:rsid w:val="001823A9"/>
    <w:rsid w:val="001922EE"/>
    <w:rsid w:val="001B57F3"/>
    <w:rsid w:val="001C1358"/>
    <w:rsid w:val="001C53DE"/>
    <w:rsid w:val="001C6715"/>
    <w:rsid w:val="001D42A5"/>
    <w:rsid w:val="001D4CD5"/>
    <w:rsid w:val="001E0038"/>
    <w:rsid w:val="001E0201"/>
    <w:rsid w:val="001E7473"/>
    <w:rsid w:val="001F1E85"/>
    <w:rsid w:val="001F4949"/>
    <w:rsid w:val="00221A5D"/>
    <w:rsid w:val="0022542F"/>
    <w:rsid w:val="00225E25"/>
    <w:rsid w:val="002420A5"/>
    <w:rsid w:val="00246B94"/>
    <w:rsid w:val="00246CDC"/>
    <w:rsid w:val="00246F4E"/>
    <w:rsid w:val="00253BB9"/>
    <w:rsid w:val="002645BC"/>
    <w:rsid w:val="00276AA8"/>
    <w:rsid w:val="00285C0E"/>
    <w:rsid w:val="00287EE9"/>
    <w:rsid w:val="002A00C2"/>
    <w:rsid w:val="002C5A83"/>
    <w:rsid w:val="002D0544"/>
    <w:rsid w:val="00305917"/>
    <w:rsid w:val="003103C9"/>
    <w:rsid w:val="00313385"/>
    <w:rsid w:val="00314959"/>
    <w:rsid w:val="003149BF"/>
    <w:rsid w:val="003149F8"/>
    <w:rsid w:val="0032153C"/>
    <w:rsid w:val="0033183D"/>
    <w:rsid w:val="0033419B"/>
    <w:rsid w:val="00336226"/>
    <w:rsid w:val="00342A29"/>
    <w:rsid w:val="00350BE4"/>
    <w:rsid w:val="00360508"/>
    <w:rsid w:val="00361F03"/>
    <w:rsid w:val="00370899"/>
    <w:rsid w:val="003A4583"/>
    <w:rsid w:val="003B2B0B"/>
    <w:rsid w:val="003B7084"/>
    <w:rsid w:val="003E3B8C"/>
    <w:rsid w:val="003F1597"/>
    <w:rsid w:val="00415B33"/>
    <w:rsid w:val="00422EB7"/>
    <w:rsid w:val="00424666"/>
    <w:rsid w:val="00430300"/>
    <w:rsid w:val="00442617"/>
    <w:rsid w:val="00443225"/>
    <w:rsid w:val="00444C33"/>
    <w:rsid w:val="00470AA1"/>
    <w:rsid w:val="00474F18"/>
    <w:rsid w:val="004846C7"/>
    <w:rsid w:val="00490796"/>
    <w:rsid w:val="0049605C"/>
    <w:rsid w:val="004A537C"/>
    <w:rsid w:val="004B1281"/>
    <w:rsid w:val="004B35AB"/>
    <w:rsid w:val="004B67AB"/>
    <w:rsid w:val="004C1D8C"/>
    <w:rsid w:val="004C268C"/>
    <w:rsid w:val="004C6D48"/>
    <w:rsid w:val="004E2D01"/>
    <w:rsid w:val="004E4011"/>
    <w:rsid w:val="004F0DCF"/>
    <w:rsid w:val="0053114A"/>
    <w:rsid w:val="00536E3A"/>
    <w:rsid w:val="0054417F"/>
    <w:rsid w:val="00550352"/>
    <w:rsid w:val="0056161C"/>
    <w:rsid w:val="00574AB6"/>
    <w:rsid w:val="005754AB"/>
    <w:rsid w:val="005771C2"/>
    <w:rsid w:val="00584D83"/>
    <w:rsid w:val="005921F6"/>
    <w:rsid w:val="0059596C"/>
    <w:rsid w:val="005C0CD8"/>
    <w:rsid w:val="005F552D"/>
    <w:rsid w:val="005F6354"/>
    <w:rsid w:val="005F7390"/>
    <w:rsid w:val="0060521D"/>
    <w:rsid w:val="006105AE"/>
    <w:rsid w:val="006248C3"/>
    <w:rsid w:val="006532AC"/>
    <w:rsid w:val="00662E9D"/>
    <w:rsid w:val="00674118"/>
    <w:rsid w:val="00676435"/>
    <w:rsid w:val="006952BA"/>
    <w:rsid w:val="006A7C85"/>
    <w:rsid w:val="006B2A36"/>
    <w:rsid w:val="006B7B4B"/>
    <w:rsid w:val="006C6D9C"/>
    <w:rsid w:val="006D43B2"/>
    <w:rsid w:val="006D51B7"/>
    <w:rsid w:val="006E2FBF"/>
    <w:rsid w:val="006E7367"/>
    <w:rsid w:val="00703264"/>
    <w:rsid w:val="00714BED"/>
    <w:rsid w:val="0071761D"/>
    <w:rsid w:val="00725D0D"/>
    <w:rsid w:val="00772274"/>
    <w:rsid w:val="0078712B"/>
    <w:rsid w:val="00787E10"/>
    <w:rsid w:val="00790F02"/>
    <w:rsid w:val="007A33BD"/>
    <w:rsid w:val="007B0493"/>
    <w:rsid w:val="007C280E"/>
    <w:rsid w:val="007C79B7"/>
    <w:rsid w:val="007D487E"/>
    <w:rsid w:val="007E1D69"/>
    <w:rsid w:val="007E3904"/>
    <w:rsid w:val="007E5EB6"/>
    <w:rsid w:val="00813BBA"/>
    <w:rsid w:val="00820DDF"/>
    <w:rsid w:val="00822071"/>
    <w:rsid w:val="008255C7"/>
    <w:rsid w:val="00840E4D"/>
    <w:rsid w:val="00853D0C"/>
    <w:rsid w:val="00854E0A"/>
    <w:rsid w:val="00855643"/>
    <w:rsid w:val="00855AF6"/>
    <w:rsid w:val="00871CB4"/>
    <w:rsid w:val="008859A1"/>
    <w:rsid w:val="00894909"/>
    <w:rsid w:val="0089768F"/>
    <w:rsid w:val="008A0CEB"/>
    <w:rsid w:val="008B3240"/>
    <w:rsid w:val="008D7CDA"/>
    <w:rsid w:val="008E6FD5"/>
    <w:rsid w:val="008F4B3B"/>
    <w:rsid w:val="009036E6"/>
    <w:rsid w:val="00903822"/>
    <w:rsid w:val="00906BBD"/>
    <w:rsid w:val="00916630"/>
    <w:rsid w:val="0092325C"/>
    <w:rsid w:val="00932353"/>
    <w:rsid w:val="00933E23"/>
    <w:rsid w:val="00935F13"/>
    <w:rsid w:val="0094678B"/>
    <w:rsid w:val="009610D1"/>
    <w:rsid w:val="00976995"/>
    <w:rsid w:val="00982905"/>
    <w:rsid w:val="0098458C"/>
    <w:rsid w:val="00986427"/>
    <w:rsid w:val="009946A8"/>
    <w:rsid w:val="0099518A"/>
    <w:rsid w:val="009B7279"/>
    <w:rsid w:val="009B77F4"/>
    <w:rsid w:val="009C6A9E"/>
    <w:rsid w:val="009D21A3"/>
    <w:rsid w:val="009D3024"/>
    <w:rsid w:val="009D47BF"/>
    <w:rsid w:val="009D6B2F"/>
    <w:rsid w:val="009E34CB"/>
    <w:rsid w:val="009E4F33"/>
    <w:rsid w:val="009F0C27"/>
    <w:rsid w:val="009F40FD"/>
    <w:rsid w:val="009F63C0"/>
    <w:rsid w:val="00A03A0D"/>
    <w:rsid w:val="00A14911"/>
    <w:rsid w:val="00A17FAE"/>
    <w:rsid w:val="00A234AD"/>
    <w:rsid w:val="00A27BC3"/>
    <w:rsid w:val="00A32642"/>
    <w:rsid w:val="00A47E0E"/>
    <w:rsid w:val="00A50850"/>
    <w:rsid w:val="00A508EC"/>
    <w:rsid w:val="00A52DA0"/>
    <w:rsid w:val="00A5641B"/>
    <w:rsid w:val="00A6545E"/>
    <w:rsid w:val="00A66C2E"/>
    <w:rsid w:val="00A67C3B"/>
    <w:rsid w:val="00A77F21"/>
    <w:rsid w:val="00A80E37"/>
    <w:rsid w:val="00A86FFE"/>
    <w:rsid w:val="00A90EB8"/>
    <w:rsid w:val="00AA234E"/>
    <w:rsid w:val="00AB2003"/>
    <w:rsid w:val="00AB4FF5"/>
    <w:rsid w:val="00AB51C4"/>
    <w:rsid w:val="00AE2BD8"/>
    <w:rsid w:val="00AF0016"/>
    <w:rsid w:val="00AF0A1D"/>
    <w:rsid w:val="00AF68EC"/>
    <w:rsid w:val="00AF7D99"/>
    <w:rsid w:val="00B00B6B"/>
    <w:rsid w:val="00B10F13"/>
    <w:rsid w:val="00B149B1"/>
    <w:rsid w:val="00B2104C"/>
    <w:rsid w:val="00B23D1D"/>
    <w:rsid w:val="00B31892"/>
    <w:rsid w:val="00B403F9"/>
    <w:rsid w:val="00B72E8D"/>
    <w:rsid w:val="00B7698E"/>
    <w:rsid w:val="00B77256"/>
    <w:rsid w:val="00B77C3D"/>
    <w:rsid w:val="00B8757E"/>
    <w:rsid w:val="00BA4896"/>
    <w:rsid w:val="00BB0442"/>
    <w:rsid w:val="00BB320C"/>
    <w:rsid w:val="00BC6EA6"/>
    <w:rsid w:val="00BC7A2F"/>
    <w:rsid w:val="00BD625A"/>
    <w:rsid w:val="00BE43F3"/>
    <w:rsid w:val="00BF19FD"/>
    <w:rsid w:val="00C0052E"/>
    <w:rsid w:val="00C038F1"/>
    <w:rsid w:val="00C15AD3"/>
    <w:rsid w:val="00C15EC8"/>
    <w:rsid w:val="00C16594"/>
    <w:rsid w:val="00C235D6"/>
    <w:rsid w:val="00C24128"/>
    <w:rsid w:val="00C32CD6"/>
    <w:rsid w:val="00C33CFE"/>
    <w:rsid w:val="00C4083B"/>
    <w:rsid w:val="00C40AF5"/>
    <w:rsid w:val="00C42336"/>
    <w:rsid w:val="00C632BA"/>
    <w:rsid w:val="00C64F3E"/>
    <w:rsid w:val="00C75C88"/>
    <w:rsid w:val="00C83268"/>
    <w:rsid w:val="00C94FB2"/>
    <w:rsid w:val="00CA1F8C"/>
    <w:rsid w:val="00CC6D13"/>
    <w:rsid w:val="00CD555C"/>
    <w:rsid w:val="00CE5170"/>
    <w:rsid w:val="00CF31CA"/>
    <w:rsid w:val="00CF559C"/>
    <w:rsid w:val="00CF6B96"/>
    <w:rsid w:val="00CF7A0C"/>
    <w:rsid w:val="00D0421E"/>
    <w:rsid w:val="00D04BC0"/>
    <w:rsid w:val="00D16E57"/>
    <w:rsid w:val="00D23098"/>
    <w:rsid w:val="00D27DE7"/>
    <w:rsid w:val="00D37AD5"/>
    <w:rsid w:val="00D41BDC"/>
    <w:rsid w:val="00D65961"/>
    <w:rsid w:val="00D77266"/>
    <w:rsid w:val="00DA5076"/>
    <w:rsid w:val="00DB03FD"/>
    <w:rsid w:val="00DC32A3"/>
    <w:rsid w:val="00DD2058"/>
    <w:rsid w:val="00DD2F3F"/>
    <w:rsid w:val="00DD3801"/>
    <w:rsid w:val="00DD67BA"/>
    <w:rsid w:val="00DD7B8D"/>
    <w:rsid w:val="00DE3F7B"/>
    <w:rsid w:val="00DE6C7A"/>
    <w:rsid w:val="00DF017D"/>
    <w:rsid w:val="00DF06CF"/>
    <w:rsid w:val="00DF65FC"/>
    <w:rsid w:val="00E04ADF"/>
    <w:rsid w:val="00E07543"/>
    <w:rsid w:val="00E136BB"/>
    <w:rsid w:val="00E27984"/>
    <w:rsid w:val="00E41095"/>
    <w:rsid w:val="00E47DB9"/>
    <w:rsid w:val="00E524DB"/>
    <w:rsid w:val="00E56EDA"/>
    <w:rsid w:val="00E638A8"/>
    <w:rsid w:val="00EA20E9"/>
    <w:rsid w:val="00EA2725"/>
    <w:rsid w:val="00EB00EC"/>
    <w:rsid w:val="00EB3333"/>
    <w:rsid w:val="00EC0950"/>
    <w:rsid w:val="00EC3104"/>
    <w:rsid w:val="00EC35D0"/>
    <w:rsid w:val="00EC680D"/>
    <w:rsid w:val="00EE09B9"/>
    <w:rsid w:val="00EE4864"/>
    <w:rsid w:val="00EE73A3"/>
    <w:rsid w:val="00F11703"/>
    <w:rsid w:val="00F20417"/>
    <w:rsid w:val="00F20874"/>
    <w:rsid w:val="00F22A3C"/>
    <w:rsid w:val="00F256E2"/>
    <w:rsid w:val="00F31429"/>
    <w:rsid w:val="00F3447D"/>
    <w:rsid w:val="00F45892"/>
    <w:rsid w:val="00F6009E"/>
    <w:rsid w:val="00F6173A"/>
    <w:rsid w:val="00F71C6B"/>
    <w:rsid w:val="00F80AE0"/>
    <w:rsid w:val="00F811C4"/>
    <w:rsid w:val="00FB382E"/>
    <w:rsid w:val="00FB4E28"/>
    <w:rsid w:val="00FD00A4"/>
    <w:rsid w:val="00FF15EB"/>
    <w:rsid w:val="00FF3074"/>
    <w:rsid w:val="00FF3756"/>
    <w:rsid w:val="00FF55E6"/>
    <w:rsid w:val="00FF7A00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black"/>
    </o:shapedefaults>
    <o:shapelayout v:ext="edit">
      <o:idmap v:ext="edit" data="1"/>
    </o:shapelayout>
  </w:shapeDefaults>
  <w:decimalSymbol w:val=","/>
  <w:listSeparator w:val=";"/>
  <w14:docId w14:val="05793766"/>
  <w15:chartTrackingRefBased/>
  <w15:docId w15:val="{0F173B77-FF75-4FE4-AC88-1F6B81C7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erif-Regular" w:eastAsia="FlandersArtSerif-Regular" w:hAnsi="FlandersArtSerif-Regula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F1"/>
    <w:pPr>
      <w:tabs>
        <w:tab w:val="left" w:pos="3686"/>
      </w:tabs>
      <w:spacing w:line="270" w:lineRule="exact"/>
      <w:contextualSpacing/>
    </w:pPr>
    <w:rPr>
      <w:color w:val="1D1B11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55AF6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="Times New Roman" w:hAnsi="FlandersArtSans-Bold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38F1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="Times New Roman" w:hAnsi="FlandersArtSans-Regular"/>
      <w:bCs/>
      <w:caps/>
      <w:color w:val="000000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5AF6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="Times New Roman" w:hAnsi="FlandersArtSerif-Bold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AF6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="Times New Roman" w:hAnsi="FlandersArtSerif-Bold"/>
      <w:bCs/>
      <w:iCs/>
      <w:color w:val="00000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C038F1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="Times New Roman" w:hAnsi="FlandersArtSans-Regular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C038F1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C038F1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="Times New Roman" w:hAnsi="FlandersArtSerif-Medium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C038F1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C038F1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3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11703"/>
    <w:rPr>
      <w:rFonts w:ascii="Tahoma" w:hAnsi="Tahoma" w:cs="Tahoma"/>
      <w:color w:val="1D1B11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038F1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link w:val="Koptekst"/>
    <w:uiPriority w:val="99"/>
    <w:rsid w:val="0071761D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C038F1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link w:val="Voettekst"/>
    <w:uiPriority w:val="99"/>
    <w:rsid w:val="0071761D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uiPriority w:val="99"/>
    <w:semiHidden/>
    <w:rsid w:val="00C038F1"/>
    <w:rPr>
      <w:color w:val="808080"/>
    </w:rPr>
  </w:style>
  <w:style w:type="table" w:styleId="Tabelraster">
    <w:name w:val="Table Grid"/>
    <w:basedOn w:val="Standaardtabel"/>
    <w:uiPriority w:val="59"/>
    <w:rsid w:val="00C0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uiPriority w:val="19"/>
    <w:rsid w:val="00C038F1"/>
    <w:rPr>
      <w:i/>
      <w:iCs/>
      <w:color w:val="191919"/>
    </w:rPr>
  </w:style>
  <w:style w:type="character" w:styleId="Intensievebenadrukking">
    <w:name w:val="Intense Emphasis"/>
    <w:uiPriority w:val="21"/>
    <w:rsid w:val="00C038F1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C038F1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link w:val="Ondertitel"/>
    <w:uiPriority w:val="11"/>
    <w:rsid w:val="0071761D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C038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5EC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C707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C707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BDAD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BDADA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C038F1"/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EBABA"/>
        <w:left w:val="single" w:sz="8" w:space="0" w:color="2EBABA"/>
        <w:bottom w:val="single" w:sz="8" w:space="0" w:color="2EBABA"/>
        <w:right w:val="single" w:sz="8" w:space="0" w:color="2EBABA"/>
        <w:insideH w:val="single" w:sz="8" w:space="0" w:color="2EBABA"/>
      </w:tblBorders>
    </w:tblPr>
    <w:tcPr>
      <w:shd w:val="clear" w:color="auto" w:fill="EEECE1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  <w:shd w:val="clear" w:color="auto" w:fill="1C70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CEC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C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855AF6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C038F1"/>
    <w:pPr>
      <w:framePr w:wrap="notBeside" w:vAnchor="text" w:hAnchor="text" w:y="1"/>
      <w:spacing w:before="420" w:after="520" w:line="1200" w:lineRule="exact"/>
    </w:pPr>
    <w:rPr>
      <w:rFonts w:ascii="FlandersArtSans-Medium" w:eastAsia="Times New Roman" w:hAnsi="FlandersArtSans-Medium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link w:val="Titel"/>
    <w:uiPriority w:val="10"/>
    <w:rsid w:val="0071761D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link w:val="Kop1"/>
    <w:uiPriority w:val="9"/>
    <w:rsid w:val="00855AF6"/>
    <w:rPr>
      <w:rFonts w:ascii="FlandersArtSans-Bold" w:eastAsia="Times New Roman" w:hAnsi="FlandersArtSans-Bold" w:cs="Times New Roman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8859A1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link w:val="Kop2"/>
    <w:uiPriority w:val="9"/>
    <w:rsid w:val="00A5641B"/>
    <w:rPr>
      <w:rFonts w:ascii="FlandersArtSans-Regular" w:eastAsia="Times New Roman" w:hAnsi="FlandersArtSans-Regular" w:cs="Times New Roman"/>
      <w:bCs/>
      <w:caps/>
      <w:color w:val="000000"/>
      <w:sz w:val="32"/>
      <w:szCs w:val="32"/>
      <w:u w:val="dotted"/>
      <w:lang w:val="nl-BE"/>
    </w:rPr>
  </w:style>
  <w:style w:type="character" w:customStyle="1" w:styleId="Kop3Char">
    <w:name w:val="Kop 3 Char"/>
    <w:link w:val="Kop3"/>
    <w:uiPriority w:val="9"/>
    <w:rsid w:val="00855AF6"/>
    <w:rPr>
      <w:rFonts w:ascii="FlandersArtSerif-Bold" w:eastAsia="Times New Roman" w:hAnsi="FlandersArtSerif-Bold" w:cs="Times New Roman"/>
      <w:bCs/>
      <w:color w:val="9B9DA0"/>
      <w:sz w:val="24"/>
      <w:szCs w:val="24"/>
      <w:lang w:val="nl-BE"/>
    </w:rPr>
  </w:style>
  <w:style w:type="character" w:customStyle="1" w:styleId="Kop4Char">
    <w:name w:val="Kop 4 Char"/>
    <w:link w:val="Kop4"/>
    <w:uiPriority w:val="9"/>
    <w:rsid w:val="00855AF6"/>
    <w:rPr>
      <w:rFonts w:ascii="FlandersArtSerif-Bold" w:eastAsia="Times New Roman" w:hAnsi="FlandersArtSerif-Bold" w:cs="Times New Roman"/>
      <w:bCs/>
      <w:iCs/>
      <w:color w:val="000000"/>
      <w:u w:val="single"/>
      <w:lang w:val="nl-BE"/>
    </w:rPr>
  </w:style>
  <w:style w:type="character" w:customStyle="1" w:styleId="Kop5Char">
    <w:name w:val="Kop 5 Char"/>
    <w:link w:val="Kop5"/>
    <w:uiPriority w:val="9"/>
    <w:rsid w:val="00444C33"/>
    <w:rPr>
      <w:rFonts w:ascii="FlandersArtSans-Regular" w:eastAsia="Times New Roman" w:hAnsi="FlandersArtSans-Regular" w:cs="Times New Roman"/>
      <w:color w:val="3C3D3C"/>
      <w:lang w:val="nl-BE"/>
    </w:rPr>
  </w:style>
  <w:style w:type="character" w:customStyle="1" w:styleId="Kop6Char">
    <w:name w:val="Kop 6 Char"/>
    <w:link w:val="Kop6"/>
    <w:uiPriority w:val="9"/>
    <w:rsid w:val="00444C33"/>
    <w:rPr>
      <w:rFonts w:ascii="FlandersArtSerif-Regular" w:eastAsia="Times New Roman" w:hAnsi="FlandersArtSerif-Regular" w:cs="Times New Roman"/>
      <w:iCs/>
      <w:color w:val="6F7173"/>
      <w:lang w:val="nl-BE"/>
    </w:rPr>
  </w:style>
  <w:style w:type="character" w:customStyle="1" w:styleId="Kop7Char">
    <w:name w:val="Kop 7 Char"/>
    <w:link w:val="Kop7"/>
    <w:uiPriority w:val="9"/>
    <w:rsid w:val="00444C33"/>
    <w:rPr>
      <w:rFonts w:ascii="FlandersArtSerif-Medium" w:eastAsia="Times New Roman" w:hAnsi="FlandersArtSerif-Medium" w:cs="Times New Roman"/>
      <w:iCs/>
      <w:color w:val="9B9DA0"/>
      <w:lang w:val="nl-BE"/>
    </w:rPr>
  </w:style>
  <w:style w:type="character" w:customStyle="1" w:styleId="Kop8Char">
    <w:name w:val="Kop 8 Char"/>
    <w:link w:val="Kop8"/>
    <w:uiPriority w:val="9"/>
    <w:rsid w:val="00444C33"/>
    <w:rPr>
      <w:rFonts w:ascii="FlandersArtSerif-Regular" w:eastAsia="Times New Roman" w:hAnsi="FlandersArtSerif-Regular" w:cs="Times New Roman"/>
      <w:color w:val="3C3D3C"/>
      <w:szCs w:val="20"/>
      <w:lang w:val="nl-BE"/>
    </w:rPr>
  </w:style>
  <w:style w:type="character" w:customStyle="1" w:styleId="Kop9Char">
    <w:name w:val="Kop 9 Char"/>
    <w:link w:val="Kop9"/>
    <w:uiPriority w:val="9"/>
    <w:rsid w:val="00444C33"/>
    <w:rPr>
      <w:rFonts w:ascii="FlandersArtSerif-Regular" w:eastAsia="Times New Roman" w:hAnsi="FlandersArtSerif-Regular" w:cs="Times New Roman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/>
    </w:rPr>
  </w:style>
  <w:style w:type="paragraph" w:styleId="Inhopg2">
    <w:name w:val="toc 2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C038F1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C038F1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4678B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94678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C038F1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C038F1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C038F1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C038F1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rsid w:val="00932353"/>
    <w:rPr>
      <w:rFonts w:ascii="FlandersArtSerif-Regular" w:hAnsi="FlandersArtSerif-Regular"/>
      <w:color w:val="1D1B11"/>
      <w:sz w:val="14"/>
      <w:szCs w:val="20"/>
      <w:lang w:val="nl-BE"/>
    </w:rPr>
  </w:style>
  <w:style w:type="character" w:styleId="Voetnootmarkering">
    <w:name w:val="footnote reference"/>
    <w:uiPriority w:val="99"/>
    <w:semiHidden/>
    <w:unhideWhenUsed/>
    <w:rsid w:val="00C038F1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C038F1"/>
    <w:pPr>
      <w:tabs>
        <w:tab w:val="clear" w:pos="3686"/>
      </w:tabs>
    </w:pPr>
    <w:rPr>
      <w:b/>
      <w:color w:val="1C7070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C038F1"/>
    <w:pPr>
      <w:tabs>
        <w:tab w:val="clear" w:pos="3686"/>
      </w:tabs>
      <w:ind w:left="200" w:hanging="200"/>
    </w:pPr>
    <w:rPr>
      <w:color w:val="1C7070"/>
      <w:sz w:val="24"/>
    </w:rPr>
  </w:style>
  <w:style w:type="paragraph" w:styleId="Lijstnummering">
    <w:name w:val="List Number"/>
    <w:basedOn w:val="Lijstalinea"/>
    <w:uiPriority w:val="99"/>
    <w:unhideWhenUsed/>
    <w:rsid w:val="00C038F1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C038F1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C038F1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C038F1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C038F1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C038F1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link w:val="Citaat"/>
    <w:uiPriority w:val="29"/>
    <w:rsid w:val="00D0421E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C038F1"/>
    <w:rPr>
      <w:b/>
      <w:color w:val="2F2F2F"/>
    </w:rPr>
  </w:style>
  <w:style w:type="character" w:customStyle="1" w:styleId="DuidelijkcitaatChar">
    <w:name w:val="Duidelijk citaat Char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uiPriority w:val="20"/>
    <w:rsid w:val="00C038F1"/>
    <w:rPr>
      <w:b/>
      <w:i/>
      <w:iCs/>
    </w:rPr>
  </w:style>
  <w:style w:type="character" w:styleId="Subtieleverwijzing">
    <w:name w:val="Subtle Reference"/>
    <w:uiPriority w:val="31"/>
    <w:rsid w:val="00C038F1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uiPriority w:val="32"/>
    <w:rsid w:val="00C038F1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C038F1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C038F1"/>
    <w:pPr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/>
      <w:vAlign w:val="center"/>
    </w:tcPr>
  </w:style>
  <w:style w:type="table" w:styleId="Lijsttabel6kleurrijk">
    <w:name w:val="List Table 6 Colorful"/>
    <w:basedOn w:val="Standaardtabel"/>
    <w:uiPriority w:val="51"/>
    <w:rsid w:val="00C038F1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Rastertabel4">
    <w:name w:val="Grid Table 4"/>
    <w:basedOn w:val="TabelVO"/>
    <w:uiPriority w:val="49"/>
    <w:rsid w:val="00C038F1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/>
        <w:right w:val="none" w:sz="0" w:space="0" w:color="auto"/>
        <w:insideH w:val="none" w:sz="0" w:space="0" w:color="auto"/>
        <w:insideV w:val="single" w:sz="4" w:space="0" w:color="6666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Stijl1">
    <w:name w:val="Stijl1"/>
    <w:basedOn w:val="Standaardtabel"/>
    <w:uiPriority w:val="99"/>
    <w:rsid w:val="00C038F1"/>
    <w:tblPr/>
  </w:style>
  <w:style w:type="paragraph" w:customStyle="1" w:styleId="Tabelheader">
    <w:name w:val="Tabel header"/>
    <w:basedOn w:val="Standaard"/>
    <w:qFormat/>
    <w:rsid w:val="00C038F1"/>
    <w:pPr>
      <w:spacing w:line="240" w:lineRule="auto"/>
      <w:jc w:val="center"/>
    </w:pPr>
    <w:rPr>
      <w:rFonts w:ascii="FlandersArtSerif-Medium" w:hAnsi="FlandersArtSerif-Medium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C038F1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C038F1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C038F1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C038F1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C038F1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2153C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32153C"/>
  </w:style>
  <w:style w:type="character" w:customStyle="1" w:styleId="TitelVoChar">
    <w:name w:val="Titel_Vo Char"/>
    <w:link w:val="TitelVo"/>
    <w:rsid w:val="0032153C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link w:val="OndertitelVo"/>
    <w:rsid w:val="0032153C"/>
    <w:rPr>
      <w:rFonts w:ascii="FlandersArtSerif-Bold" w:hAnsi="FlandersArtSerif-Bold"/>
      <w:sz w:val="52"/>
      <w:szCs w:val="30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142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142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1429"/>
    <w:rPr>
      <w:color w:val="1D1B11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142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1429"/>
    <w:rPr>
      <w:b/>
      <w:bCs/>
      <w:color w:val="1D1B11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F0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Binnenvaartcommissie@vlaamsewaterweg.be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binnenvaartcommissie@vlaamsewaterweg.b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wim_Posttype xmlns="d4639f3e-cc29-465f-afd3-f3cca4ab8667" xsi:nil="true"/>
    <Swim_PostData xmlns="d4639f3e-cc29-465f-afd3-f3cca4ab8667" xsi:nil="true"/>
    <Swim_PostBetreft xmlns="d4639f3e-cc29-465f-afd3-f3cca4ab8667" xsi:nil="true"/>
    <p271ee006c394e74b0edbce750eb9f37 xmlns="d4639f3e-cc29-465f-afd3-f3cca4ab86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dbbecb69-eb33-4846-89cd-0c32364b338b</TermId>
        </TermInfo>
      </Terms>
    </p271ee006c394e74b0edbce750eb9f37>
    <Swim_DocumentStatus xmlns="d4639f3e-cc29-465f-afd3-f3cca4ab8667">Finaal</Swim_DocumentStatus>
    <Swim_LinkedDocs xmlns="d4639f3e-cc29-465f-afd3-f3cca4ab8667" xsi:nil="true"/>
    <Swim_LocatieSelect xmlns="d4639f3e-cc29-465f-afd3-f3cca4ab8667" xsi:nil="true"/>
    <Swim_LinkedPost xmlns="d4639f3e-cc29-465f-afd3-f3cca4ab8667" xsi:nil="true"/>
    <TaxCatchAll xmlns="d4639f3e-cc29-465f-afd3-f3cca4ab8667">
      <Value>1</Value>
    </TaxCatchAll>
    <Swim_PostStukdatum xmlns="d4639f3e-cc29-465f-afd3-f3cca4ab8667" xsi:nil="true"/>
    <Swim_PostCorrespondent xmlns="d4639f3e-cc29-465f-afd3-f3cca4ab8667" xsi:nil="true"/>
    <Swim_DocumentkeuzeSelect xmlns="d4639f3e-cc29-465f-afd3-f3cca4ab8667">Document|dbbecb69-eb33-4846-89cd-0c32364b338b</Swim_DocumentkeuzeSelect>
    <Swim_MapsUrl xmlns="d4639f3e-cc29-465f-afd3-f3cca4ab8667">
      <Url xsi:nil="true"/>
      <Description xsi:nil="true"/>
    </Swim_Maps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dministratief of juridisch" ma:contentTypeID="0x010100657C6CCD52794DD7AE83DC079BAC4CC40100E16EF5993F4B604FB8E29FAE47AAC89A" ma:contentTypeVersion="2" ma:contentTypeDescription="Een nieuw document maken." ma:contentTypeScope="" ma:versionID="548ab2ba32bd9917750eeec520e62dd6">
  <xsd:schema xmlns:xsd="http://www.w3.org/2001/XMLSchema" xmlns:xs="http://www.w3.org/2001/XMLSchema" xmlns:p="http://schemas.microsoft.com/office/2006/metadata/properties" xmlns:ns2="d4639f3e-cc29-465f-afd3-f3cca4ab8667" targetNamespace="http://schemas.microsoft.com/office/2006/metadata/properties" ma:root="true" ma:fieldsID="029d3e59c85699af7f2bb61c9696a301" ns2:_="">
    <xsd:import namespace="d4639f3e-cc29-465f-afd3-f3cca4ab8667"/>
    <xsd:element name="properties">
      <xsd:complexType>
        <xsd:sequence>
          <xsd:element name="documentManagement">
            <xsd:complexType>
              <xsd:all>
                <xsd:element ref="ns2:p271ee006c394e74b0edbce750eb9f37" minOccurs="0"/>
                <xsd:element ref="ns2:TaxCatchAll" minOccurs="0"/>
                <xsd:element ref="ns2:TaxCatchAllLabel" minOccurs="0"/>
                <xsd:element ref="ns2:Swim_DocumentkeuzeSelect" minOccurs="0"/>
                <xsd:element ref="ns2:Swim_LocatieSelect" minOccurs="0"/>
                <xsd:element ref="ns2:Swim_MapsUrl" minOccurs="0"/>
                <xsd:element ref="ns2:Swim_DocumentStatus"/>
                <xsd:element ref="ns2:Swim_Posttype" minOccurs="0"/>
                <xsd:element ref="ns2:Swim_PostStukdatum" minOccurs="0"/>
                <xsd:element ref="ns2:Swim_LinkedDocs" minOccurs="0"/>
                <xsd:element ref="ns2:Swim_LinkedPost" minOccurs="0"/>
                <xsd:element ref="ns2:Swim_PostData" minOccurs="0"/>
                <xsd:element ref="ns2:Swim_PostBetreft" minOccurs="0"/>
                <xsd:element ref="ns2:Swim_PostCorrespond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39f3e-cc29-465f-afd3-f3cca4ab8667" elementFormDefault="qualified">
    <xsd:import namespace="http://schemas.microsoft.com/office/2006/documentManagement/types"/>
    <xsd:import namespace="http://schemas.microsoft.com/office/infopath/2007/PartnerControls"/>
    <xsd:element name="p271ee006c394e74b0edbce750eb9f37" ma:index="8" nillable="true" ma:taxonomy="true" ma:internalName="p271ee006c394e74b0edbce750eb9f37" ma:taxonomyFieldName="Swim_Documentkeuze" ma:displayName="Documentkeuze" ma:readOnly="false" ma:default="1;#Document|dbbecb69-eb33-4846-89cd-0c32364b338b" ma:fieldId="{9271ee00-6c39-4e74-b0ed-bce750eb9f37}" ma:sspId="22995c3e-323e-4649-8ba8-3b4afb6bc39e" ma:termSetId="76c17a19-9843-4884-b2da-4c3622f661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60b1122-7e90-4e16-bac0-ec3cc3e28f7b}" ma:internalName="TaxCatchAll" ma:showField="CatchAllData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60b1122-7e90-4e16-bac0-ec3cc3e28f7b}" ma:internalName="TaxCatchAllLabel" ma:readOnly="true" ma:showField="CatchAllDataLabel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wim_DocumentkeuzeSelect" ma:index="12" nillable="true" ma:displayName="Documentkeuze (Internal)" ma:internalName="Swim_DocumentkeuzeSelect" ma:readOnly="false">
      <xsd:simpleType>
        <xsd:restriction base="dms:Unknown"/>
      </xsd:simpleType>
    </xsd:element>
    <xsd:element name="Swim_LocatieSelect" ma:index="13" nillable="true" ma:displayName="Locatie" ma:internalName="Swim_LocatieSelect" ma:readOnly="false">
      <xsd:simpleType>
        <xsd:restriction base="dms:Unknown"/>
      </xsd:simpleType>
    </xsd:element>
    <xsd:element name="Swim_MapsUrl" ma:index="14" nillable="true" ma:displayName="Kaart" ma:format="Image" ma:internalName="Swim_Maps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wim_DocumentStatus" ma:index="15" ma:displayName="Documentstatus" ma:default="Finaal" ma:format="Dropdown" ma:internalName="Swim_DocumentStatus" ma:readOnly="false">
      <xsd:simpleType>
        <xsd:restriction base="dms:Choice">
          <xsd:enumeration value="Ontwerp"/>
          <xsd:enumeration value="Finaal"/>
        </xsd:restriction>
      </xsd:simpleType>
    </xsd:element>
    <xsd:element name="Swim_Posttype" ma:index="16" nillable="true" ma:displayName="Posttype" ma:format="Dropdown" ma:internalName="Swim_Posttype" ma:readOnly="false">
      <xsd:simpleType>
        <xsd:restriction base="dms:Choice">
          <xsd:enumeration value="In"/>
          <xsd:enumeration value="Uit"/>
        </xsd:restriction>
      </xsd:simpleType>
    </xsd:element>
    <xsd:element name="Swim_PostStukdatum" ma:index="17" nillable="true" ma:displayName="Stukdatum" ma:format="DateOnly" ma:internalName="Swim_PostStukdatum" ma:readOnly="false">
      <xsd:simpleType>
        <xsd:restriction base="dms:DateTime"/>
      </xsd:simpleType>
    </xsd:element>
    <xsd:element name="Swim_LinkedDocs" ma:index="18" nillable="true" ma:displayName="Gekoppelde documenten" ma:internalName="Swim_LinkedDocs" ma:readOnly="false">
      <xsd:simpleType>
        <xsd:restriction base="dms:Note"/>
      </xsd:simpleType>
    </xsd:element>
    <xsd:element name="Swim_LinkedPost" ma:index="19" nillable="true" ma:displayName="Gekoppelde poststukken" ma:internalName="Swim_LinkedPost" ma:readOnly="false">
      <xsd:simpleType>
        <xsd:restriction base="dms:Note"/>
      </xsd:simpleType>
    </xsd:element>
    <xsd:element name="Swim_PostData" ma:index="20" nillable="true" ma:displayName="Post-gerelateerde gegevens" ma:internalName="Swim_PostData" ma:readOnly="false">
      <xsd:simpleType>
        <xsd:restriction base="dms:Note"/>
      </xsd:simpleType>
    </xsd:element>
    <xsd:element name="Swim_PostBetreft" ma:index="21" nillable="true" ma:displayName="Betreft" ma:internalName="Swim_PostBetreft" ma:readOnly="false">
      <xsd:simpleType>
        <xsd:restriction base="dms:Note">
          <xsd:maxLength value="255"/>
        </xsd:restriction>
      </xsd:simpleType>
    </xsd:element>
    <xsd:element name="Swim_PostCorrespondent" ma:index="22" nillable="true" ma:displayName="Correspondent" ma:internalName="Swim_PostCorrespondent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/>
    <Synchronization>Asynchronous</Synchronization>
    <Type>10001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Asynchronous</Synchronization>
    <Type>10002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Synchronous</Synchronization>
    <Type>3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</spe:Receiver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712299-AD1A-422E-82C6-7FEE57892B2A}">
  <ds:schemaRefs>
    <ds:schemaRef ds:uri="http://schemas.microsoft.com/office/2006/metadata/properties"/>
    <ds:schemaRef ds:uri="http://schemas.microsoft.com/office/infopath/2007/PartnerControls"/>
    <ds:schemaRef ds:uri="d4639f3e-cc29-465f-afd3-f3cca4ab8667"/>
  </ds:schemaRefs>
</ds:datastoreItem>
</file>

<file path=customXml/itemProps3.xml><?xml version="1.0" encoding="utf-8"?>
<ds:datastoreItem xmlns:ds="http://schemas.openxmlformats.org/officeDocument/2006/customXml" ds:itemID="{2263F069-B15E-4C74-879A-16FDF22730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39f3e-cc29-465f-afd3-f3cca4ab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171A6D-498E-4653-8BC7-5A0838CFB9F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4339152-E3E9-4B20-B412-EFC57AFB2A9B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589B46CC-3E65-48B0-9B6F-80CB86DD170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335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adn_basis_aanvraag_duplicaat.docx</vt:lpstr>
      <vt:lpstr>Titel van het document</vt:lpstr>
    </vt:vector>
  </TitlesOfParts>
  <Company>Vlaamse Overheid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ADN duplicaat.docx</dc:title>
  <dc:subject/>
  <dc:creator>Demeyere, Leontien</dc:creator>
  <cp:keywords/>
  <cp:lastModifiedBy>Nathalie Colonne</cp:lastModifiedBy>
  <cp:revision>24</cp:revision>
  <cp:lastPrinted>2017-01-24T12:58:00Z</cp:lastPrinted>
  <dcterms:created xsi:type="dcterms:W3CDTF">2019-11-28T12:38:00Z</dcterms:created>
  <dcterms:modified xsi:type="dcterms:W3CDTF">2022-06-08T12:18:00Z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0x010100657C6CCD52794DD7AE83DC079BAC4CC40100E16EF5993F4B604FB8E29FAE47AAC89A</vt:lpwstr>
  </property>
  <property fmtid="{D5CDD505-2E9C-101B-9397-08002B2CF9AE}" pid="3" name="DocEvtRec_Added">
    <vt:lpwstr>1</vt:lpwstr>
  </property>
  <property fmtid="{D5CDD505-2E9C-101B-9397-08002B2CF9AE}" pid="4" name="Swim_Documentkeuze">
    <vt:lpwstr>1;#Document|dbbecb69-eb33-4846-89cd-0c32364b338b</vt:lpwstr>
  </property>
  <property fmtid="{D5CDD505-2E9C-101B-9397-08002B2CF9AE}" pid="5" name="DocEvtRec_Updated">
    <vt:lpwstr>1</vt:lpwstr>
  </property>
</Properties>
</file>