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42401" w14:textId="77777777" w:rsidR="004012DA" w:rsidRDefault="004012DA" w:rsidP="001E0038">
      <w:pPr>
        <w:spacing w:after="278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</w:p>
    <w:p w14:paraId="4B35B903" w14:textId="3A903D7C" w:rsidR="0028304E" w:rsidRPr="009C6A9E" w:rsidRDefault="009C6A9E" w:rsidP="0028304E">
      <w:pPr>
        <w:spacing w:after="278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  <w:r>
        <w:rPr>
          <w:rFonts w:asciiTheme="minorHAnsi" w:eastAsia="Arial" w:hAnsiTheme="minorHAnsi" w:cstheme="minorHAnsi"/>
          <w:b/>
          <w:sz w:val="32"/>
          <w:szCs w:val="32"/>
        </w:rPr>
        <w:t>ADN Basis</w:t>
      </w:r>
      <w:r w:rsidR="00360508" w:rsidRPr="009C6A9E">
        <w:rPr>
          <w:rFonts w:asciiTheme="minorHAnsi" w:eastAsia="Arial" w:hAnsiTheme="minorHAnsi" w:cstheme="minorHAnsi"/>
          <w:b/>
          <w:sz w:val="32"/>
          <w:szCs w:val="32"/>
        </w:rPr>
        <w:t xml:space="preserve"> </w:t>
      </w:r>
      <w:r w:rsidR="00DC07D9">
        <w:rPr>
          <w:rFonts w:asciiTheme="minorHAnsi" w:eastAsia="Arial" w:hAnsiTheme="minorHAnsi" w:cstheme="minorHAnsi"/>
          <w:b/>
          <w:sz w:val="32"/>
          <w:szCs w:val="32"/>
        </w:rPr>
        <w:t xml:space="preserve">/ Gas / Chemie </w:t>
      </w:r>
      <w:r w:rsidR="00360508" w:rsidRPr="009C6A9E">
        <w:rPr>
          <w:rFonts w:asciiTheme="minorHAnsi" w:eastAsia="Arial" w:hAnsiTheme="minorHAnsi" w:cstheme="minorHAnsi"/>
          <w:b/>
          <w:sz w:val="32"/>
          <w:szCs w:val="32"/>
        </w:rPr>
        <w:t xml:space="preserve">– aanvraag </w:t>
      </w:r>
      <w:r w:rsidR="003B75BE">
        <w:rPr>
          <w:rFonts w:asciiTheme="minorHAnsi" w:eastAsia="Arial" w:hAnsiTheme="minorHAnsi" w:cstheme="minorHAnsi"/>
          <w:b/>
          <w:sz w:val="32"/>
          <w:szCs w:val="32"/>
        </w:rPr>
        <w:t>verlenging</w:t>
      </w:r>
    </w:p>
    <w:p w14:paraId="6205DCC3" w14:textId="4A93A24D" w:rsidR="009B7A99" w:rsidRDefault="009B7A99" w:rsidP="0033183D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1B84B94" w14:textId="77777777" w:rsidR="00DC6019" w:rsidRPr="004A6EEC" w:rsidRDefault="00DC6019" w:rsidP="00DC6019">
      <w:pPr>
        <w:spacing w:line="360" w:lineRule="auto"/>
        <w:rPr>
          <w:rFonts w:asciiTheme="minorHAnsi" w:hAnsiTheme="minorHAnsi" w:cstheme="minorHAnsi"/>
          <w:b/>
          <w:color w:val="0070C0"/>
          <w:sz w:val="24"/>
          <w:szCs w:val="24"/>
        </w:rPr>
      </w:pPr>
      <w:r w:rsidRPr="004A6EEC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Datum cursus:      /      /          </w:t>
      </w:r>
      <w:r>
        <w:rPr>
          <w:rFonts w:asciiTheme="minorHAnsi" w:hAnsiTheme="minorHAnsi" w:cstheme="minorHAnsi"/>
          <w:b/>
          <w:color w:val="0070C0"/>
          <w:sz w:val="24"/>
          <w:szCs w:val="24"/>
        </w:rPr>
        <w:t>.</w:t>
      </w:r>
      <w:r w:rsidRPr="004A6EEC">
        <w:rPr>
          <w:rFonts w:asciiTheme="minorHAnsi" w:hAnsiTheme="minorHAnsi" w:cstheme="minorHAnsi"/>
          <w:b/>
          <w:color w:val="0070C0"/>
          <w:sz w:val="24"/>
          <w:szCs w:val="24"/>
        </w:rPr>
        <w:t>Dossier kan pas ingediend worden na deelname cursus.</w:t>
      </w:r>
    </w:p>
    <w:p w14:paraId="1CC63F2A" w14:textId="44736A33" w:rsidR="0028304E" w:rsidRDefault="0028304E" w:rsidP="0033183D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A533B02" w14:textId="77777777" w:rsidR="00D260AE" w:rsidRPr="00A84985" w:rsidRDefault="00D260AE" w:rsidP="00D260AE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84985">
        <w:rPr>
          <w:rFonts w:asciiTheme="minorHAnsi" w:hAnsiTheme="minorHAnsi" w:cstheme="minorHAnsi"/>
          <w:b/>
          <w:sz w:val="20"/>
          <w:szCs w:val="20"/>
        </w:rPr>
        <w:t>Instructies en verloop aanvraagprocedure</w:t>
      </w:r>
    </w:p>
    <w:p w14:paraId="2881486C" w14:textId="77777777" w:rsidR="00D260AE" w:rsidRDefault="00D260AE" w:rsidP="0063072A">
      <w:pPr>
        <w:tabs>
          <w:tab w:val="clear" w:pos="3686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9009594" w14:textId="19C10029" w:rsidR="00D260AE" w:rsidRPr="00E12D32" w:rsidRDefault="00D260AE" w:rsidP="00E12D32">
      <w:pPr>
        <w:numPr>
          <w:ilvl w:val="0"/>
          <w:numId w:val="14"/>
        </w:num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>Druk het formulier af, vul in en handteken onderaan.</w:t>
      </w:r>
    </w:p>
    <w:p w14:paraId="66772529" w14:textId="387207F5" w:rsidR="00D260AE" w:rsidRPr="000C541E" w:rsidRDefault="00D260AE" w:rsidP="00E12D32">
      <w:pPr>
        <w:numPr>
          <w:ilvl w:val="0"/>
          <w:numId w:val="14"/>
        </w:numPr>
        <w:tabs>
          <w:tab w:val="clear" w:pos="3686"/>
        </w:tabs>
        <w:spacing w:after="120" w:line="360" w:lineRule="auto"/>
        <w:ind w:left="426" w:hanging="357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>Stuur het formulier samen met de gevraagde documenten naar:</w:t>
      </w:r>
      <w:r w:rsidR="00E12D32">
        <w:rPr>
          <w:rFonts w:asciiTheme="minorHAnsi" w:hAnsiTheme="minorHAnsi" w:cstheme="minorHAnsi"/>
          <w:sz w:val="20"/>
          <w:szCs w:val="20"/>
        </w:rPr>
        <w:br/>
      </w:r>
    </w:p>
    <w:p w14:paraId="7FE700AC" w14:textId="08F93FCA" w:rsidR="002541DD" w:rsidRDefault="00D260AE" w:rsidP="00D260AE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Cs w:val="20"/>
        </w:rPr>
      </w:pPr>
      <w:r w:rsidRPr="000C541E">
        <w:rPr>
          <w:rFonts w:asciiTheme="minorHAnsi" w:hAnsiTheme="minorHAnsi" w:cstheme="minorHAnsi"/>
          <w:b/>
          <w:szCs w:val="20"/>
        </w:rPr>
        <w:tab/>
      </w:r>
      <w:r w:rsidR="002541DD">
        <w:rPr>
          <w:rFonts w:asciiTheme="minorHAnsi" w:hAnsiTheme="minorHAnsi" w:cstheme="minorHAnsi"/>
          <w:b/>
          <w:szCs w:val="20"/>
        </w:rPr>
        <w:t>De Vlaamse Waterweg</w:t>
      </w:r>
    </w:p>
    <w:p w14:paraId="03D970F0" w14:textId="5C11C38A" w:rsidR="00D260AE" w:rsidRDefault="002541DD" w:rsidP="00D260AE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Cs w:val="20"/>
        </w:rPr>
        <w:tab/>
      </w:r>
      <w:r w:rsidR="00CF22E8">
        <w:rPr>
          <w:rFonts w:asciiTheme="minorHAnsi" w:hAnsiTheme="minorHAnsi" w:cstheme="minorHAnsi"/>
          <w:b/>
          <w:sz w:val="20"/>
          <w:szCs w:val="20"/>
        </w:rPr>
        <w:t>Binnenvaartloket</w:t>
      </w:r>
    </w:p>
    <w:p w14:paraId="3063ABF5" w14:textId="77777777" w:rsidR="0028304E" w:rsidRDefault="00D260AE" w:rsidP="00D260AE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ab/>
      </w:r>
      <w:r w:rsidRPr="00781C9F">
        <w:rPr>
          <w:rFonts w:asciiTheme="minorHAnsi" w:hAnsiTheme="minorHAnsi" w:cstheme="minorHAnsi"/>
          <w:b/>
          <w:sz w:val="20"/>
          <w:szCs w:val="20"/>
        </w:rPr>
        <w:t xml:space="preserve">Hoogmolendijk 1, </w:t>
      </w:r>
    </w:p>
    <w:p w14:paraId="47CE4EE6" w14:textId="7AC89D08" w:rsidR="00D260AE" w:rsidRDefault="0028304E" w:rsidP="00D260AE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ab/>
      </w:r>
      <w:r w:rsidR="00D260AE" w:rsidRPr="00781C9F">
        <w:rPr>
          <w:rFonts w:asciiTheme="minorHAnsi" w:hAnsiTheme="minorHAnsi" w:cstheme="minorHAnsi"/>
          <w:b/>
          <w:sz w:val="20"/>
          <w:szCs w:val="20"/>
        </w:rPr>
        <w:t>2900 Schoten</w:t>
      </w:r>
    </w:p>
    <w:p w14:paraId="66490678" w14:textId="1A8A25FA" w:rsidR="0028304E" w:rsidRDefault="0028304E" w:rsidP="00D260AE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0DFAF61" w14:textId="5D10E047" w:rsidR="0028304E" w:rsidRPr="002541DD" w:rsidRDefault="0028304E" w:rsidP="00D260AE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  <w:lang w:val="en-GB"/>
        </w:rPr>
      </w:pPr>
      <w:r w:rsidRPr="002541DD">
        <w:rPr>
          <w:rFonts w:asciiTheme="minorHAnsi" w:hAnsiTheme="minorHAnsi" w:cstheme="minorHAnsi"/>
          <w:b/>
          <w:sz w:val="20"/>
          <w:szCs w:val="20"/>
          <w:lang w:val="en-GB"/>
        </w:rPr>
        <w:t>Of per e-mail naar.</w:t>
      </w:r>
    </w:p>
    <w:p w14:paraId="325742FD" w14:textId="77777777" w:rsidR="0028304E" w:rsidRPr="002541DD" w:rsidRDefault="0028304E" w:rsidP="00D260AE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  <w:lang w:val="en-GB"/>
        </w:rPr>
      </w:pPr>
    </w:p>
    <w:p w14:paraId="72D47682" w14:textId="3103FFB1" w:rsidR="0028304E" w:rsidRPr="008941E6" w:rsidRDefault="0028304E" w:rsidP="00D260AE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2541DD">
        <w:rPr>
          <w:rFonts w:asciiTheme="minorHAnsi" w:hAnsiTheme="minorHAnsi" w:cstheme="minorHAnsi"/>
          <w:b/>
          <w:sz w:val="20"/>
          <w:szCs w:val="20"/>
          <w:lang w:val="en-GB"/>
        </w:rPr>
        <w:tab/>
      </w:r>
      <w:hyperlink r:id="rId13" w:history="1">
        <w:r w:rsidRPr="008941E6">
          <w:rPr>
            <w:rStyle w:val="Hyperlink"/>
            <w:rFonts w:asciiTheme="minorHAnsi" w:hAnsiTheme="minorHAnsi" w:cstheme="minorHAnsi"/>
            <w:b/>
            <w:sz w:val="20"/>
            <w:szCs w:val="20"/>
          </w:rPr>
          <w:t>Binnenvaartcommissie@vlaamsewaterweg.be</w:t>
        </w:r>
      </w:hyperlink>
    </w:p>
    <w:p w14:paraId="45F68A28" w14:textId="4EC15F63" w:rsidR="0028304E" w:rsidRPr="0028304E" w:rsidRDefault="0028304E" w:rsidP="00D260AE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8941E6">
        <w:rPr>
          <w:rFonts w:asciiTheme="minorHAnsi" w:hAnsiTheme="minorHAnsi" w:cstheme="minorHAnsi"/>
          <w:b/>
          <w:sz w:val="20"/>
          <w:szCs w:val="20"/>
        </w:rPr>
        <w:tab/>
      </w:r>
      <w:r w:rsidRPr="0028304E">
        <w:rPr>
          <w:rFonts w:asciiTheme="minorHAnsi" w:hAnsiTheme="minorHAnsi" w:cstheme="minorHAnsi"/>
          <w:b/>
          <w:sz w:val="20"/>
          <w:szCs w:val="20"/>
        </w:rPr>
        <w:t>Onderwerp email Verlengen A</w:t>
      </w:r>
      <w:r w:rsidR="009A6966">
        <w:rPr>
          <w:rFonts w:asciiTheme="minorHAnsi" w:hAnsiTheme="minorHAnsi" w:cstheme="minorHAnsi"/>
          <w:b/>
          <w:sz w:val="20"/>
          <w:szCs w:val="20"/>
        </w:rPr>
        <w:t>DN</w:t>
      </w:r>
      <w:r w:rsidRPr="0028304E">
        <w:rPr>
          <w:rFonts w:asciiTheme="minorHAnsi" w:hAnsiTheme="minorHAnsi" w:cstheme="minorHAnsi"/>
          <w:b/>
          <w:sz w:val="20"/>
          <w:szCs w:val="20"/>
        </w:rPr>
        <w:t xml:space="preserve"> B</w:t>
      </w:r>
      <w:r>
        <w:rPr>
          <w:rFonts w:asciiTheme="minorHAnsi" w:hAnsiTheme="minorHAnsi" w:cstheme="minorHAnsi"/>
          <w:b/>
          <w:sz w:val="20"/>
          <w:szCs w:val="20"/>
        </w:rPr>
        <w:t>asis/Gas/Chemie (schrappen wat niet past)</w:t>
      </w:r>
    </w:p>
    <w:p w14:paraId="65704D84" w14:textId="58B1A7DE" w:rsidR="00D260AE" w:rsidRDefault="00D260AE" w:rsidP="00D260AE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281E630" w14:textId="77777777" w:rsidR="0028304E" w:rsidRPr="0028304E" w:rsidRDefault="0028304E" w:rsidP="00D260AE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C073150" w14:textId="77777777" w:rsidR="002541DD" w:rsidRDefault="0017700D" w:rsidP="002541DD">
      <w:pPr>
        <w:numPr>
          <w:ilvl w:val="0"/>
          <w:numId w:val="14"/>
        </w:num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17700D">
        <w:rPr>
          <w:rFonts w:asciiTheme="minorHAnsi" w:hAnsiTheme="minorHAnsi" w:cstheme="minorHAnsi"/>
          <w:sz w:val="20"/>
          <w:szCs w:val="20"/>
        </w:rPr>
        <w:t>U ontvangt na behandeling van uw dossier een betalingsverzoek per e-mail of post.</w:t>
      </w:r>
    </w:p>
    <w:p w14:paraId="2198C066" w14:textId="12EFFE9B" w:rsidR="002541DD" w:rsidRPr="002541DD" w:rsidRDefault="002541DD" w:rsidP="002541DD">
      <w:pPr>
        <w:numPr>
          <w:ilvl w:val="0"/>
          <w:numId w:val="14"/>
        </w:num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2541DD">
        <w:rPr>
          <w:rFonts w:asciiTheme="minorHAnsi" w:hAnsiTheme="minorHAnsi" w:cstheme="minorHAnsi"/>
          <w:sz w:val="20"/>
          <w:szCs w:val="20"/>
        </w:rPr>
        <w:t>Nadat uw betaling is verwerkt door onze boekhouding maken wij het attest op en wordt u dit, per post, bezorgd.</w:t>
      </w:r>
    </w:p>
    <w:p w14:paraId="0ACB2717" w14:textId="77777777" w:rsidR="005B59FC" w:rsidRPr="004012DA" w:rsidRDefault="005B59FC" w:rsidP="005B59FC">
      <w:p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18"/>
          <w:szCs w:val="20"/>
        </w:rPr>
      </w:pPr>
    </w:p>
    <w:p w14:paraId="015AA8F0" w14:textId="77777777" w:rsidR="00D260AE" w:rsidRDefault="00D260AE">
      <w:pPr>
        <w:tabs>
          <w:tab w:val="clear" w:pos="3686"/>
        </w:tabs>
        <w:spacing w:line="240" w:lineRule="auto"/>
        <w:contextualSpacing w:val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14:paraId="4553593A" w14:textId="06082406" w:rsidR="00360508" w:rsidRPr="004012DA" w:rsidRDefault="00360508" w:rsidP="0033183D">
      <w:pPr>
        <w:spacing w:line="36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4012DA">
        <w:rPr>
          <w:rFonts w:asciiTheme="minorHAnsi" w:hAnsiTheme="minorHAnsi" w:cstheme="minorHAnsi"/>
          <w:b/>
          <w:sz w:val="20"/>
          <w:szCs w:val="20"/>
        </w:rPr>
        <w:lastRenderedPageBreak/>
        <w:t>Persoonsgegevens</w:t>
      </w:r>
      <w:r w:rsidR="000B4E3B" w:rsidRPr="004012DA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B4E3B" w:rsidRPr="004012DA">
        <w:rPr>
          <w:rFonts w:asciiTheme="minorHAnsi" w:hAnsiTheme="minorHAnsi" w:cstheme="minorHAnsi"/>
          <w:i/>
          <w:sz w:val="16"/>
          <w:szCs w:val="20"/>
        </w:rPr>
        <w:t>(verplicht in te vullen)</w:t>
      </w:r>
    </w:p>
    <w:tbl>
      <w:tblPr>
        <w:tblW w:w="10058" w:type="dxa"/>
        <w:tblLook w:val="04A0" w:firstRow="1" w:lastRow="0" w:firstColumn="1" w:lastColumn="0" w:noHBand="0" w:noVBand="1"/>
      </w:tblPr>
      <w:tblGrid>
        <w:gridCol w:w="1233"/>
        <w:gridCol w:w="1856"/>
        <w:gridCol w:w="1559"/>
        <w:gridCol w:w="5410"/>
      </w:tblGrid>
      <w:tr w:rsidR="00E47DB9" w:rsidRPr="004012DA" w14:paraId="4ADAE0F5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4CCF504" w14:textId="77777777" w:rsidR="00E47DB9" w:rsidRPr="004012DA" w:rsidRDefault="00E47DB9" w:rsidP="00C15AD3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voornaam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5E0599E" w14:textId="7E46B972" w:rsidR="00E47DB9" w:rsidRPr="004012DA" w:rsidRDefault="00A3117B" w:rsidP="009D6B2F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7184" behindDoc="0" locked="0" layoutInCell="1" allowOverlap="1" wp14:anchorId="16759B7F" wp14:editId="55B1DF56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46990</wp:posOffset>
                      </wp:positionV>
                      <wp:extent cx="5743575" cy="1404620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35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231984" w14:textId="69EE0F2F" w:rsidR="00A3117B" w:rsidRPr="00124A5C" w:rsidRDefault="00A3117B" w:rsidP="00A3117B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759B7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.15pt;margin-top:3.7pt;width:452.25pt;height:110.6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" filled="f" stroked="f">
                      <v:textbox style="mso-fit-shape-to-text:t">
                        <w:txbxContent>
                          <w:p w14:paraId="6B231984" w14:textId="69EE0F2F" w:rsidR="00A3117B" w:rsidRPr="00124A5C" w:rsidRDefault="00A3117B" w:rsidP="00A3117B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80E37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A80E37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E47DB9" w:rsidRPr="004012DA" w14:paraId="7A91ED90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49F4F9AF" w14:textId="77777777" w:rsidR="00E47DB9" w:rsidRPr="004012DA" w:rsidRDefault="00E47DB9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naam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561B90E1" w14:textId="47A7F512" w:rsidR="00E47DB9" w:rsidRPr="004012DA" w:rsidRDefault="00A3117B" w:rsidP="009D6B2F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9232" behindDoc="0" locked="0" layoutInCell="1" allowOverlap="1" wp14:anchorId="6B5C4E91" wp14:editId="6BABB77E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743575" cy="1404620"/>
                      <wp:effectExtent l="0" t="0" r="0" b="0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35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CCF07B" w14:textId="495E9999" w:rsidR="00A3117B" w:rsidRPr="00124A5C" w:rsidRDefault="00A3117B" w:rsidP="00A3117B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C4E91" id="Text Box 4" o:spid="_x0000_s1027" type="#_x0000_t202" style="position:absolute;left:0;text-align:left;margin-left:-.15pt;margin-top:1.45pt;width:452.25pt;height:110.6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" filled="f" stroked="f">
                      <v:textbox style="mso-fit-shape-to-text:t">
                        <w:txbxContent>
                          <w:p w14:paraId="3ACCF07B" w14:textId="495E9999" w:rsidR="00A3117B" w:rsidRPr="00124A5C" w:rsidRDefault="00A3117B" w:rsidP="00A3117B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1280" behindDoc="0" locked="0" layoutInCell="1" allowOverlap="1" wp14:anchorId="022E8420" wp14:editId="053BC312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285115</wp:posOffset>
                      </wp:positionV>
                      <wp:extent cx="5724525" cy="1404620"/>
                      <wp:effectExtent l="0" t="0" r="0" b="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45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0F427B" w14:textId="39993893" w:rsidR="00A3117B" w:rsidRPr="00124A5C" w:rsidRDefault="00A3117B" w:rsidP="00A3117B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E8420" id="Text Box 5" o:spid="_x0000_s1028" type="#_x0000_t202" style="position:absolute;left:0;text-align:left;margin-left:-.15pt;margin-top:22.45pt;width:450.75pt;height:110.6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" filled="f" stroked="f">
                      <v:textbox style="mso-fit-shape-to-text:t">
                        <w:txbxContent>
                          <w:p w14:paraId="170F427B" w14:textId="39993893" w:rsidR="00A3117B" w:rsidRPr="00124A5C" w:rsidRDefault="00A3117B" w:rsidP="00A3117B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A80E37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0B4E3B" w:rsidRPr="004012DA" w14:paraId="3658940C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2D42416C" w14:textId="346EA9E9" w:rsidR="000B4E3B" w:rsidRPr="004012DA" w:rsidRDefault="000B4E3B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taal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61D4A8B2" w14:textId="6D6D6AD1" w:rsidR="000B4E3B" w:rsidRPr="004012DA" w:rsidRDefault="000B4E3B" w:rsidP="009D6B2F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E47DB9" w:rsidRPr="004012DA" w14:paraId="1FF623AD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4B53A7BF" w14:textId="77777777" w:rsidR="00E47DB9" w:rsidRPr="004012DA" w:rsidRDefault="00E47DB9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rijksregister-nummer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63571CBB" w14:textId="7AB7C376" w:rsidR="00E47DB9" w:rsidRPr="004012DA" w:rsidRDefault="00A3117B" w:rsidP="009D6B2F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3328" behindDoc="0" locked="0" layoutInCell="1" allowOverlap="1" wp14:anchorId="76D27CC6" wp14:editId="03D6395E">
                      <wp:simplePos x="0" y="0"/>
                      <wp:positionH relativeFrom="margin">
                        <wp:posOffset>17145</wp:posOffset>
                      </wp:positionH>
                      <wp:positionV relativeFrom="paragraph">
                        <wp:posOffset>18415</wp:posOffset>
                      </wp:positionV>
                      <wp:extent cx="5781675" cy="1404620"/>
                      <wp:effectExtent l="0" t="0" r="0" b="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816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1C22B0" w14:textId="1F33A1FA" w:rsidR="00A3117B" w:rsidRPr="00124A5C" w:rsidRDefault="00A3117B" w:rsidP="00A3117B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27CC6" id="Text Box 6" o:spid="_x0000_s1029" type="#_x0000_t202" style="position:absolute;left:0;text-align:left;margin-left:1.35pt;margin-top:1.45pt;width:455.25pt;height:110.6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" filled="f" stroked="f">
                      <v:textbox style="mso-fit-shape-to-text:t">
                        <w:txbxContent>
                          <w:p w14:paraId="461C22B0" w14:textId="1F33A1FA" w:rsidR="00A3117B" w:rsidRPr="00124A5C" w:rsidRDefault="00A3117B" w:rsidP="00A3117B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A80E37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D260AE" w:rsidRPr="004012DA" w14:paraId="47781726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40C37359" w14:textId="2161B05D" w:rsidR="00D260AE" w:rsidRPr="004012DA" w:rsidRDefault="00D260AE" w:rsidP="00D260A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geboortedatum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1C7D3AA9" w14:textId="77777777" w:rsidR="00D260AE" w:rsidRDefault="00D260AE" w:rsidP="00D260AE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3872" behindDoc="0" locked="0" layoutInCell="1" allowOverlap="1" wp14:anchorId="0B4013A1" wp14:editId="343DBDBD">
                      <wp:simplePos x="0" y="0"/>
                      <wp:positionH relativeFrom="margin">
                        <wp:posOffset>2042160</wp:posOffset>
                      </wp:positionH>
                      <wp:positionV relativeFrom="paragraph">
                        <wp:posOffset>22860</wp:posOffset>
                      </wp:positionV>
                      <wp:extent cx="1226820" cy="1404620"/>
                      <wp:effectExtent l="0" t="0" r="0" b="0"/>
                      <wp:wrapNone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68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FB3D0C" w14:textId="77777777" w:rsidR="00D260AE" w:rsidRPr="00E10F33" w:rsidRDefault="00D260AE" w:rsidP="00E10F33">
                                  <w:pPr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013A1" id="_x0000_s1030" type="#_x0000_t202" style="position:absolute;margin-left:160.8pt;margin-top:1.8pt;width:96.6pt;height:110.6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" filled="f" stroked="f">
                      <v:textbox style="mso-fit-shape-to-text:t">
                        <w:txbxContent>
                          <w:p w14:paraId="4AFB3D0C" w14:textId="77777777" w:rsidR="00D260AE" w:rsidRPr="00E10F33" w:rsidRDefault="00D260AE" w:rsidP="00E10F33">
                            <w:pPr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2848" behindDoc="0" locked="0" layoutInCell="1" allowOverlap="1" wp14:anchorId="3FA4C29E" wp14:editId="2ECB01C3">
                      <wp:simplePos x="0" y="0"/>
                      <wp:positionH relativeFrom="margin">
                        <wp:posOffset>1032510</wp:posOffset>
                      </wp:positionH>
                      <wp:positionV relativeFrom="paragraph">
                        <wp:posOffset>53340</wp:posOffset>
                      </wp:positionV>
                      <wp:extent cx="723900" cy="289560"/>
                      <wp:effectExtent l="0" t="0" r="0" b="0"/>
                      <wp:wrapNone/>
                      <wp:docPr id="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428A1A" w14:textId="77777777" w:rsidR="00D260AE" w:rsidRPr="00E10F33" w:rsidRDefault="00D260AE" w:rsidP="00E10F33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4C29E" id="_x0000_s1031" type="#_x0000_t202" style="position:absolute;margin-left:81.3pt;margin-top:4.2pt;width:57pt;height:22.8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" filled="f" stroked="f">
                      <v:textbox>
                        <w:txbxContent>
                          <w:p w14:paraId="7A428A1A" w14:textId="77777777" w:rsidR="00D260AE" w:rsidRPr="00E10F33" w:rsidRDefault="00D260AE" w:rsidP="00E10F33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1824" behindDoc="0" locked="0" layoutInCell="1" allowOverlap="1" wp14:anchorId="3D0F71ED" wp14:editId="14927402">
                      <wp:simplePos x="0" y="0"/>
                      <wp:positionH relativeFrom="margin">
                        <wp:posOffset>5715</wp:posOffset>
                      </wp:positionH>
                      <wp:positionV relativeFrom="paragraph">
                        <wp:posOffset>59055</wp:posOffset>
                      </wp:positionV>
                      <wp:extent cx="723900" cy="289560"/>
                      <wp:effectExtent l="0" t="0" r="0" b="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E8EE55" w14:textId="584EB163" w:rsidR="00D260AE" w:rsidRPr="00E10F33" w:rsidRDefault="00D260AE" w:rsidP="00E10F33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F71ED" id="_x0000_s1032" type="#_x0000_t202" style="position:absolute;margin-left:.45pt;margin-top:4.65pt;width:57pt;height:22.8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" filled="f" stroked="f">
                      <v:textbox>
                        <w:txbxContent>
                          <w:p w14:paraId="04E8EE55" w14:textId="584EB163" w:rsidR="00D260AE" w:rsidRPr="00E10F33" w:rsidRDefault="00D260AE" w:rsidP="00E10F33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t xml:space="preserve">   </w: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 xml:space="preserve">     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t xml:space="preserve">   </w: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 xml:space="preserve">    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252CEC75" w14:textId="0E14B1F2" w:rsidR="00D260AE" w:rsidRPr="004012DA" w:rsidRDefault="00D260AE" w:rsidP="00D260AE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</w:p>
        </w:tc>
      </w:tr>
      <w:tr w:rsidR="001E0038" w:rsidRPr="004012DA" w14:paraId="79247FDA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651CF40E" w14:textId="77777777" w:rsidR="001E0038" w:rsidRPr="004012DA" w:rsidRDefault="001E0038" w:rsidP="00933E23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geboorteplaats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22CBA277" w14:textId="5714CC01" w:rsidR="001E0038" w:rsidRPr="004012DA" w:rsidRDefault="00A3117B" w:rsidP="00933E23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5376" behindDoc="0" locked="0" layoutInCell="1" allowOverlap="1" wp14:anchorId="4C9CF60A" wp14:editId="541E7C05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762625" cy="1404620"/>
                      <wp:effectExtent l="0" t="0" r="0" b="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626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D9C126" w14:textId="77777777" w:rsidR="00A3117B" w:rsidRPr="00124A5C" w:rsidRDefault="00A3117B" w:rsidP="00A3117B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CF60A" id="Text Box 7" o:spid="_x0000_s1033" type="#_x0000_t202" style="position:absolute;left:0;text-align:left;margin-left:-.15pt;margin-top:1.45pt;width:453.75pt;height:110.6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" filled="f" stroked="f">
                      <v:textbox style="mso-fit-shape-to-text:t">
                        <w:txbxContent>
                          <w:p w14:paraId="1AD9C126" w14:textId="77777777" w:rsidR="00A3117B" w:rsidRPr="00124A5C" w:rsidRDefault="00A3117B" w:rsidP="00A3117B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1E0038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A80E37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1E0038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1E0038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1E0038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1E0038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1E0038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1E0038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1E0038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1E0038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1E0038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1E0038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1E0038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1E0038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1E0038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1E0038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1E0038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1E0038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1E0038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1E0038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1E0038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E47DB9" w:rsidRPr="004012DA" w14:paraId="7B284FE1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849B91F" w14:textId="77777777" w:rsidR="00E47DB9" w:rsidRPr="004012DA" w:rsidRDefault="00E47DB9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geboorteland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0F4F9589" w14:textId="268449BD" w:rsidR="00E47DB9" w:rsidRPr="004012DA" w:rsidRDefault="00A3117B" w:rsidP="009D6B2F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7424" behindDoc="0" locked="0" layoutInCell="1" allowOverlap="1" wp14:anchorId="340501C7" wp14:editId="2F01D49D">
                      <wp:simplePos x="0" y="0"/>
                      <wp:positionH relativeFrom="margin">
                        <wp:posOffset>7620</wp:posOffset>
                      </wp:positionH>
                      <wp:positionV relativeFrom="paragraph">
                        <wp:posOffset>8890</wp:posOffset>
                      </wp:positionV>
                      <wp:extent cx="5724525" cy="1404620"/>
                      <wp:effectExtent l="0" t="0" r="0" b="0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45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E32B69" w14:textId="77777777" w:rsidR="00A3117B" w:rsidRPr="00124A5C" w:rsidRDefault="00A3117B" w:rsidP="00A3117B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501C7" id="Text Box 10" o:spid="_x0000_s1034" type="#_x0000_t202" style="position:absolute;left:0;text-align:left;margin-left:.6pt;margin-top:.7pt;width:450.75pt;height:110.6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" filled="f" stroked="f">
                      <v:textbox style="mso-fit-shape-to-text:t">
                        <w:txbxContent>
                          <w:p w14:paraId="53E32B69" w14:textId="77777777" w:rsidR="00A3117B" w:rsidRPr="00124A5C" w:rsidRDefault="00A3117B" w:rsidP="00A3117B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A80E37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E47DB9" w:rsidRPr="004012DA" w14:paraId="21C86F3F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48D63E5" w14:textId="77777777" w:rsidR="00E47DB9" w:rsidRPr="004012DA" w:rsidRDefault="00E47DB9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nationaliteit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F3E3D74" w14:textId="2A999C4E" w:rsidR="00E47DB9" w:rsidRPr="004012DA" w:rsidRDefault="00A3117B" w:rsidP="009D6B2F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9472" behindDoc="0" locked="0" layoutInCell="1" allowOverlap="1" wp14:anchorId="01C8EBD8" wp14:editId="4652117F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762625" cy="1404620"/>
                      <wp:effectExtent l="0" t="0" r="0" b="0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626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0DA2F7" w14:textId="77777777" w:rsidR="00A3117B" w:rsidRPr="00124A5C" w:rsidRDefault="00A3117B" w:rsidP="00A3117B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8EBD8" id="Text Box 11" o:spid="_x0000_s1035" type="#_x0000_t202" style="position:absolute;left:0;text-align:left;margin-left:-.15pt;margin-top:1.45pt;width:453.75pt;height:110.6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" filled="f" stroked="f">
                      <v:textbox style="mso-fit-shape-to-text:t">
                        <w:txbxContent>
                          <w:p w14:paraId="3C0DA2F7" w14:textId="77777777" w:rsidR="00A3117B" w:rsidRPr="00124A5C" w:rsidRDefault="00A3117B" w:rsidP="00A3117B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A80E37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E47DB9" w:rsidRPr="004012DA" w14:paraId="50B33848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21609124" w14:textId="77777777" w:rsidR="00E47DB9" w:rsidRPr="004012DA" w:rsidRDefault="00E47DB9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telefoon- of gsm-nummer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10ACCFF9" w14:textId="0F455445" w:rsidR="00E47DB9" w:rsidRPr="004012DA" w:rsidRDefault="00A3117B" w:rsidP="009D6B2F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1520" behindDoc="0" locked="0" layoutInCell="1" allowOverlap="1" wp14:anchorId="5786A711" wp14:editId="76BA56F7">
                      <wp:simplePos x="0" y="0"/>
                      <wp:positionH relativeFrom="margin">
                        <wp:posOffset>7620</wp:posOffset>
                      </wp:positionH>
                      <wp:positionV relativeFrom="paragraph">
                        <wp:posOffset>18415</wp:posOffset>
                      </wp:positionV>
                      <wp:extent cx="5705475" cy="1404620"/>
                      <wp:effectExtent l="0" t="0" r="0" b="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0E2038" w14:textId="77777777" w:rsidR="00A3117B" w:rsidRPr="00124A5C" w:rsidRDefault="00A3117B" w:rsidP="00A3117B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86A711" id="Text Box 12" o:spid="_x0000_s1036" type="#_x0000_t202" style="position:absolute;left:0;text-align:left;margin-left:.6pt;margin-top:1.45pt;width:449.25pt;height:110.6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" filled="f" stroked="f">
                      <v:textbox style="mso-fit-shape-to-text:t">
                        <w:txbxContent>
                          <w:p w14:paraId="620E2038" w14:textId="77777777" w:rsidR="00A3117B" w:rsidRPr="00124A5C" w:rsidRDefault="00A3117B" w:rsidP="00A3117B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A80E37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E47DB9" w:rsidRPr="004012DA" w14:paraId="22F2A9EC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682FE2C" w14:textId="77777777" w:rsidR="00E47DB9" w:rsidRPr="004012DA" w:rsidRDefault="00E47DB9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e-mail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6A5D938E" w14:textId="71BE81A7" w:rsidR="00E47DB9" w:rsidRPr="004012DA" w:rsidRDefault="00A3117B" w:rsidP="009D6B2F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3568" behindDoc="0" locked="0" layoutInCell="1" allowOverlap="1" wp14:anchorId="4FEEEBC0" wp14:editId="44A8A8B5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734050" cy="1404620"/>
                      <wp:effectExtent l="0" t="0" r="0" b="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340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C1735A" w14:textId="77777777" w:rsidR="00A3117B" w:rsidRPr="00124A5C" w:rsidRDefault="00A3117B" w:rsidP="00A3117B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EEBC0" id="Text Box 13" o:spid="_x0000_s1037" type="#_x0000_t202" style="position:absolute;left:0;text-align:left;margin-left:-.15pt;margin-top:1.45pt;width:451.5pt;height:110.6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" filled="f" stroked="f">
                      <v:textbox style="mso-fit-shape-to-text:t">
                        <w:txbxContent>
                          <w:p w14:paraId="40C1735A" w14:textId="77777777" w:rsidR="00A3117B" w:rsidRPr="00124A5C" w:rsidRDefault="00A3117B" w:rsidP="00A3117B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A80E37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E47DB9" w:rsidRPr="004012DA" w14:paraId="4F96185D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26D7576" w14:textId="77777777" w:rsidR="00E47DB9" w:rsidRPr="004012DA" w:rsidRDefault="00E47DB9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C400895" w14:textId="58FA3599" w:rsidR="00E47DB9" w:rsidRPr="004012DA" w:rsidRDefault="00A3117B" w:rsidP="009D6B2F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5616" behindDoc="0" locked="0" layoutInCell="1" allowOverlap="1" wp14:anchorId="5185C313" wp14:editId="648B2341">
                      <wp:simplePos x="0" y="0"/>
                      <wp:positionH relativeFrom="margin">
                        <wp:posOffset>483870</wp:posOffset>
                      </wp:positionH>
                      <wp:positionV relativeFrom="paragraph">
                        <wp:posOffset>27940</wp:posOffset>
                      </wp:positionV>
                      <wp:extent cx="5295900" cy="1404620"/>
                      <wp:effectExtent l="0" t="0" r="0" b="0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5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03995C" w14:textId="77777777" w:rsidR="00A3117B" w:rsidRPr="00124A5C" w:rsidRDefault="00A3117B" w:rsidP="00A3117B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5C313" id="Text Box 14" o:spid="_x0000_s1038" type="#_x0000_t202" style="position:absolute;left:0;text-align:left;margin-left:38.1pt;margin-top:2.2pt;width:417pt;height:110.6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" filled="f" stroked="f">
                      <v:textbox style="mso-fit-shape-to-text:t">
                        <w:txbxContent>
                          <w:p w14:paraId="3103995C" w14:textId="77777777" w:rsidR="00A3117B" w:rsidRPr="00124A5C" w:rsidRDefault="00A3117B" w:rsidP="00A3117B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47DB9" w:rsidRPr="004012DA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@</w:t>
            </w:r>
            <w:r w:rsidR="00E47DB9" w:rsidRPr="004012DA">
              <w:rPr>
                <w:rFonts w:asciiTheme="minorHAnsi" w:hAnsiTheme="minorHAnsi" w:cstheme="minorHAnsi"/>
                <w:color w:val="auto"/>
                <w:sz w:val="46"/>
                <w:szCs w:val="46"/>
              </w:rPr>
              <w:t xml:space="preserve"> </w:t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E47DB9" w:rsidRPr="004012DA" w14:paraId="4A376FEF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4C3198A0" w14:textId="77777777" w:rsidR="00E47DB9" w:rsidRPr="004012DA" w:rsidRDefault="00E47DB9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25B92119" w14:textId="3B17C5B3" w:rsidR="00E47DB9" w:rsidRPr="004012DA" w:rsidRDefault="00A3117B" w:rsidP="009D6B2F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7664" behindDoc="0" locked="0" layoutInCell="1" allowOverlap="1" wp14:anchorId="5898F0D4" wp14:editId="3A61EEAB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8890</wp:posOffset>
                      </wp:positionV>
                      <wp:extent cx="5772150" cy="1404620"/>
                      <wp:effectExtent l="0" t="0" r="0" b="0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721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E7F68E" w14:textId="77777777" w:rsidR="00A3117B" w:rsidRPr="00124A5C" w:rsidRDefault="00A3117B" w:rsidP="00A3117B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8F0D4" id="Text Box 17" o:spid="_x0000_s1039" type="#_x0000_t202" style="position:absolute;margin-left:-.15pt;margin-top:.7pt;width:454.5pt;height:110.6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" filled="f" stroked="f">
                      <v:textbox style="mso-fit-shape-to-text:t">
                        <w:txbxContent>
                          <w:p w14:paraId="28E7F68E" w14:textId="77777777" w:rsidR="00A3117B" w:rsidRPr="00124A5C" w:rsidRDefault="00A3117B" w:rsidP="00A3117B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A80E37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E47DB9" w:rsidRPr="004012DA" w14:paraId="4FC4B268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4BCDF1F9" w14:textId="77777777" w:rsidR="00E47DB9" w:rsidRPr="004012DA" w:rsidRDefault="00E47DB9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36C8C89B" w14:textId="77777777" w:rsidR="00E47DB9" w:rsidRPr="004012DA" w:rsidRDefault="00E47DB9" w:rsidP="009D6B2F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A80E37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D260AE" w:rsidRPr="004012DA" w14:paraId="74901258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47FD204A" w14:textId="555EC524" w:rsidR="00D260AE" w:rsidRPr="004012DA" w:rsidRDefault="00D260AE" w:rsidP="00D260A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h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uis</w:t>
            </w: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nummer</w:t>
            </w:r>
          </w:p>
        </w:tc>
        <w:tc>
          <w:tcPr>
            <w:tcW w:w="1856" w:type="dxa"/>
            <w:shd w:val="clear" w:color="auto" w:fill="auto"/>
            <w:vAlign w:val="center"/>
          </w:tcPr>
          <w:p w14:paraId="54CC8EEC" w14:textId="7F0BD487" w:rsidR="00D260AE" w:rsidRPr="004012DA" w:rsidRDefault="00D260AE" w:rsidP="00D260AE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5920" behindDoc="0" locked="0" layoutInCell="1" allowOverlap="1" wp14:anchorId="5FCB3F4D" wp14:editId="402301BA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-267335</wp:posOffset>
                      </wp:positionV>
                      <wp:extent cx="5686425" cy="140462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64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9B5DF5" w14:textId="77777777" w:rsidR="00D260AE" w:rsidRPr="00124A5C" w:rsidRDefault="00D260AE" w:rsidP="00B610C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B3F4D" id="_x0000_s1040" type="#_x0000_t202" style="position:absolute;margin-left:-1.7pt;margin-top:-21.05pt;width:447.75pt;height:110.6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" filled="f" stroked="f">
                      <v:textbox style="mso-fit-shape-to-text:t">
                        <w:txbxContent>
                          <w:p w14:paraId="199B5DF5" w14:textId="77777777" w:rsidR="00D260AE" w:rsidRPr="00124A5C" w:rsidRDefault="00D260AE" w:rsidP="00B610C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0016" behindDoc="0" locked="0" layoutInCell="1" allowOverlap="1" wp14:anchorId="03E54159" wp14:editId="1F3C2D26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53340</wp:posOffset>
                      </wp:positionV>
                      <wp:extent cx="1325880" cy="140462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8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69DDED" w14:textId="031A5AE7" w:rsidR="00D260AE" w:rsidRPr="00E10F33" w:rsidRDefault="00D260AE" w:rsidP="00D260AE">
                                  <w:pPr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54159" id="_x0000_s1041" type="#_x0000_t202" style="position:absolute;margin-left:-.15pt;margin-top:4.2pt;width:104.4pt;height:110.6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" filled="f" stroked="f">
                      <v:textbox style="mso-fit-shape-to-text:t">
                        <w:txbxContent>
                          <w:p w14:paraId="3F69DDED" w14:textId="031A5AE7" w:rsidR="00D260AE" w:rsidRPr="00E10F33" w:rsidRDefault="00D260AE" w:rsidP="00D260AE">
                            <w:pPr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93DDFC" w14:textId="03F80FCC" w:rsidR="00D260AE" w:rsidRPr="004012DA" w:rsidRDefault="00D260AE" w:rsidP="00D260AE">
            <w:pPr>
              <w:spacing w:line="276" w:lineRule="auto"/>
              <w:rPr>
                <w:rFonts w:asciiTheme="minorHAnsi" w:hAnsiTheme="minorHAnsi" w:cstheme="minorHAnsi"/>
                <w:color w:val="auto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bus nummer</w:t>
            </w:r>
          </w:p>
        </w:tc>
        <w:tc>
          <w:tcPr>
            <w:tcW w:w="5410" w:type="dxa"/>
            <w:shd w:val="clear" w:color="auto" w:fill="auto"/>
            <w:vAlign w:val="center"/>
          </w:tcPr>
          <w:p w14:paraId="31B7D5C1" w14:textId="34952DFC" w:rsidR="00D260AE" w:rsidRPr="004012DA" w:rsidRDefault="00D260AE" w:rsidP="00D260AE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7968" behindDoc="0" locked="0" layoutInCell="1" allowOverlap="1" wp14:anchorId="5A11EC6B" wp14:editId="7CA7B6D5">
                      <wp:simplePos x="0" y="0"/>
                      <wp:positionH relativeFrom="margin">
                        <wp:posOffset>-15240</wp:posOffset>
                      </wp:positionH>
                      <wp:positionV relativeFrom="paragraph">
                        <wp:posOffset>15240</wp:posOffset>
                      </wp:positionV>
                      <wp:extent cx="1325880" cy="1404620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8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180B55" w14:textId="77777777" w:rsidR="00D260AE" w:rsidRPr="00E10F33" w:rsidRDefault="00D260AE" w:rsidP="00E10F33">
                                  <w:pPr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1EC6B" id="_x0000_s1042" type="#_x0000_t202" style="position:absolute;margin-left:-1.2pt;margin-top:1.2pt;width:104.4pt;height:110.6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" filled="f" stroked="f">
                      <v:textbox style="mso-fit-shape-to-text:t">
                        <w:txbxContent>
                          <w:p w14:paraId="5A180B55" w14:textId="77777777" w:rsidR="00D260AE" w:rsidRPr="00E10F33" w:rsidRDefault="00D260AE" w:rsidP="00E10F33">
                            <w:pPr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6944" behindDoc="0" locked="0" layoutInCell="1" allowOverlap="1" wp14:anchorId="491E1425" wp14:editId="21F7B891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CE2D75" w14:textId="77777777" w:rsidR="00D260AE" w:rsidRPr="00124A5C" w:rsidRDefault="00D260AE" w:rsidP="00B610C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E1425" id="Text Box 16" o:spid="_x0000_s1043" type="#_x0000_t202" style="position:absolute;margin-left:-1.7pt;margin-top:-19.65pt;width:427.2pt;height:110.6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" filled="f" stroked="f">
                      <v:textbox style="mso-fit-shape-to-text:t">
                        <w:txbxContent>
                          <w:p w14:paraId="73CE2D75" w14:textId="77777777" w:rsidR="00D260AE" w:rsidRPr="00124A5C" w:rsidRDefault="00D260AE" w:rsidP="00B610C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E47DB9" w:rsidRPr="004012DA" w14:paraId="3B91567A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61CB3E0" w14:textId="77777777" w:rsidR="00E47DB9" w:rsidRPr="004012DA" w:rsidRDefault="00E47DB9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262D8699" w14:textId="12322F7E" w:rsidR="00E47DB9" w:rsidRPr="004012DA" w:rsidRDefault="00A3117B" w:rsidP="009D6B2F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9712" behindDoc="0" locked="0" layoutInCell="1" allowOverlap="1" wp14:anchorId="6C0F64F8" wp14:editId="1174203D">
                      <wp:simplePos x="0" y="0"/>
                      <wp:positionH relativeFrom="margin">
                        <wp:posOffset>7620</wp:posOffset>
                      </wp:positionH>
                      <wp:positionV relativeFrom="paragraph">
                        <wp:posOffset>8890</wp:posOffset>
                      </wp:positionV>
                      <wp:extent cx="5743575" cy="1404620"/>
                      <wp:effectExtent l="0" t="0" r="0" b="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35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083973" w14:textId="2F058C18" w:rsidR="00A3117B" w:rsidRPr="00124A5C" w:rsidRDefault="00A3117B" w:rsidP="00A3117B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F64F8" id="Text Box 20" o:spid="_x0000_s1044" type="#_x0000_t202" style="position:absolute;margin-left:.6pt;margin-top:.7pt;width:452.25pt;height:110.6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" filled="f" stroked="f">
                      <v:textbox style="mso-fit-shape-to-text:t">
                        <w:txbxContent>
                          <w:p w14:paraId="1A083973" w14:textId="2F058C18" w:rsidR="00A3117B" w:rsidRPr="00124A5C" w:rsidRDefault="00A3117B" w:rsidP="00A3117B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A80E37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E47DB9" w:rsidRPr="004012DA" w14:paraId="29A782F8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1AF5751" w14:textId="77777777" w:rsidR="00E47DB9" w:rsidRPr="004012DA" w:rsidRDefault="00E47DB9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EB5A5D4" w14:textId="6BAE60A0" w:rsidR="00E47DB9" w:rsidRPr="004012DA" w:rsidRDefault="00A3117B" w:rsidP="009D6B2F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1760" behindDoc="0" locked="0" layoutInCell="1" allowOverlap="1" wp14:anchorId="56535283" wp14:editId="55285B75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46990</wp:posOffset>
                      </wp:positionV>
                      <wp:extent cx="5600700" cy="1404620"/>
                      <wp:effectExtent l="0" t="0" r="0" b="0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007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DC3696" w14:textId="77777777" w:rsidR="00A3117B" w:rsidRPr="00124A5C" w:rsidRDefault="00A3117B" w:rsidP="00A3117B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35283" id="Text Box 21" o:spid="_x0000_s1045" type="#_x0000_t202" style="position:absolute;margin-left:-.15pt;margin-top:3.7pt;width:441pt;height:110.6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" filled="f" stroked="f">
                      <v:textbox style="mso-fit-shape-to-text:t">
                        <w:txbxContent>
                          <w:p w14:paraId="02DC3696" w14:textId="77777777" w:rsidR="00A3117B" w:rsidRPr="00124A5C" w:rsidRDefault="00A3117B" w:rsidP="00A3117B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A80E37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E47DB9" w:rsidRPr="004012DA" w14:paraId="20725F9B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1A582C7A" w14:textId="77777777" w:rsidR="00E47DB9" w:rsidRPr="004012DA" w:rsidRDefault="00E47DB9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3AF09A1" w14:textId="0A3B718A" w:rsidR="009C6A9E" w:rsidRPr="004012DA" w:rsidRDefault="00A3117B" w:rsidP="009D6B2F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3808" behindDoc="0" locked="0" layoutInCell="1" allowOverlap="1" wp14:anchorId="14D3E23E" wp14:editId="1A66657C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46990</wp:posOffset>
                      </wp:positionV>
                      <wp:extent cx="5629275" cy="1404620"/>
                      <wp:effectExtent l="0" t="0" r="0" b="0"/>
                      <wp:wrapNone/>
                      <wp:docPr id="22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292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BDD7C8" w14:textId="77777777" w:rsidR="00A3117B" w:rsidRPr="00124A5C" w:rsidRDefault="00A3117B" w:rsidP="00A3117B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3E23E" id="Text Box 22" o:spid="_x0000_s1046" type="#_x0000_t202" style="position:absolute;margin-left:-.15pt;margin-top:3.7pt;width:443.25pt;height:110.6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" filled="f" stroked="f">
                      <v:textbox style="mso-fit-shape-to-text:t">
                        <w:txbxContent>
                          <w:p w14:paraId="1BBDD7C8" w14:textId="77777777" w:rsidR="00A3117B" w:rsidRPr="00124A5C" w:rsidRDefault="00A3117B" w:rsidP="00A3117B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A80E37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2D114001" w14:textId="77777777" w:rsidR="009C6A9E" w:rsidRPr="004012DA" w:rsidRDefault="009C6A9E" w:rsidP="009C6A9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9D12A07" w14:textId="77777777" w:rsidR="009C6A9E" w:rsidRPr="004012DA" w:rsidRDefault="009C6A9E" w:rsidP="009C6A9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84602D8" w14:textId="77777777" w:rsidR="009C6A9E" w:rsidRPr="004012DA" w:rsidRDefault="009C6A9E" w:rsidP="009C6A9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70E7EA10" w14:textId="77777777" w:rsidR="009C6A9E" w:rsidRPr="004012DA" w:rsidRDefault="009C6A9E" w:rsidP="009C6A9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C0B609A" w14:textId="77777777" w:rsidR="009C6A9E" w:rsidRPr="004012DA" w:rsidRDefault="009C6A9E" w:rsidP="009C6A9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2B859FEE" w14:textId="77777777" w:rsidR="009C6A9E" w:rsidRPr="004012DA" w:rsidRDefault="009C6A9E" w:rsidP="009C6A9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05538D7" w14:textId="77777777" w:rsidR="00E47DB9" w:rsidRPr="004012DA" w:rsidRDefault="00E47DB9" w:rsidP="009C6A9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  <w:tr w:rsidR="009B7A99" w:rsidRPr="004012DA" w14:paraId="06516043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14513670" w14:textId="77777777" w:rsidR="009B7A99" w:rsidRPr="004012DA" w:rsidRDefault="009B7A99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0AA21020" w14:textId="77777777" w:rsidR="009B7A99" w:rsidRPr="004012DA" w:rsidRDefault="009B7A99" w:rsidP="009D6B2F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</w:p>
        </w:tc>
      </w:tr>
      <w:tr w:rsidR="00E47DB9" w:rsidRPr="004012DA" w14:paraId="1B7A50F9" w14:textId="77777777" w:rsidTr="009B7A99">
        <w:trPr>
          <w:trHeight w:hRule="exact" w:val="425"/>
        </w:trPr>
        <w:tc>
          <w:tcPr>
            <w:tcW w:w="10058" w:type="dxa"/>
            <w:gridSpan w:val="4"/>
            <w:shd w:val="clear" w:color="auto" w:fill="auto"/>
            <w:vAlign w:val="center"/>
          </w:tcPr>
          <w:p w14:paraId="5ECA8C6E" w14:textId="77777777" w:rsidR="00E47DB9" w:rsidRPr="004012DA" w:rsidRDefault="00E47DB9" w:rsidP="000B4E3B">
            <w:pPr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4012DA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Indien verblijfsadres verschillend van officieel postadres</w:t>
            </w:r>
          </w:p>
        </w:tc>
      </w:tr>
      <w:tr w:rsidR="00E47DB9" w:rsidRPr="004012DA" w14:paraId="5A71B0F4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3E812158" w14:textId="77777777" w:rsidR="00E47DB9" w:rsidRPr="004012DA" w:rsidRDefault="00E47DB9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7AE91258" w14:textId="156EBFEC" w:rsidR="00E47DB9" w:rsidRPr="004012DA" w:rsidRDefault="00A3117B" w:rsidP="009D6B2F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5856" behindDoc="0" locked="0" layoutInCell="1" allowOverlap="1" wp14:anchorId="54C5787B" wp14:editId="239C5491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8890</wp:posOffset>
                      </wp:positionV>
                      <wp:extent cx="5686425" cy="1404620"/>
                      <wp:effectExtent l="0" t="0" r="0" b="0"/>
                      <wp:wrapNone/>
                      <wp:docPr id="23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64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7F6A1D" w14:textId="77777777" w:rsidR="00A3117B" w:rsidRPr="00124A5C" w:rsidRDefault="00A3117B" w:rsidP="00A3117B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5787B" id="Text Box 23" o:spid="_x0000_s1047" type="#_x0000_t202" style="position:absolute;margin-left:-.15pt;margin-top:.7pt;width:447.75pt;height:110.6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" filled="f" stroked="f">
                      <v:textbox style="mso-fit-shape-to-text:t">
                        <w:txbxContent>
                          <w:p w14:paraId="257F6A1D" w14:textId="77777777" w:rsidR="00A3117B" w:rsidRPr="00124A5C" w:rsidRDefault="00A3117B" w:rsidP="00A3117B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A80E37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E47DB9" w:rsidRPr="004012DA" w14:paraId="6071B585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69E6B90" w14:textId="77777777" w:rsidR="00E47DB9" w:rsidRPr="004012DA" w:rsidRDefault="00E47DB9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169154DF" w14:textId="77777777" w:rsidR="00E47DB9" w:rsidRPr="004012DA" w:rsidRDefault="00E47DB9" w:rsidP="009D6B2F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A80E37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D260AE" w:rsidRPr="004012DA" w14:paraId="1D4F90F7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54D863D" w14:textId="17E8811C" w:rsidR="00D260AE" w:rsidRPr="004012DA" w:rsidRDefault="00D260AE" w:rsidP="00D260AE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h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uis</w:t>
            </w: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nummer</w:t>
            </w:r>
          </w:p>
        </w:tc>
        <w:tc>
          <w:tcPr>
            <w:tcW w:w="1856" w:type="dxa"/>
            <w:shd w:val="clear" w:color="auto" w:fill="auto"/>
            <w:vAlign w:val="center"/>
          </w:tcPr>
          <w:p w14:paraId="0A237A40" w14:textId="4EABF6D0" w:rsidR="00D260AE" w:rsidRPr="004012DA" w:rsidRDefault="00D260AE" w:rsidP="00D260AE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3088" behindDoc="0" locked="0" layoutInCell="1" allowOverlap="1" wp14:anchorId="362868F2" wp14:editId="474EEE85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-251460</wp:posOffset>
                      </wp:positionV>
                      <wp:extent cx="5425440" cy="1404620"/>
                      <wp:effectExtent l="0" t="0" r="0" b="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D20677" w14:textId="2335A72F" w:rsidR="00D260AE" w:rsidRPr="00124A5C" w:rsidRDefault="00D260AE" w:rsidP="00B610C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868F2" id="_x0000_s1048" type="#_x0000_t202" style="position:absolute;margin-left:-2pt;margin-top:-19.8pt;width:427.2pt;height:110.6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" filled="f" stroked="f">
                      <v:textbox style="mso-fit-shape-to-text:t">
                        <w:txbxContent>
                          <w:p w14:paraId="09D20677" w14:textId="2335A72F" w:rsidR="00D260AE" w:rsidRPr="00124A5C" w:rsidRDefault="00D260AE" w:rsidP="00B610C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2064" behindDoc="0" locked="0" layoutInCell="1" allowOverlap="1" wp14:anchorId="3A213FA8" wp14:editId="2893D39E">
                      <wp:simplePos x="0" y="0"/>
                      <wp:positionH relativeFrom="margin">
                        <wp:posOffset>-57150</wp:posOffset>
                      </wp:positionH>
                      <wp:positionV relativeFrom="paragraph">
                        <wp:posOffset>30480</wp:posOffset>
                      </wp:positionV>
                      <wp:extent cx="1059180" cy="1404620"/>
                      <wp:effectExtent l="0" t="0" r="0" b="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844FBE" w14:textId="77777777" w:rsidR="00D260AE" w:rsidRPr="00124A5C" w:rsidRDefault="00D260AE" w:rsidP="00B610C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13FA8" id="_x0000_s1049" type="#_x0000_t202" style="position:absolute;margin-left:-4.5pt;margin-top:2.4pt;width:83.4pt;height:110.6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" filled="f" stroked="f">
                      <v:textbox style="mso-fit-shape-to-text:t">
                        <w:txbxContent>
                          <w:p w14:paraId="3E844FBE" w14:textId="77777777" w:rsidR="00D260AE" w:rsidRPr="00124A5C" w:rsidRDefault="00D260AE" w:rsidP="00B610C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15A38C" w14:textId="4E50F670" w:rsidR="00D260AE" w:rsidRPr="004012DA" w:rsidRDefault="00D260AE" w:rsidP="00D260AE">
            <w:pPr>
              <w:spacing w:line="276" w:lineRule="auto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bus nummer</w:t>
            </w:r>
          </w:p>
        </w:tc>
        <w:tc>
          <w:tcPr>
            <w:tcW w:w="5410" w:type="dxa"/>
            <w:shd w:val="clear" w:color="auto" w:fill="auto"/>
            <w:vAlign w:val="center"/>
          </w:tcPr>
          <w:p w14:paraId="6F2FF179" w14:textId="4C2567B7" w:rsidR="00D260AE" w:rsidRPr="004012DA" w:rsidRDefault="00D260AE" w:rsidP="00D260AE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5136" behindDoc="0" locked="0" layoutInCell="1" allowOverlap="1" wp14:anchorId="5208B55D" wp14:editId="3322A17A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-251460</wp:posOffset>
                      </wp:positionV>
                      <wp:extent cx="5425440" cy="1404620"/>
                      <wp:effectExtent l="0" t="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F51A2B" w14:textId="77777777" w:rsidR="00D260AE" w:rsidRPr="00124A5C" w:rsidRDefault="00D260AE" w:rsidP="00B610C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8B55D" id="_x0000_s1050" type="#_x0000_t202" style="position:absolute;margin-left:-2pt;margin-top:-19.8pt;width:427.2pt;height:110.6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" filled="f" stroked="f">
                      <v:textbox style="mso-fit-shape-to-text:t">
                        <w:txbxContent>
                          <w:p w14:paraId="26F51A2B" w14:textId="77777777" w:rsidR="00D260AE" w:rsidRPr="00124A5C" w:rsidRDefault="00D260AE" w:rsidP="00B610C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4112" behindDoc="0" locked="0" layoutInCell="1" allowOverlap="1" wp14:anchorId="5299A65A" wp14:editId="6B8FAD26">
                      <wp:simplePos x="0" y="0"/>
                      <wp:positionH relativeFrom="margin">
                        <wp:posOffset>-57150</wp:posOffset>
                      </wp:positionH>
                      <wp:positionV relativeFrom="paragraph">
                        <wp:posOffset>30480</wp:posOffset>
                      </wp:positionV>
                      <wp:extent cx="1059180" cy="1404620"/>
                      <wp:effectExtent l="0" t="0" r="0" b="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122126" w14:textId="77777777" w:rsidR="00D260AE" w:rsidRPr="00124A5C" w:rsidRDefault="00D260AE" w:rsidP="00B610C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9A65A" id="_x0000_s1051" type="#_x0000_t202" style="position:absolute;margin-left:-4.5pt;margin-top:2.4pt;width:83.4pt;height:110.6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" filled="f" stroked="f">
                      <v:textbox style="mso-fit-shape-to-text:t">
                        <w:txbxContent>
                          <w:p w14:paraId="3A122126" w14:textId="77777777" w:rsidR="00D260AE" w:rsidRPr="00124A5C" w:rsidRDefault="00D260AE" w:rsidP="00B610C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E47DB9" w:rsidRPr="004012DA" w14:paraId="433C6DB0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10791DB0" w14:textId="77777777" w:rsidR="00E47DB9" w:rsidRPr="004012DA" w:rsidRDefault="00E47DB9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1174A722" w14:textId="41D4ABFD" w:rsidR="00E47DB9" w:rsidRPr="004012DA" w:rsidRDefault="00A3117B" w:rsidP="009D6B2F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7904" behindDoc="0" locked="0" layoutInCell="1" allowOverlap="1" wp14:anchorId="262BEA7D" wp14:editId="3E81F02E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848350" cy="1404620"/>
                      <wp:effectExtent l="0" t="0" r="0" b="0"/>
                      <wp:wrapNone/>
                      <wp:docPr id="24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5B7802" w14:textId="190CE08C" w:rsidR="00A3117B" w:rsidRPr="00124A5C" w:rsidRDefault="00A3117B" w:rsidP="00A3117B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BEA7D" id="Text Box 24" o:spid="_x0000_s1052" type="#_x0000_t202" style="position:absolute;margin-left:-.15pt;margin-top:1.45pt;width:460.5pt;height:110.6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" filled="f" stroked="f">
                      <v:textbox style="mso-fit-shape-to-text:t">
                        <w:txbxContent>
                          <w:p w14:paraId="5C5B7802" w14:textId="190CE08C" w:rsidR="00A3117B" w:rsidRPr="00124A5C" w:rsidRDefault="00A3117B" w:rsidP="00A3117B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A80E37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E47DB9" w:rsidRPr="004012DA" w14:paraId="318EF502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048C478" w14:textId="77777777" w:rsidR="00E47DB9" w:rsidRPr="004012DA" w:rsidRDefault="00E47DB9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02A5E6AC" w14:textId="3A015107" w:rsidR="00E47DB9" w:rsidRPr="004012DA" w:rsidRDefault="00A3117B" w:rsidP="009D6B2F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9952" behindDoc="0" locked="0" layoutInCell="1" allowOverlap="1" wp14:anchorId="5F8E485E" wp14:editId="66948F99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848350" cy="1404620"/>
                      <wp:effectExtent l="0" t="0" r="0" b="0"/>
                      <wp:wrapNone/>
                      <wp:docPr id="2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0F1621" w14:textId="3DFCF025" w:rsidR="00A3117B" w:rsidRPr="00124A5C" w:rsidRDefault="00A3117B" w:rsidP="00A3117B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E485E" id="Text Box 28" o:spid="_x0000_s1053" type="#_x0000_t202" style="position:absolute;margin-left:-.15pt;margin-top:1.45pt;width:460.5pt;height:110.6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" filled="f" stroked="f">
                      <v:textbox style="mso-fit-shape-to-text:t">
                        <w:txbxContent>
                          <w:p w14:paraId="1E0F1621" w14:textId="3DFCF025" w:rsidR="00A3117B" w:rsidRPr="00124A5C" w:rsidRDefault="00A3117B" w:rsidP="00A3117B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A80E37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E47DB9" w:rsidRPr="004012DA" w14:paraId="051BD187" w14:textId="77777777" w:rsidTr="009B7A99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45A0922" w14:textId="77777777" w:rsidR="00E47DB9" w:rsidRPr="004012DA" w:rsidRDefault="00E47DB9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1D1D38E1" w14:textId="460A74F3" w:rsidR="003B75BE" w:rsidRPr="004012DA" w:rsidRDefault="00A3117B" w:rsidP="009D6B2F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2000" behindDoc="0" locked="0" layoutInCell="1" allowOverlap="1" wp14:anchorId="1A356A5E" wp14:editId="38A648B6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743575" cy="1404620"/>
                      <wp:effectExtent l="0" t="0" r="0" b="0"/>
                      <wp:wrapNone/>
                      <wp:docPr id="2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35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E7E1F7" w14:textId="77777777" w:rsidR="00A3117B" w:rsidRPr="00124A5C" w:rsidRDefault="00A3117B" w:rsidP="00A3117B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56A5E" id="Text Box 29" o:spid="_x0000_s1054" type="#_x0000_t202" style="position:absolute;margin-left:-.15pt;margin-top:1.45pt;width:452.25pt;height:110.6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" filled="f" stroked="f">
                      <v:textbox style="mso-fit-shape-to-text:t">
                        <w:txbxContent>
                          <w:p w14:paraId="19E7E1F7" w14:textId="77777777" w:rsidR="00A3117B" w:rsidRPr="00124A5C" w:rsidRDefault="00A3117B" w:rsidP="00A3117B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E47DB9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A80E37"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5C2EBD7A" w14:textId="77777777" w:rsidR="003B75BE" w:rsidRPr="004012DA" w:rsidRDefault="003B75BE" w:rsidP="003B75B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7C643623" w14:textId="77777777" w:rsidR="003B75BE" w:rsidRPr="004012DA" w:rsidRDefault="003B75BE" w:rsidP="003B75B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15E75CAD" w14:textId="77777777" w:rsidR="003B75BE" w:rsidRPr="004012DA" w:rsidRDefault="003B75BE" w:rsidP="003B75B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5B54A83A" w14:textId="77777777" w:rsidR="003B75BE" w:rsidRPr="004012DA" w:rsidRDefault="003B75BE" w:rsidP="003B75B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246A316" w14:textId="77777777" w:rsidR="003B75BE" w:rsidRPr="004012DA" w:rsidRDefault="003B75BE" w:rsidP="003B75B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F84FCBD" w14:textId="59C694C8" w:rsidR="00E47DB9" w:rsidRPr="004012DA" w:rsidRDefault="00E47DB9" w:rsidP="003B75BE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</w:tbl>
    <w:p w14:paraId="1741EDF4" w14:textId="77777777" w:rsidR="00E47DB9" w:rsidRPr="004012DA" w:rsidRDefault="00E47DB9" w:rsidP="00E47DB9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9823" w:type="dxa"/>
        <w:tblLook w:val="04A0" w:firstRow="1" w:lastRow="0" w:firstColumn="1" w:lastColumn="0" w:noHBand="0" w:noVBand="1"/>
      </w:tblPr>
      <w:tblGrid>
        <w:gridCol w:w="9823"/>
      </w:tblGrid>
      <w:tr w:rsidR="00B57F3A" w:rsidRPr="004012DA" w14:paraId="7F551AE5" w14:textId="77777777" w:rsidTr="00B57F3A">
        <w:trPr>
          <w:trHeight w:hRule="exact" w:val="2757"/>
        </w:trPr>
        <w:tc>
          <w:tcPr>
            <w:tcW w:w="9823" w:type="dxa"/>
            <w:shd w:val="clear" w:color="auto" w:fill="auto"/>
          </w:tcPr>
          <w:p w14:paraId="09BA52F1" w14:textId="46938AD0" w:rsidR="00B57F3A" w:rsidRDefault="00B57F3A" w:rsidP="003B75BE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Duidt hieronder aan welke verlengingen u wenst te bekomen (één of meerdere)</w:t>
            </w:r>
          </w:p>
          <w:p w14:paraId="25ED1AE9" w14:textId="3393E9DB" w:rsidR="00B57F3A" w:rsidRDefault="00B57F3A" w:rsidP="00DC07D9">
            <w:pPr>
              <w:pStyle w:val="Lijstalinea"/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ADN Basis</w:t>
            </w:r>
          </w:p>
          <w:p w14:paraId="4C7F4994" w14:textId="7F0686E1" w:rsidR="00B57F3A" w:rsidRDefault="00B57F3A" w:rsidP="00DC07D9">
            <w:pPr>
              <w:pStyle w:val="Lijstalinea"/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ADN Gas</w:t>
            </w:r>
          </w:p>
          <w:p w14:paraId="38716737" w14:textId="14F676B1" w:rsidR="00B57F3A" w:rsidRPr="00DC07D9" w:rsidRDefault="00B57F3A" w:rsidP="00DC07D9">
            <w:pPr>
              <w:pStyle w:val="Lijstalinea"/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ADN Chemie</w:t>
            </w:r>
          </w:p>
          <w:p w14:paraId="5137F8CD" w14:textId="77777777" w:rsidR="00B57F3A" w:rsidRDefault="00B57F3A" w:rsidP="003B75BE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DE9A39D" w14:textId="7B2332B3" w:rsidR="00B57F3A" w:rsidRPr="004012DA" w:rsidRDefault="00B57F3A" w:rsidP="003B75BE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12DA">
              <w:rPr>
                <w:rFonts w:asciiTheme="minorHAnsi" w:hAnsiTheme="minorHAnsi" w:cstheme="minorHAnsi"/>
                <w:b/>
                <w:sz w:val="20"/>
                <w:szCs w:val="20"/>
              </w:rPr>
              <w:t>Voorwaarden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ADN Basis</w:t>
            </w:r>
            <w:r w:rsidRPr="004012DA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  <w:p w14:paraId="45A56566" w14:textId="03603CBA" w:rsidR="00B57F3A" w:rsidRPr="00DC07D9" w:rsidRDefault="00B57F3A" w:rsidP="00DC07D9">
            <w:pPr>
              <w:numPr>
                <w:ilvl w:val="0"/>
                <w:numId w:val="15"/>
              </w:numPr>
              <w:tabs>
                <w:tab w:val="clear" w:pos="3686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012DA">
              <w:rPr>
                <w:rFonts w:asciiTheme="minorHAnsi" w:hAnsiTheme="minorHAnsi" w:cstheme="minorHAnsi"/>
                <w:sz w:val="20"/>
                <w:szCs w:val="20"/>
              </w:rPr>
              <w:t>Een herhalingscursus ADN ‘Basis Droge Lading’, ‘ADN Basis Tankvaart’ of ‘ADN Basis Gecombineerd Droge Lading en Tankvaart’ gevolgd hebben bij een erkend ADN-opleidingscentrum.</w:t>
            </w:r>
          </w:p>
        </w:tc>
      </w:tr>
      <w:tr w:rsidR="008F5ED4" w:rsidRPr="004012DA" w14:paraId="042BB231" w14:textId="77777777" w:rsidTr="008F5ED4">
        <w:trPr>
          <w:trHeight w:hRule="exact" w:val="3534"/>
        </w:trPr>
        <w:tc>
          <w:tcPr>
            <w:tcW w:w="9823" w:type="dxa"/>
            <w:shd w:val="clear" w:color="auto" w:fill="auto"/>
          </w:tcPr>
          <w:p w14:paraId="5FB2C396" w14:textId="77777777" w:rsidR="008F5ED4" w:rsidRDefault="008F5ED4" w:rsidP="00DC07D9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4992D20" w14:textId="77777777" w:rsidR="008F5ED4" w:rsidRPr="008F5ED4" w:rsidRDefault="008F5ED4" w:rsidP="00DC07D9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F5ED4">
              <w:rPr>
                <w:rFonts w:asciiTheme="minorHAnsi" w:hAnsiTheme="minorHAnsi" w:cstheme="minorHAnsi"/>
                <w:b/>
                <w:sz w:val="20"/>
                <w:szCs w:val="20"/>
              </w:rPr>
              <w:t>Voorwaarden ADN Gas</w:t>
            </w:r>
          </w:p>
          <w:p w14:paraId="778D8EF7" w14:textId="77777777" w:rsidR="008F5ED4" w:rsidRPr="00071F9B" w:rsidRDefault="008F5ED4" w:rsidP="008F5ED4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71F9B">
              <w:rPr>
                <w:rFonts w:asciiTheme="minorHAnsi" w:hAnsiTheme="minorHAnsi" w:cstheme="minorHAnsi"/>
                <w:sz w:val="20"/>
                <w:szCs w:val="20"/>
              </w:rPr>
              <w:t>Ofwel: een herhalingscursus ‘ADN Gas’ gevolgd hebben bij een erkend opleidingscentrum binnen het laatste jaar voor de vervaldatum van het lopende ADN-Gas attest.</w:t>
            </w:r>
          </w:p>
          <w:p w14:paraId="0CB29657" w14:textId="1722CB33" w:rsidR="008F5ED4" w:rsidRPr="00071F9B" w:rsidRDefault="008F5ED4" w:rsidP="008F5ED4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71F9B">
              <w:rPr>
                <w:rFonts w:asciiTheme="minorHAnsi" w:hAnsiTheme="minorHAnsi" w:cstheme="minorHAnsi"/>
                <w:sz w:val="20"/>
                <w:szCs w:val="20"/>
              </w:rPr>
              <w:t>Ofwel: 1 jaar tijd aan boord (180 dagen) van een schip type G (8.2.1.</w:t>
            </w:r>
            <w:r w:rsidR="00DD3C86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071F9B">
              <w:rPr>
                <w:rFonts w:asciiTheme="minorHAnsi" w:hAnsiTheme="minorHAnsi" w:cstheme="minorHAnsi"/>
                <w:sz w:val="20"/>
                <w:szCs w:val="20"/>
              </w:rPr>
              <w:t>) binnen een periode van 2 jaar vóór het vervallen van het ADN GAS attest.</w:t>
            </w:r>
          </w:p>
          <w:p w14:paraId="21467274" w14:textId="77777777" w:rsidR="008F5ED4" w:rsidRDefault="008F5ED4" w:rsidP="00DC07D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EDF71F" w14:textId="174738B2" w:rsidR="008F5ED4" w:rsidRPr="008F5ED4" w:rsidRDefault="008F5ED4" w:rsidP="008F5ED4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F5ED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Voorwaarden ADN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Chemie</w:t>
            </w:r>
          </w:p>
          <w:p w14:paraId="279B7799" w14:textId="77777777" w:rsidR="008F5ED4" w:rsidRDefault="008F5ED4" w:rsidP="008F5ED4">
            <w:pPr>
              <w:numPr>
                <w:ilvl w:val="0"/>
                <w:numId w:val="18"/>
              </w:num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Ofwel: een herhalingscursus ‘ADN Chemie’ gevolgd hebben bij een erkend opleidingscentrum binnen het laatste jaar voor de vervaldatum van het lopende ADN-Chemie attest.</w:t>
            </w:r>
          </w:p>
          <w:p w14:paraId="1247E6B3" w14:textId="3A419461" w:rsidR="008F5ED4" w:rsidRDefault="008F5ED4" w:rsidP="008F5ED4">
            <w:pPr>
              <w:numPr>
                <w:ilvl w:val="0"/>
                <w:numId w:val="18"/>
              </w:num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Ofwel: 1 jaar tijd aan boord (180 dagen) van een schip type C (8.2.1.</w:t>
            </w:r>
            <w:r w:rsidR="00DD3C86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 binnen een periode van 2 jaar vóór het vervallen van het ADN-attest.</w:t>
            </w:r>
          </w:p>
          <w:p w14:paraId="06FF1DED" w14:textId="66AD4BEB" w:rsidR="008F5ED4" w:rsidRPr="008F5ED4" w:rsidRDefault="008F5ED4" w:rsidP="00DC07D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C07D9" w:rsidRPr="004012DA" w14:paraId="31BCD395" w14:textId="77777777" w:rsidTr="008F5ED4">
        <w:trPr>
          <w:trHeight w:hRule="exact" w:val="5241"/>
        </w:trPr>
        <w:tc>
          <w:tcPr>
            <w:tcW w:w="9823" w:type="dxa"/>
            <w:shd w:val="clear" w:color="auto" w:fill="auto"/>
          </w:tcPr>
          <w:p w14:paraId="01896020" w14:textId="77777777" w:rsidR="00DC07D9" w:rsidRPr="004012DA" w:rsidRDefault="00DC07D9" w:rsidP="00DC07D9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12DA">
              <w:rPr>
                <w:rFonts w:asciiTheme="minorHAnsi" w:hAnsiTheme="minorHAnsi" w:cstheme="minorHAnsi"/>
                <w:b/>
                <w:sz w:val="20"/>
                <w:szCs w:val="20"/>
              </w:rPr>
              <w:t>Bij te voegen documenten:</w:t>
            </w:r>
          </w:p>
          <w:p w14:paraId="0E39542A" w14:textId="77777777" w:rsidR="00DC07D9" w:rsidRPr="004012DA" w:rsidRDefault="00DC07D9" w:rsidP="00517525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012DA">
              <w:rPr>
                <w:rFonts w:asciiTheme="minorHAnsi" w:hAnsiTheme="minorHAnsi" w:cstheme="minorHAnsi"/>
                <w:sz w:val="20"/>
                <w:szCs w:val="20"/>
              </w:rPr>
              <w:t>Kopie geldig identiteitsbewijs (beide zijden).</w:t>
            </w:r>
          </w:p>
          <w:p w14:paraId="485E8D00" w14:textId="350147FC" w:rsidR="00DC07D9" w:rsidRPr="004012DA" w:rsidRDefault="00DC07D9" w:rsidP="00517525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012DA">
              <w:rPr>
                <w:rFonts w:asciiTheme="minorHAnsi" w:hAnsiTheme="minorHAnsi" w:cstheme="minorHAnsi"/>
                <w:sz w:val="20"/>
                <w:szCs w:val="20"/>
              </w:rPr>
              <w:t>1 recente pasfoto..</w:t>
            </w:r>
          </w:p>
          <w:p w14:paraId="1C295F6C" w14:textId="77777777" w:rsidR="008F5ED4" w:rsidRDefault="00DC07D9" w:rsidP="00517525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012DA">
              <w:rPr>
                <w:rFonts w:asciiTheme="minorHAnsi" w:hAnsiTheme="minorHAnsi" w:cstheme="minorHAnsi"/>
                <w:sz w:val="20"/>
                <w:szCs w:val="20"/>
              </w:rPr>
              <w:t>Kopie van het ADN-attest.</w:t>
            </w:r>
          </w:p>
          <w:p w14:paraId="0F65445B" w14:textId="737B2A96" w:rsidR="008F5ED4" w:rsidRDefault="008F5ED4" w:rsidP="008F5ED4">
            <w:pPr>
              <w:tabs>
                <w:tab w:val="clear" w:pos="3686"/>
              </w:tabs>
              <w:spacing w:line="276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1DBD98" w14:textId="768DDAA3" w:rsidR="008F5ED4" w:rsidRPr="00DE37C3" w:rsidRDefault="008F5ED4" w:rsidP="008F5ED4">
            <w:pPr>
              <w:tabs>
                <w:tab w:val="clear" w:pos="3686"/>
              </w:tabs>
              <w:spacing w:line="276" w:lineRule="auto"/>
              <w:ind w:left="3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DE37C3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ADN Basis</w:t>
            </w:r>
          </w:p>
          <w:p w14:paraId="0634B2A0" w14:textId="77777777" w:rsidR="00DC07D9" w:rsidRDefault="00DC07D9" w:rsidP="00517525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F5ED4">
              <w:rPr>
                <w:rFonts w:asciiTheme="minorHAnsi" w:hAnsiTheme="minorHAnsi" w:cstheme="minorHAnsi"/>
                <w:sz w:val="20"/>
                <w:szCs w:val="20"/>
              </w:rPr>
              <w:t>Bewijs van deelname aan de herhalingscursus ADN ‘Basis Droge Lading’, ‘ADN Basis Tankvaart’ of ‘ADN Basis Gecombineerd Droge Lading en Tankvaart’.</w:t>
            </w:r>
          </w:p>
          <w:p w14:paraId="6D698321" w14:textId="77777777" w:rsidR="008F5ED4" w:rsidRDefault="008F5ED4" w:rsidP="008F5ED4">
            <w:pPr>
              <w:tabs>
                <w:tab w:val="clear" w:pos="3686"/>
              </w:tabs>
              <w:spacing w:line="276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6EA501" w14:textId="1C42ECF0" w:rsidR="008F5ED4" w:rsidRPr="00DE37C3" w:rsidRDefault="008F5ED4" w:rsidP="008F5ED4">
            <w:pPr>
              <w:tabs>
                <w:tab w:val="clear" w:pos="3686"/>
              </w:tabs>
              <w:spacing w:line="276" w:lineRule="auto"/>
              <w:ind w:left="3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DE37C3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ADN Gas</w:t>
            </w:r>
          </w:p>
          <w:p w14:paraId="00A7149F" w14:textId="77777777" w:rsidR="008F5ED4" w:rsidRPr="00071F9B" w:rsidRDefault="008F5ED4" w:rsidP="00517525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71F9B">
              <w:rPr>
                <w:rFonts w:asciiTheme="minorHAnsi" w:hAnsiTheme="minorHAnsi" w:cstheme="minorHAnsi"/>
                <w:sz w:val="20"/>
                <w:szCs w:val="20"/>
              </w:rPr>
              <w:t>Ofwel: bewijs van deelname aan de herhalingscursus ‘ADN Gas’.</w:t>
            </w:r>
          </w:p>
          <w:p w14:paraId="0D4495DD" w14:textId="52C7FA98" w:rsidR="00517525" w:rsidRDefault="00517525" w:rsidP="00517525">
            <w:pPr>
              <w:numPr>
                <w:ilvl w:val="0"/>
                <w:numId w:val="15"/>
              </w:numPr>
              <w:tabs>
                <w:tab w:val="left" w:pos="708"/>
              </w:tabs>
              <w:spacing w:after="12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Ofwel</w:t>
            </w:r>
            <w:r w:rsidR="00654B1A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Werktijdverklaring opgemaakt door uw werkgever, inclusief kopieën van de certificaten van goedkeuring van de schepen die opgenomen zijn in de werktijdverklaring.</w:t>
            </w:r>
            <w:r w:rsidR="00465430">
              <w:rPr>
                <w:rFonts w:asciiTheme="minorHAnsi" w:hAnsiTheme="minorHAnsi" w:cstheme="minorHAnsi"/>
                <w:sz w:val="20"/>
                <w:szCs w:val="20"/>
              </w:rPr>
              <w:t xml:space="preserve"> Op een Type G (8.2.1.5)</w:t>
            </w:r>
          </w:p>
          <w:p w14:paraId="01D73BDA" w14:textId="77777777" w:rsidR="008F5ED4" w:rsidRDefault="008F5ED4" w:rsidP="008F5ED4">
            <w:pPr>
              <w:tabs>
                <w:tab w:val="clear" w:pos="3686"/>
              </w:tabs>
              <w:spacing w:line="276" w:lineRule="auto"/>
              <w:ind w:left="360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1A81BA24" w14:textId="4295A492" w:rsidR="008F5ED4" w:rsidRPr="00DE37C3" w:rsidRDefault="008F5ED4" w:rsidP="008F5ED4">
            <w:pPr>
              <w:tabs>
                <w:tab w:val="clear" w:pos="3686"/>
              </w:tabs>
              <w:spacing w:line="276" w:lineRule="auto"/>
              <w:ind w:left="360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DE37C3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ADN Chemie</w:t>
            </w:r>
          </w:p>
          <w:p w14:paraId="56BC683B" w14:textId="77777777" w:rsidR="008F5ED4" w:rsidRDefault="008F5ED4" w:rsidP="00517525">
            <w:pPr>
              <w:numPr>
                <w:ilvl w:val="0"/>
                <w:numId w:val="15"/>
              </w:num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Ofwel: bewijs van deelname aan de herhalingscursus ‘ADN Chemie’.</w:t>
            </w:r>
          </w:p>
          <w:p w14:paraId="0D9663A0" w14:textId="7E3C91B5" w:rsidR="00654B1A" w:rsidRDefault="008F5ED4" w:rsidP="00654B1A">
            <w:pPr>
              <w:numPr>
                <w:ilvl w:val="0"/>
                <w:numId w:val="20"/>
              </w:numPr>
              <w:tabs>
                <w:tab w:val="left" w:pos="708"/>
              </w:tabs>
              <w:spacing w:after="12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Ofwel: </w:t>
            </w:r>
            <w:r w:rsidR="00654B1A">
              <w:rPr>
                <w:rFonts w:asciiTheme="minorHAnsi" w:hAnsiTheme="minorHAnsi" w:cstheme="minorHAnsi"/>
                <w:sz w:val="20"/>
                <w:szCs w:val="20"/>
              </w:rPr>
              <w:t>Werktijdverklaring opgemaakt door uw werkgever, inclusief kopieën van de certificaten van goedkeuring van de schepen die opgenomen zijn in de werktijdverklaring. Op een Type C (8.2.1.7</w:t>
            </w:r>
            <w:r w:rsidR="00465430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</w:p>
          <w:p w14:paraId="0CBA8853" w14:textId="5D78AD84" w:rsidR="008F5ED4" w:rsidRDefault="008F5ED4" w:rsidP="008F5ED4">
            <w:pPr>
              <w:tabs>
                <w:tab w:val="clear" w:pos="3686"/>
              </w:tabs>
              <w:spacing w:line="276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CE631B" w14:textId="3C38A0EF" w:rsidR="008F5ED4" w:rsidRPr="008F5ED4" w:rsidRDefault="008F5ED4" w:rsidP="008F5ED4">
            <w:pPr>
              <w:tabs>
                <w:tab w:val="clear" w:pos="3686"/>
              </w:tabs>
              <w:spacing w:line="276" w:lineRule="auto"/>
              <w:ind w:left="360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</w:tc>
      </w:tr>
    </w:tbl>
    <w:p w14:paraId="09264A02" w14:textId="77777777" w:rsidR="003B75BE" w:rsidRPr="004012DA" w:rsidRDefault="003B75BE" w:rsidP="00E47DB9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48BC0C3" w14:textId="4DAE374D" w:rsidR="0063072A" w:rsidRDefault="003B75BE" w:rsidP="004012DA">
      <w:pPr>
        <w:spacing w:line="360" w:lineRule="auto"/>
        <w:jc w:val="both"/>
        <w:rPr>
          <w:rStyle w:val="Hyperlink"/>
          <w:rFonts w:asciiTheme="minorHAnsi" w:hAnsiTheme="minorHAnsi" w:cstheme="minorHAnsi"/>
          <w:b/>
          <w:sz w:val="20"/>
          <w:szCs w:val="20"/>
        </w:rPr>
      </w:pPr>
      <w:r w:rsidRPr="004012DA">
        <w:rPr>
          <w:rFonts w:asciiTheme="minorHAnsi" w:hAnsiTheme="minorHAnsi" w:cstheme="minorHAnsi"/>
          <w:sz w:val="20"/>
          <w:szCs w:val="20"/>
        </w:rPr>
        <w:lastRenderedPageBreak/>
        <w:t xml:space="preserve">Voor  vragen of onduidelijkheden kan u terecht bij </w:t>
      </w:r>
      <w:hyperlink r:id="rId14" w:history="1">
        <w:r w:rsidR="0063072A" w:rsidRPr="00F41381">
          <w:rPr>
            <w:rStyle w:val="Hyperlink"/>
            <w:rFonts w:asciiTheme="minorHAnsi" w:hAnsiTheme="minorHAnsi" w:cstheme="minorHAnsi"/>
            <w:b/>
            <w:sz w:val="20"/>
            <w:szCs w:val="20"/>
          </w:rPr>
          <w:t>binnenvaartcommissie@vlaamsewaterweg.be</w:t>
        </w:r>
      </w:hyperlink>
    </w:p>
    <w:p w14:paraId="2F8C664E" w14:textId="77777777" w:rsidR="00C477C7" w:rsidRDefault="00C477C7" w:rsidP="004012DA">
      <w:pPr>
        <w:spacing w:line="360" w:lineRule="auto"/>
        <w:jc w:val="both"/>
        <w:rPr>
          <w:rStyle w:val="Hyperlink"/>
          <w:rFonts w:asciiTheme="minorHAnsi" w:hAnsiTheme="minorHAnsi" w:cstheme="minorHAnsi"/>
          <w:b/>
          <w:sz w:val="20"/>
          <w:szCs w:val="20"/>
        </w:rPr>
      </w:pPr>
    </w:p>
    <w:tbl>
      <w:tblPr>
        <w:tblW w:w="2094" w:type="dxa"/>
        <w:tblLook w:val="04A0" w:firstRow="1" w:lastRow="0" w:firstColumn="1" w:lastColumn="0" w:noHBand="0" w:noVBand="1"/>
      </w:tblPr>
      <w:tblGrid>
        <w:gridCol w:w="2094"/>
      </w:tblGrid>
      <w:tr w:rsidR="000235B4" w:rsidRPr="004012DA" w14:paraId="03041D18" w14:textId="77777777" w:rsidTr="000235B4">
        <w:trPr>
          <w:trHeight w:hRule="exact" w:val="2757"/>
        </w:trPr>
        <w:tc>
          <w:tcPr>
            <w:tcW w:w="2094" w:type="dxa"/>
            <w:shd w:val="clear" w:color="auto" w:fill="BFBFBF"/>
            <w:vAlign w:val="center"/>
          </w:tcPr>
          <w:p w14:paraId="0C250381" w14:textId="77777777" w:rsidR="000235B4" w:rsidRPr="004012DA" w:rsidRDefault="000235B4" w:rsidP="000C43D5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Kleef hier uw pasfoto.</w:t>
            </w:r>
          </w:p>
        </w:tc>
      </w:tr>
    </w:tbl>
    <w:p w14:paraId="2E3FA45C" w14:textId="77777777" w:rsidR="000235B4" w:rsidRPr="004012DA" w:rsidRDefault="000235B4" w:rsidP="004012DA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73FFA09" w14:textId="0916F8DC" w:rsidR="0078712B" w:rsidRDefault="003B75BE" w:rsidP="004846C7">
      <w:pPr>
        <w:spacing w:line="276" w:lineRule="auto"/>
        <w:jc w:val="both"/>
        <w:rPr>
          <w:rFonts w:ascii="FlandersArtSans-Regular" w:hAnsi="FlandersArtSans-Regular"/>
        </w:rPr>
      </w:pPr>
      <w:r>
        <w:rPr>
          <w:rFonts w:ascii="FlandersArtSans-Regular" w:hAnsi="FlandersArtSans-Regular"/>
          <w:b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041831" wp14:editId="10CA80FB">
                <wp:simplePos x="0" y="0"/>
                <wp:positionH relativeFrom="column">
                  <wp:posOffset>-53340</wp:posOffset>
                </wp:positionH>
                <wp:positionV relativeFrom="paragraph">
                  <wp:posOffset>85725</wp:posOffset>
                </wp:positionV>
                <wp:extent cx="6305550" cy="1362075"/>
                <wp:effectExtent l="0" t="0" r="19050" b="2857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6730E" id="Rectangle 2" o:spid="_x0000_s1026" style="position:absolute;margin-left:-4.2pt;margin-top:6.75pt;width:496.5pt;height:10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"/>
            </w:pict>
          </mc:Fallback>
        </mc:AlternateContent>
      </w:r>
    </w:p>
    <w:p w14:paraId="7C6810B8" w14:textId="77777777" w:rsidR="0078712B" w:rsidRDefault="0078712B" w:rsidP="004846C7">
      <w:pPr>
        <w:spacing w:line="276" w:lineRule="auto"/>
        <w:jc w:val="both"/>
        <w:rPr>
          <w:rFonts w:ascii="FlandersArtSans-Regular" w:hAnsi="FlandersArtSans-Regular"/>
        </w:rPr>
      </w:pPr>
    </w:p>
    <w:p w14:paraId="3F5660CC" w14:textId="77777777" w:rsidR="00DD2058" w:rsidRDefault="00DD2058" w:rsidP="004846C7">
      <w:pPr>
        <w:spacing w:line="276" w:lineRule="auto"/>
        <w:jc w:val="both"/>
        <w:rPr>
          <w:rFonts w:ascii="FlandersArtSans-Regular" w:hAnsi="FlandersArtSans-Regular"/>
        </w:rPr>
      </w:pPr>
    </w:p>
    <w:p w14:paraId="6FCC58FC" w14:textId="77777777" w:rsidR="0078712B" w:rsidRDefault="0078712B" w:rsidP="004846C7">
      <w:pPr>
        <w:spacing w:line="276" w:lineRule="auto"/>
        <w:jc w:val="both"/>
        <w:rPr>
          <w:rFonts w:ascii="FlandersArtSans-Regular" w:hAnsi="FlandersArtSans-Regular"/>
        </w:rPr>
      </w:pPr>
    </w:p>
    <w:tbl>
      <w:tblPr>
        <w:tblW w:w="0" w:type="auto"/>
        <w:tblBorders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6521"/>
        <w:gridCol w:w="3400"/>
      </w:tblGrid>
      <w:tr w:rsidR="0033183D" w:rsidRPr="009D6B2F" w14:paraId="5BA812A0" w14:textId="77777777" w:rsidTr="00B57F3A">
        <w:tc>
          <w:tcPr>
            <w:tcW w:w="6521" w:type="dxa"/>
            <w:tcBorders>
              <w:bottom w:val="nil"/>
            </w:tcBorders>
            <w:shd w:val="clear" w:color="auto" w:fill="auto"/>
          </w:tcPr>
          <w:p w14:paraId="6AE196A2" w14:textId="77777777" w:rsidR="0033183D" w:rsidRDefault="0033183D" w:rsidP="009D6B2F">
            <w:pPr>
              <w:spacing w:line="276" w:lineRule="auto"/>
              <w:jc w:val="both"/>
              <w:rPr>
                <w:rFonts w:ascii="FlandersArtSans-Regular" w:hAnsi="FlandersArtSans-Regular"/>
              </w:rPr>
            </w:pPr>
          </w:p>
          <w:p w14:paraId="2739B8EC" w14:textId="77777777" w:rsidR="005B59FC" w:rsidRDefault="005B59FC" w:rsidP="009D6B2F">
            <w:pPr>
              <w:spacing w:line="276" w:lineRule="auto"/>
              <w:jc w:val="both"/>
              <w:rPr>
                <w:rFonts w:ascii="FlandersArtSans-Regular" w:hAnsi="FlandersArtSans-Regular"/>
              </w:rPr>
            </w:pPr>
          </w:p>
          <w:p w14:paraId="26F3860B" w14:textId="77777777" w:rsidR="005B59FC" w:rsidRDefault="005B59FC" w:rsidP="009D6B2F">
            <w:pPr>
              <w:spacing w:line="276" w:lineRule="auto"/>
              <w:jc w:val="both"/>
              <w:rPr>
                <w:rFonts w:ascii="FlandersArtSans-Regular" w:hAnsi="FlandersArtSans-Regular"/>
              </w:rPr>
            </w:pPr>
          </w:p>
          <w:p w14:paraId="0D7EA473" w14:textId="490D86A7" w:rsidR="005B59FC" w:rsidRPr="009D6B2F" w:rsidRDefault="005B59FC" w:rsidP="009D6B2F">
            <w:pPr>
              <w:spacing w:line="276" w:lineRule="auto"/>
              <w:jc w:val="both"/>
              <w:rPr>
                <w:rFonts w:ascii="FlandersArtSans-Regular" w:hAnsi="FlandersArtSans-Regular"/>
              </w:rPr>
            </w:pPr>
          </w:p>
        </w:tc>
        <w:tc>
          <w:tcPr>
            <w:tcW w:w="3400" w:type="dxa"/>
            <w:tcBorders>
              <w:bottom w:val="nil"/>
            </w:tcBorders>
            <w:shd w:val="clear" w:color="auto" w:fill="auto"/>
            <w:vAlign w:val="bottom"/>
          </w:tcPr>
          <w:p w14:paraId="4E778EA4" w14:textId="77777777" w:rsidR="0033183D" w:rsidRPr="009D6B2F" w:rsidRDefault="0033183D" w:rsidP="009D6B2F">
            <w:pPr>
              <w:spacing w:line="276" w:lineRule="auto"/>
              <w:rPr>
                <w:rFonts w:ascii="FlandersArtSans-Regular" w:hAnsi="FlandersArtSans-Regular"/>
              </w:rPr>
            </w:pPr>
          </w:p>
        </w:tc>
      </w:tr>
      <w:tr w:rsidR="00D260AE" w:rsidRPr="009D6B2F" w14:paraId="55D57DDA" w14:textId="77777777" w:rsidTr="00B57F3A">
        <w:tc>
          <w:tcPr>
            <w:tcW w:w="6521" w:type="dxa"/>
            <w:tcBorders>
              <w:top w:val="nil"/>
            </w:tcBorders>
            <w:shd w:val="clear" w:color="auto" w:fill="auto"/>
            <w:vAlign w:val="center"/>
          </w:tcPr>
          <w:p w14:paraId="59DF774A" w14:textId="49E496D3" w:rsidR="00D260AE" w:rsidRPr="00ED3CBC" w:rsidRDefault="00B57F3A" w:rsidP="00D260AE">
            <w:pPr>
              <w:spacing w:line="240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handtekening aanvrager </w:t>
            </w:r>
            <w:r>
              <w:rPr>
                <w:rFonts w:asciiTheme="minorHAnsi" w:hAnsiTheme="minorHAnsi" w:cstheme="minorHAnsi"/>
                <w:b/>
                <w:i/>
                <w:sz w:val="24"/>
                <w:szCs w:val="24"/>
                <w:u w:val="single"/>
              </w:rPr>
              <w:t>binnen</w:t>
            </w:r>
            <w:r w:rsidRPr="007F2CD3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het kader in zwarte of blauwe inkt</w:t>
            </w:r>
          </w:p>
        </w:tc>
        <w:tc>
          <w:tcPr>
            <w:tcW w:w="3400" w:type="dxa"/>
            <w:tcBorders>
              <w:top w:val="nil"/>
            </w:tcBorders>
            <w:shd w:val="clear" w:color="auto" w:fill="auto"/>
          </w:tcPr>
          <w:p w14:paraId="6CF032B0" w14:textId="77777777" w:rsidR="00D260AE" w:rsidRPr="009D6B2F" w:rsidRDefault="00D260AE" w:rsidP="00D260AE">
            <w:pPr>
              <w:spacing w:line="276" w:lineRule="auto"/>
              <w:jc w:val="both"/>
              <w:rPr>
                <w:rFonts w:ascii="FlandersArtSans-Regular" w:hAnsi="FlandersArtSans-Regular"/>
              </w:rPr>
            </w:pPr>
          </w:p>
        </w:tc>
      </w:tr>
      <w:tr w:rsidR="00D260AE" w:rsidRPr="009D6B2F" w14:paraId="34541717" w14:textId="77777777" w:rsidTr="00B57F3A">
        <w:tc>
          <w:tcPr>
            <w:tcW w:w="6521" w:type="dxa"/>
            <w:tcBorders>
              <w:bottom w:val="nil"/>
            </w:tcBorders>
            <w:shd w:val="clear" w:color="auto" w:fill="auto"/>
            <w:vAlign w:val="center"/>
          </w:tcPr>
          <w:p w14:paraId="7A49EE08" w14:textId="4910ABA4" w:rsidR="00D260AE" w:rsidRPr="004012DA" w:rsidRDefault="00D260AE" w:rsidP="00D260AE">
            <w:pPr>
              <w:spacing w:line="240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A84985">
              <w:rPr>
                <w:rFonts w:asciiTheme="minorHAnsi" w:hAnsiTheme="minorHAnsi" w:cstheme="minorHAnsi"/>
                <w:i/>
                <w:sz w:val="16"/>
                <w:szCs w:val="16"/>
              </w:rPr>
              <w:t>Datum (dd/mm/jjj)</w:t>
            </w:r>
          </w:p>
        </w:tc>
        <w:tc>
          <w:tcPr>
            <w:tcW w:w="3400" w:type="dxa"/>
            <w:tcBorders>
              <w:bottom w:val="nil"/>
            </w:tcBorders>
            <w:shd w:val="clear" w:color="auto" w:fill="auto"/>
          </w:tcPr>
          <w:p w14:paraId="013DA0F2" w14:textId="77777777" w:rsidR="00D260AE" w:rsidRPr="009D6B2F" w:rsidRDefault="00D260AE" w:rsidP="00D260AE">
            <w:pPr>
              <w:spacing w:line="276" w:lineRule="auto"/>
              <w:jc w:val="both"/>
              <w:rPr>
                <w:rFonts w:ascii="FlandersArtSans-Regular" w:hAnsi="FlandersArtSans-Regular"/>
              </w:rPr>
            </w:pPr>
          </w:p>
        </w:tc>
      </w:tr>
      <w:tr w:rsidR="00D260AE" w:rsidRPr="002541DD" w14:paraId="7A0BCBE3" w14:textId="77777777" w:rsidTr="00B57F3A">
        <w:tc>
          <w:tcPr>
            <w:tcW w:w="6521" w:type="dxa"/>
            <w:tcBorders>
              <w:bottom w:val="nil"/>
            </w:tcBorders>
            <w:shd w:val="clear" w:color="auto" w:fill="auto"/>
          </w:tcPr>
          <w:tbl>
            <w:tblPr>
              <w:tblW w:w="0" w:type="auto"/>
              <w:tblBorders>
                <w:bottom w:val="single" w:sz="4" w:space="0" w:color="7F7F7F"/>
              </w:tblBorders>
              <w:tblLook w:val="04A0" w:firstRow="1" w:lastRow="0" w:firstColumn="1" w:lastColumn="0" w:noHBand="0" w:noVBand="1"/>
            </w:tblPr>
            <w:tblGrid>
              <w:gridCol w:w="4069"/>
              <w:gridCol w:w="2236"/>
            </w:tblGrid>
            <w:tr w:rsidR="00D260AE" w:rsidRPr="002541DD" w14:paraId="11366A02" w14:textId="77777777" w:rsidTr="000A5DBB">
              <w:tc>
                <w:tcPr>
                  <w:tcW w:w="5030" w:type="dxa"/>
                  <w:tcBorders>
                    <w:bottom w:val="nil"/>
                  </w:tcBorders>
                  <w:shd w:val="clear" w:color="auto" w:fill="auto"/>
                </w:tcPr>
                <w:p w14:paraId="47AE913E" w14:textId="77777777" w:rsidR="00D260AE" w:rsidRPr="0028304E" w:rsidRDefault="00D260AE" w:rsidP="00D260AE">
                  <w:pPr>
                    <w:spacing w:line="276" w:lineRule="auto"/>
                    <w:jc w:val="both"/>
                    <w:rPr>
                      <w:rFonts w:asciiTheme="minorHAnsi" w:hAnsiTheme="minorHAnsi" w:cstheme="minorHAnsi"/>
                      <w:color w:val="BFBFBF"/>
                      <w:lang w:val="en-GB"/>
                    </w:rPr>
                  </w:pP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8304E">
                    <w:rPr>
                      <w:rFonts w:asciiTheme="minorHAnsi" w:hAnsiTheme="minorHAnsi" w:cstheme="minorHAnsi"/>
                      <w:color w:val="auto"/>
                      <w:sz w:val="40"/>
                      <w:szCs w:val="40"/>
                      <w:lang w:val="en-GB"/>
                    </w:rPr>
                    <w:t>/</w:t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8304E">
                    <w:rPr>
                      <w:rFonts w:asciiTheme="minorHAnsi" w:hAnsiTheme="minorHAnsi" w:cstheme="minorHAnsi"/>
                      <w:color w:val="auto"/>
                      <w:sz w:val="40"/>
                      <w:szCs w:val="40"/>
                      <w:lang w:val="en-GB"/>
                    </w:rPr>
                    <w:t>/</w:t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8304E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  <w:lang w:val="en-GB"/>
                    </w:rPr>
                    <w:t xml:space="preserve"> </w:t>
                  </w:r>
                </w:p>
              </w:tc>
              <w:tc>
                <w:tcPr>
                  <w:tcW w:w="5031" w:type="dxa"/>
                  <w:tcBorders>
                    <w:bottom w:val="nil"/>
                  </w:tcBorders>
                  <w:shd w:val="clear" w:color="auto" w:fill="auto"/>
                </w:tcPr>
                <w:p w14:paraId="0F06C168" w14:textId="77777777" w:rsidR="00D260AE" w:rsidRPr="0028304E" w:rsidRDefault="00D260AE" w:rsidP="00D260AE">
                  <w:pPr>
                    <w:spacing w:line="276" w:lineRule="auto"/>
                    <w:jc w:val="both"/>
                    <w:rPr>
                      <w:rFonts w:asciiTheme="minorHAnsi" w:hAnsiTheme="minorHAnsi" w:cstheme="minorHAnsi"/>
                      <w:lang w:val="en-GB"/>
                    </w:rPr>
                  </w:pPr>
                </w:p>
              </w:tc>
            </w:tr>
          </w:tbl>
          <w:sdt>
            <w:sdtPr>
              <w:rPr>
                <w:rFonts w:asciiTheme="minorHAnsi" w:hAnsiTheme="minorHAnsi" w:cstheme="minorHAnsi"/>
                <w:b/>
                <w:color w:val="auto"/>
              </w:rPr>
              <w:id w:val="1010259342"/>
              <w:placeholder>
                <w:docPart w:val="80C19D9545D14627BF3B77EC328F78D0"/>
              </w:placeholder>
              <w:showingPlcHdr/>
              <w:date>
                <w:dateFormat w:val="d/MM/yyyy"/>
                <w:lid w:val="nl-BE"/>
                <w:storeMappedDataAs w:val="dateTime"/>
                <w:calendar w:val="gregorian"/>
              </w:date>
            </w:sdtPr>
            <w:sdtEndPr/>
            <w:sdtContent>
              <w:p w14:paraId="1906A985" w14:textId="1E53C5FC" w:rsidR="00D260AE" w:rsidRPr="0028304E" w:rsidRDefault="0063072A" w:rsidP="00D260AE">
                <w:pPr>
                  <w:spacing w:line="276" w:lineRule="auto"/>
                  <w:jc w:val="both"/>
                  <w:rPr>
                    <w:rFonts w:asciiTheme="minorHAnsi" w:hAnsiTheme="minorHAnsi" w:cstheme="minorHAnsi"/>
                    <w:color w:val="auto"/>
                    <w:lang w:val="en-GB"/>
                  </w:rPr>
                </w:pPr>
                <w:r w:rsidRPr="0028304E">
                  <w:rPr>
                    <w:rStyle w:val="Tekstvantijdelijkeaanduiding"/>
                    <w:lang w:val="en-GB"/>
                  </w:rPr>
                  <w:t>Click or tap to enter a date.</w:t>
                </w:r>
              </w:p>
            </w:sdtContent>
          </w:sdt>
        </w:tc>
        <w:tc>
          <w:tcPr>
            <w:tcW w:w="3400" w:type="dxa"/>
            <w:tcBorders>
              <w:bottom w:val="nil"/>
            </w:tcBorders>
            <w:shd w:val="clear" w:color="auto" w:fill="auto"/>
          </w:tcPr>
          <w:p w14:paraId="2FA22254" w14:textId="77777777" w:rsidR="00D260AE" w:rsidRPr="0028304E" w:rsidRDefault="00D260AE" w:rsidP="00D260AE">
            <w:pPr>
              <w:spacing w:line="276" w:lineRule="auto"/>
              <w:jc w:val="both"/>
              <w:rPr>
                <w:rFonts w:ascii="FlandersArtSans-Regular" w:hAnsi="FlandersArtSans-Regular"/>
                <w:lang w:val="en-GB"/>
              </w:rPr>
            </w:pPr>
          </w:p>
        </w:tc>
      </w:tr>
    </w:tbl>
    <w:p w14:paraId="3199C415" w14:textId="77777777" w:rsidR="007B0493" w:rsidRPr="0028304E" w:rsidRDefault="007B0493" w:rsidP="00DD2058">
      <w:pPr>
        <w:spacing w:line="276" w:lineRule="auto"/>
        <w:jc w:val="both"/>
        <w:rPr>
          <w:lang w:val="en-GB"/>
        </w:rPr>
      </w:pPr>
    </w:p>
    <w:sectPr w:rsidR="007B0493" w:rsidRPr="0028304E" w:rsidSect="004012DA"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2268" w:right="851" w:bottom="2552" w:left="1134" w:header="851" w:footer="68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80314" w14:textId="77777777" w:rsidR="007D7A12" w:rsidRDefault="007D7A12" w:rsidP="00F11703">
      <w:pPr>
        <w:spacing w:line="240" w:lineRule="auto"/>
      </w:pPr>
      <w:r>
        <w:separator/>
      </w:r>
    </w:p>
    <w:p w14:paraId="1F1AD01D" w14:textId="77777777" w:rsidR="007D7A12" w:rsidRDefault="007D7A12"/>
  </w:endnote>
  <w:endnote w:type="continuationSeparator" w:id="0">
    <w:p w14:paraId="60F161C2" w14:textId="77777777" w:rsidR="007D7A12" w:rsidRDefault="007D7A12" w:rsidP="00F11703">
      <w:pPr>
        <w:spacing w:line="240" w:lineRule="auto"/>
      </w:pPr>
      <w:r>
        <w:continuationSeparator/>
      </w:r>
    </w:p>
    <w:p w14:paraId="27403D8C" w14:textId="77777777" w:rsidR="007D7A12" w:rsidRDefault="007D7A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4F2B0702-05CE-498D-A94B-1A24631D237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altName w:val="Courier New"/>
    <w:charset w:val="00"/>
    <w:family w:val="auto"/>
    <w:pitch w:val="variable"/>
    <w:sig w:usb0="00000007" w:usb1="00000000" w:usb2="00000000" w:usb3="00000000" w:csb0="00000093" w:csb1="00000000"/>
    <w:embedRegular r:id="rId2" w:fontKey="{E67F9D0C-91C2-4E54-93E0-4AC24280EEBF}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  <w:embedRegular r:id="rId3" w:fontKey="{25678C97-EF0B-406C-BBC7-141D4FA1C48B}"/>
    <w:embedBold r:id="rId4" w:fontKey="{5592642C-D619-495A-B3CC-999C8F01B932}"/>
    <w:embedItalic r:id="rId5" w:fontKey="{B11D79B6-37BE-4E85-9790-A71DD749EBB3}"/>
    <w:embedBoldItalic r:id="rId6" w:fontKey="{2A0DA5F7-BC17-45A4-B593-31C5CA1B9513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1FA40C4-0F5D-4A3B-8D45-441159F9F44E}"/>
    <w:embedBold r:id="rId8" w:fontKey="{0A09D49C-0297-45E2-9CE4-B3F444184366}"/>
    <w:embedItalic r:id="rId9" w:fontKey="{FA900DF6-66C9-442D-A600-DC14CAF42896}"/>
    <w:embedBoldItalic r:id="rId10" w:fontKey="{A3ABFA7D-BF34-42CE-8801-F29CA7B285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383A" w14:textId="77777777" w:rsidR="00D37AD5" w:rsidRPr="00FF15EB" w:rsidRDefault="00D37AD5" w:rsidP="00D37AD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</w:t>
    </w:r>
    <w:r w:rsidR="009C6A9E">
      <w:t>///////////////////////////////</w:t>
    </w:r>
  </w:p>
  <w:p w14:paraId="1BBED354" w14:textId="77777777" w:rsidR="00D37AD5" w:rsidRDefault="00D37AD5" w:rsidP="00D37AD5">
    <w:pPr>
      <w:pStyle w:val="Voettekst"/>
    </w:pPr>
  </w:p>
  <w:p w14:paraId="02BDF138" w14:textId="684E4896" w:rsidR="00D37AD5" w:rsidRDefault="00D37AD5" w:rsidP="00D37AD5">
    <w:pPr>
      <w:pStyle w:val="Voettekst"/>
    </w:pPr>
    <w:r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FF3074">
      <w:rPr>
        <w:noProof/>
      </w:rPr>
      <w:t>2</w:t>
    </w:r>
    <w:r w:rsidR="00CF31CA">
      <w:rPr>
        <w:noProof/>
      </w:rPr>
      <w:fldChar w:fldCharType="end"/>
    </w:r>
    <w:r>
      <w:t xml:space="preserve"> van </w:t>
    </w:r>
    <w:r w:rsidR="00343096">
      <w:rPr>
        <w:noProof/>
      </w:rPr>
      <w:fldChar w:fldCharType="begin"/>
    </w:r>
    <w:r w:rsidR="00343096">
      <w:rPr>
        <w:noProof/>
      </w:rPr>
      <w:instrText xml:space="preserve"> NUMPAGES   \* MERGEFORMAT </w:instrText>
    </w:r>
    <w:r w:rsidR="00343096">
      <w:rPr>
        <w:noProof/>
      </w:rPr>
      <w:fldChar w:fldCharType="separate"/>
    </w:r>
    <w:r w:rsidR="00FF3074">
      <w:rPr>
        <w:noProof/>
      </w:rPr>
      <w:t>3</w:t>
    </w:r>
    <w:r w:rsidR="00343096">
      <w:rPr>
        <w:noProof/>
      </w:rPr>
      <w:fldChar w:fldCharType="end"/>
    </w:r>
    <w:r>
      <w:tab/>
    </w:r>
    <w:r w:rsidR="004846C7">
      <w:t>ADN BASIS – aanvraag duplicaat</w:t>
    </w:r>
    <w:r>
      <w:tab/>
    </w:r>
    <w:r w:rsidR="00C94FB2">
      <w:t>1.06</w:t>
    </w:r>
    <w:r w:rsidR="00F31429">
      <w:t>.2019</w:t>
    </w:r>
  </w:p>
  <w:p w14:paraId="4BDBB18F" w14:textId="77777777" w:rsidR="00D37AD5" w:rsidRDefault="00D37AD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8682C" w14:textId="4DC9FCF2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4F713E78" w14:textId="77777777" w:rsidR="00FB382E" w:rsidRDefault="00FB382E" w:rsidP="00FF15EB">
    <w:pPr>
      <w:pStyle w:val="Voettekst"/>
    </w:pPr>
  </w:p>
  <w:bookmarkStart w:id="0" w:name="_Hlk26180156"/>
  <w:p w14:paraId="46765D4E" w14:textId="2A55CC1B" w:rsidR="006A7C85" w:rsidRDefault="00D260AE" w:rsidP="00FF15EB">
    <w:pPr>
      <w:pStyle w:val="Voettekst"/>
    </w:pPr>
    <w:r>
      <w:fldChar w:fldCharType="begin"/>
    </w:r>
    <w:r>
      <w:instrText xml:space="preserve"> TIME \@ "d/MM/yyyy" </w:instrText>
    </w:r>
    <w:r>
      <w:fldChar w:fldCharType="separate"/>
    </w:r>
    <w:r w:rsidR="002541DD">
      <w:rPr>
        <w:noProof/>
      </w:rPr>
      <w:t>8/06/2022</w:t>
    </w:r>
    <w:r>
      <w:fldChar w:fldCharType="end"/>
    </w:r>
    <w:bookmarkEnd w:id="0"/>
    <w:r w:rsidR="00FB382E">
      <w:tab/>
    </w:r>
    <w:r w:rsidR="00FF3074">
      <w:t>ADN basis</w:t>
    </w:r>
    <w:r w:rsidR="003B75BE">
      <w:t xml:space="preserve"> - verlenging</w:t>
    </w:r>
    <w:r w:rsidR="00FB382E">
      <w:tab/>
    </w:r>
    <w:r w:rsidR="00EE73A3"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0E3DC0">
      <w:rPr>
        <w:noProof/>
      </w:rPr>
      <w:t>2</w:t>
    </w:r>
    <w:r w:rsidR="00CF31CA">
      <w:rPr>
        <w:noProof/>
      </w:rPr>
      <w:fldChar w:fldCharType="end"/>
    </w:r>
    <w:r w:rsidR="00EE73A3">
      <w:t xml:space="preserve"> van </w:t>
    </w:r>
    <w:r w:rsidR="00343096">
      <w:rPr>
        <w:noProof/>
      </w:rPr>
      <w:fldChar w:fldCharType="begin"/>
    </w:r>
    <w:r w:rsidR="00343096">
      <w:rPr>
        <w:noProof/>
      </w:rPr>
      <w:instrText xml:space="preserve"> NUMPAGES  \* Arabic  \* MERGEFORMAT </w:instrText>
    </w:r>
    <w:r w:rsidR="00343096">
      <w:rPr>
        <w:noProof/>
      </w:rPr>
      <w:fldChar w:fldCharType="separate"/>
    </w:r>
    <w:r w:rsidR="000E3DC0">
      <w:rPr>
        <w:noProof/>
      </w:rPr>
      <w:t>3</w:t>
    </w:r>
    <w:r w:rsidR="00343096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3A58A" w14:textId="77777777" w:rsidR="00674118" w:rsidRPr="0032153C" w:rsidRDefault="00871CB4" w:rsidP="00FF15EB">
    <w:pPr>
      <w:pStyle w:val="streepjes"/>
      <w:rPr>
        <w:rFonts w:ascii="FlandersArtSans-Regular" w:hAnsi="FlandersArtSans-Regular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FB2A0A" wp14:editId="198890C2">
          <wp:simplePos x="0" y="0"/>
          <wp:positionH relativeFrom="page">
            <wp:posOffset>720090</wp:posOffset>
          </wp:positionH>
          <wp:positionV relativeFrom="page">
            <wp:posOffset>9757410</wp:posOffset>
          </wp:positionV>
          <wp:extent cx="1270635" cy="539750"/>
          <wp:effectExtent l="0" t="0" r="0" b="0"/>
          <wp:wrapNone/>
          <wp:docPr id="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6A9E">
      <w:rPr>
        <w:rFonts w:ascii="FlandersArtSans-Regular" w:hAnsi="FlandersArtSans-Regular"/>
      </w:rPr>
      <w:t>visuris</w:t>
    </w:r>
    <w:r w:rsidR="00A14911" w:rsidRPr="00A14911">
      <w:rPr>
        <w:rFonts w:ascii="FlandersArtSans-Regular" w:hAnsi="FlandersArtSans-Regular"/>
      </w:rPr>
      <w:t>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71795" w14:textId="77777777" w:rsidR="007D7A12" w:rsidRDefault="007D7A12">
      <w:r>
        <w:separator/>
      </w:r>
    </w:p>
  </w:footnote>
  <w:footnote w:type="continuationSeparator" w:id="0">
    <w:p w14:paraId="13447155" w14:textId="77777777" w:rsidR="007D7A12" w:rsidRDefault="007D7A12" w:rsidP="00F11703">
      <w:pPr>
        <w:spacing w:line="240" w:lineRule="auto"/>
      </w:pPr>
      <w:r>
        <w:continuationSeparator/>
      </w:r>
    </w:p>
    <w:p w14:paraId="43BC80F4" w14:textId="77777777" w:rsidR="007D7A12" w:rsidRDefault="007D7A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4A14B" w14:textId="77777777" w:rsidR="00141C18" w:rsidRPr="0049605C" w:rsidRDefault="009C6A9E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AE7B175" wp14:editId="258FC812">
          <wp:simplePos x="0" y="0"/>
          <wp:positionH relativeFrom="column">
            <wp:posOffset>76200</wp:posOffset>
          </wp:positionH>
          <wp:positionV relativeFrom="paragraph">
            <wp:posOffset>76200</wp:posOffset>
          </wp:positionV>
          <wp:extent cx="2699385" cy="783590"/>
          <wp:effectExtent l="0" t="0" r="0" b="0"/>
          <wp:wrapSquare wrapText="bothSides"/>
          <wp:docPr id="8" name="Picture 8" descr="DVW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VW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938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FF0891"/>
    <w:multiLevelType w:val="hybridMultilevel"/>
    <w:tmpl w:val="90301B24"/>
    <w:lvl w:ilvl="0" w:tplc="BE24E102">
      <w:start w:val="1000"/>
      <w:numFmt w:val="decimal"/>
      <w:lvlText w:val="%1"/>
      <w:lvlJc w:val="left"/>
      <w:pPr>
        <w:ind w:left="1875" w:hanging="43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60A748D"/>
    <w:multiLevelType w:val="hybridMultilevel"/>
    <w:tmpl w:val="2ADC8638"/>
    <w:lvl w:ilvl="0" w:tplc="B6DC9E96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2149" w:hanging="360"/>
      </w:pPr>
    </w:lvl>
    <w:lvl w:ilvl="2" w:tplc="0813001B">
      <w:start w:val="1"/>
      <w:numFmt w:val="lowerRoman"/>
      <w:lvlText w:val="%3."/>
      <w:lvlJc w:val="right"/>
      <w:pPr>
        <w:ind w:left="2869" w:hanging="180"/>
      </w:pPr>
    </w:lvl>
    <w:lvl w:ilvl="3" w:tplc="0813000F">
      <w:start w:val="1"/>
      <w:numFmt w:val="decimal"/>
      <w:lvlText w:val="%4."/>
      <w:lvlJc w:val="left"/>
      <w:pPr>
        <w:ind w:left="3589" w:hanging="360"/>
      </w:pPr>
    </w:lvl>
    <w:lvl w:ilvl="4" w:tplc="08130019">
      <w:start w:val="1"/>
      <w:numFmt w:val="lowerLetter"/>
      <w:lvlText w:val="%5."/>
      <w:lvlJc w:val="left"/>
      <w:pPr>
        <w:ind w:left="4309" w:hanging="360"/>
      </w:pPr>
    </w:lvl>
    <w:lvl w:ilvl="5" w:tplc="0813001B">
      <w:start w:val="1"/>
      <w:numFmt w:val="lowerRoman"/>
      <w:lvlText w:val="%6."/>
      <w:lvlJc w:val="right"/>
      <w:pPr>
        <w:ind w:left="5029" w:hanging="180"/>
      </w:pPr>
    </w:lvl>
    <w:lvl w:ilvl="6" w:tplc="0813000F">
      <w:start w:val="1"/>
      <w:numFmt w:val="decimal"/>
      <w:lvlText w:val="%7."/>
      <w:lvlJc w:val="left"/>
      <w:pPr>
        <w:ind w:left="5749" w:hanging="360"/>
      </w:pPr>
    </w:lvl>
    <w:lvl w:ilvl="7" w:tplc="08130019">
      <w:start w:val="1"/>
      <w:numFmt w:val="lowerLetter"/>
      <w:lvlText w:val="%8."/>
      <w:lvlJc w:val="left"/>
      <w:pPr>
        <w:ind w:left="6469" w:hanging="360"/>
      </w:pPr>
    </w:lvl>
    <w:lvl w:ilvl="8" w:tplc="0813001B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C2EE0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20868"/>
    <w:multiLevelType w:val="hybridMultilevel"/>
    <w:tmpl w:val="75B881D4"/>
    <w:lvl w:ilvl="0" w:tplc="E81E72D4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B0CE1"/>
    <w:multiLevelType w:val="hybridMultilevel"/>
    <w:tmpl w:val="E25A1892"/>
    <w:lvl w:ilvl="0" w:tplc="2F1C9CE0">
      <w:start w:val="1000"/>
      <w:numFmt w:val="bullet"/>
      <w:lvlText w:val="-"/>
      <w:lvlJc w:val="left"/>
      <w:pPr>
        <w:ind w:left="720" w:hanging="360"/>
      </w:pPr>
      <w:rPr>
        <w:rFonts w:ascii="FlandersArtSans-Regular" w:eastAsia="FlandersArtSerif-Regular" w:hAnsi="FlandersArtSans-Regular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C24CC"/>
    <w:multiLevelType w:val="hybridMultilevel"/>
    <w:tmpl w:val="D3503B6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285613"/>
    <w:multiLevelType w:val="multilevel"/>
    <w:tmpl w:val="3210F5B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C7070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C7070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C7070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9A25DB3"/>
    <w:multiLevelType w:val="hybridMultilevel"/>
    <w:tmpl w:val="ED3A89C8"/>
    <w:lvl w:ilvl="0" w:tplc="3050E00A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885161"/>
    <w:multiLevelType w:val="hybridMultilevel"/>
    <w:tmpl w:val="282EBF7C"/>
    <w:lvl w:ilvl="0" w:tplc="12220E72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A4CC9"/>
    <w:multiLevelType w:val="hybridMultilevel"/>
    <w:tmpl w:val="04EE5BF2"/>
    <w:lvl w:ilvl="0" w:tplc="CD5CF8D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8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15"/>
  </w:num>
  <w:num w:numId="2">
    <w:abstractNumId w:val="18"/>
  </w:num>
  <w:num w:numId="3">
    <w:abstractNumId w:val="3"/>
  </w:num>
  <w:num w:numId="4">
    <w:abstractNumId w:val="17"/>
  </w:num>
  <w:num w:numId="5">
    <w:abstractNumId w:val="7"/>
  </w:num>
  <w:num w:numId="6">
    <w:abstractNumId w:val="0"/>
  </w:num>
  <w:num w:numId="7">
    <w:abstractNumId w:val="13"/>
  </w:num>
  <w:num w:numId="8">
    <w:abstractNumId w:val="9"/>
  </w:num>
  <w:num w:numId="9">
    <w:abstractNumId w:val="8"/>
  </w:num>
  <w:num w:numId="10">
    <w:abstractNumId w:val="5"/>
  </w:num>
  <w:num w:numId="11">
    <w:abstractNumId w:val="12"/>
  </w:num>
  <w:num w:numId="12">
    <w:abstractNumId w:val="16"/>
  </w:num>
  <w:num w:numId="13">
    <w:abstractNumId w:val="2"/>
  </w:num>
  <w:num w:numId="14">
    <w:abstractNumId w:val="11"/>
  </w:num>
  <w:num w:numId="15">
    <w:abstractNumId w:val="10"/>
  </w:num>
  <w:num w:numId="16">
    <w:abstractNumId w:val="1"/>
  </w:num>
  <w:num w:numId="17">
    <w:abstractNumId w:val="14"/>
  </w:num>
  <w:num w:numId="18">
    <w:abstractNumId w:val="10"/>
  </w:num>
  <w:num w:numId="19">
    <w:abstractNumId w:val="6"/>
  </w:num>
  <w:num w:numId="20">
    <w:abstractNumId w:val="10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2049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53C"/>
    <w:rsid w:val="0000298C"/>
    <w:rsid w:val="000078AC"/>
    <w:rsid w:val="00020494"/>
    <w:rsid w:val="000235B4"/>
    <w:rsid w:val="00042A43"/>
    <w:rsid w:val="000703EE"/>
    <w:rsid w:val="00091E64"/>
    <w:rsid w:val="000933E6"/>
    <w:rsid w:val="000B4E3B"/>
    <w:rsid w:val="000D0407"/>
    <w:rsid w:val="000D068D"/>
    <w:rsid w:val="000D128C"/>
    <w:rsid w:val="000E3DC0"/>
    <w:rsid w:val="000E6A50"/>
    <w:rsid w:val="000E6DBB"/>
    <w:rsid w:val="000F321E"/>
    <w:rsid w:val="00101D2B"/>
    <w:rsid w:val="00103F3E"/>
    <w:rsid w:val="0013336D"/>
    <w:rsid w:val="00141C18"/>
    <w:rsid w:val="001422F6"/>
    <w:rsid w:val="00150622"/>
    <w:rsid w:val="00164C97"/>
    <w:rsid w:val="001713C5"/>
    <w:rsid w:val="0017683B"/>
    <w:rsid w:val="0017700D"/>
    <w:rsid w:val="001823A9"/>
    <w:rsid w:val="001A5C01"/>
    <w:rsid w:val="001C1358"/>
    <w:rsid w:val="001C53DE"/>
    <w:rsid w:val="001C6715"/>
    <w:rsid w:val="001D42A5"/>
    <w:rsid w:val="001D4CD5"/>
    <w:rsid w:val="001E0038"/>
    <w:rsid w:val="001E0201"/>
    <w:rsid w:val="001E7473"/>
    <w:rsid w:val="001F1E85"/>
    <w:rsid w:val="001F4949"/>
    <w:rsid w:val="00221A5D"/>
    <w:rsid w:val="0022542F"/>
    <w:rsid w:val="00225E25"/>
    <w:rsid w:val="002405FE"/>
    <w:rsid w:val="002420A5"/>
    <w:rsid w:val="00246B94"/>
    <w:rsid w:val="00246CDC"/>
    <w:rsid w:val="00246F4E"/>
    <w:rsid w:val="00253BB9"/>
    <w:rsid w:val="002541DD"/>
    <w:rsid w:val="002645BC"/>
    <w:rsid w:val="00276AA8"/>
    <w:rsid w:val="0028304E"/>
    <w:rsid w:val="00285507"/>
    <w:rsid w:val="00285C0E"/>
    <w:rsid w:val="002903D8"/>
    <w:rsid w:val="00291701"/>
    <w:rsid w:val="002A00C2"/>
    <w:rsid w:val="002C5A83"/>
    <w:rsid w:val="002D0544"/>
    <w:rsid w:val="00305917"/>
    <w:rsid w:val="003103C9"/>
    <w:rsid w:val="00313385"/>
    <w:rsid w:val="003149BF"/>
    <w:rsid w:val="003149F8"/>
    <w:rsid w:val="0032153C"/>
    <w:rsid w:val="0033183D"/>
    <w:rsid w:val="0033419B"/>
    <w:rsid w:val="00336226"/>
    <w:rsid w:val="00342A29"/>
    <w:rsid w:val="00343096"/>
    <w:rsid w:val="00350BE4"/>
    <w:rsid w:val="00360508"/>
    <w:rsid w:val="00361F03"/>
    <w:rsid w:val="00370899"/>
    <w:rsid w:val="003A4583"/>
    <w:rsid w:val="003B2B0B"/>
    <w:rsid w:val="003B7084"/>
    <w:rsid w:val="003B75BE"/>
    <w:rsid w:val="003E3B8C"/>
    <w:rsid w:val="003F1597"/>
    <w:rsid w:val="004012DA"/>
    <w:rsid w:val="00415B33"/>
    <w:rsid w:val="00422EB7"/>
    <w:rsid w:val="00424666"/>
    <w:rsid w:val="00442617"/>
    <w:rsid w:val="00443225"/>
    <w:rsid w:val="00444C33"/>
    <w:rsid w:val="00465430"/>
    <w:rsid w:val="00467E88"/>
    <w:rsid w:val="00474F18"/>
    <w:rsid w:val="004846C7"/>
    <w:rsid w:val="00490796"/>
    <w:rsid w:val="0049605C"/>
    <w:rsid w:val="004A537C"/>
    <w:rsid w:val="004B1281"/>
    <w:rsid w:val="004B35AB"/>
    <w:rsid w:val="004B67AB"/>
    <w:rsid w:val="004C1D8C"/>
    <w:rsid w:val="004C268C"/>
    <w:rsid w:val="004C6D48"/>
    <w:rsid w:val="004E2D01"/>
    <w:rsid w:val="004E4011"/>
    <w:rsid w:val="004F0DCF"/>
    <w:rsid w:val="00517525"/>
    <w:rsid w:val="0053114A"/>
    <w:rsid w:val="00536E3A"/>
    <w:rsid w:val="0054417F"/>
    <w:rsid w:val="00550352"/>
    <w:rsid w:val="0056161C"/>
    <w:rsid w:val="00574AB6"/>
    <w:rsid w:val="005754AB"/>
    <w:rsid w:val="005771C2"/>
    <w:rsid w:val="00584D83"/>
    <w:rsid w:val="005921F6"/>
    <w:rsid w:val="0059596C"/>
    <w:rsid w:val="005B59FC"/>
    <w:rsid w:val="005C0CD8"/>
    <w:rsid w:val="005F552D"/>
    <w:rsid w:val="005F6354"/>
    <w:rsid w:val="005F7390"/>
    <w:rsid w:val="0060521D"/>
    <w:rsid w:val="006105AE"/>
    <w:rsid w:val="006248C3"/>
    <w:rsid w:val="0063072A"/>
    <w:rsid w:val="006532AC"/>
    <w:rsid w:val="00654B1A"/>
    <w:rsid w:val="00674118"/>
    <w:rsid w:val="00676435"/>
    <w:rsid w:val="006952BA"/>
    <w:rsid w:val="006A7C85"/>
    <w:rsid w:val="006B2A36"/>
    <w:rsid w:val="006B7B4B"/>
    <w:rsid w:val="006C6D9C"/>
    <w:rsid w:val="006D51B7"/>
    <w:rsid w:val="006E2FBF"/>
    <w:rsid w:val="006E7367"/>
    <w:rsid w:val="006F5ABA"/>
    <w:rsid w:val="00714BED"/>
    <w:rsid w:val="0071761D"/>
    <w:rsid w:val="00772274"/>
    <w:rsid w:val="0078712B"/>
    <w:rsid w:val="00790F02"/>
    <w:rsid w:val="007A33BD"/>
    <w:rsid w:val="007B0493"/>
    <w:rsid w:val="007C280E"/>
    <w:rsid w:val="007C79B7"/>
    <w:rsid w:val="007D487E"/>
    <w:rsid w:val="007D7A12"/>
    <w:rsid w:val="007E1D69"/>
    <w:rsid w:val="007E3904"/>
    <w:rsid w:val="007E5EB6"/>
    <w:rsid w:val="007F2CD3"/>
    <w:rsid w:val="00813BBA"/>
    <w:rsid w:val="00820DDF"/>
    <w:rsid w:val="00822071"/>
    <w:rsid w:val="00840E4D"/>
    <w:rsid w:val="00853D0C"/>
    <w:rsid w:val="00855643"/>
    <w:rsid w:val="00855AF6"/>
    <w:rsid w:val="00871CB4"/>
    <w:rsid w:val="008859A1"/>
    <w:rsid w:val="008941E6"/>
    <w:rsid w:val="00894909"/>
    <w:rsid w:val="0089768F"/>
    <w:rsid w:val="008A0CEB"/>
    <w:rsid w:val="008B3240"/>
    <w:rsid w:val="008D7CDA"/>
    <w:rsid w:val="008E6FD5"/>
    <w:rsid w:val="008F4B3B"/>
    <w:rsid w:val="008F5ED4"/>
    <w:rsid w:val="009036E6"/>
    <w:rsid w:val="00903822"/>
    <w:rsid w:val="00906BBD"/>
    <w:rsid w:val="00916630"/>
    <w:rsid w:val="0092325C"/>
    <w:rsid w:val="00932353"/>
    <w:rsid w:val="00933E23"/>
    <w:rsid w:val="00935F13"/>
    <w:rsid w:val="0094678B"/>
    <w:rsid w:val="009610D1"/>
    <w:rsid w:val="009635D0"/>
    <w:rsid w:val="00976995"/>
    <w:rsid w:val="00982905"/>
    <w:rsid w:val="0098458C"/>
    <w:rsid w:val="00986427"/>
    <w:rsid w:val="0099518A"/>
    <w:rsid w:val="009A6966"/>
    <w:rsid w:val="009B7279"/>
    <w:rsid w:val="009B77F4"/>
    <w:rsid w:val="009B7A99"/>
    <w:rsid w:val="009C6A9E"/>
    <w:rsid w:val="009D21A3"/>
    <w:rsid w:val="009D3024"/>
    <w:rsid w:val="009D47BF"/>
    <w:rsid w:val="009D6B2F"/>
    <w:rsid w:val="009E34CB"/>
    <w:rsid w:val="009E4F33"/>
    <w:rsid w:val="009F63C0"/>
    <w:rsid w:val="00A03A0D"/>
    <w:rsid w:val="00A14911"/>
    <w:rsid w:val="00A17FAE"/>
    <w:rsid w:val="00A234AD"/>
    <w:rsid w:val="00A27BC3"/>
    <w:rsid w:val="00A3117B"/>
    <w:rsid w:val="00A32642"/>
    <w:rsid w:val="00A47E0E"/>
    <w:rsid w:val="00A50850"/>
    <w:rsid w:val="00A508EC"/>
    <w:rsid w:val="00A52DA0"/>
    <w:rsid w:val="00A5641B"/>
    <w:rsid w:val="00A6545E"/>
    <w:rsid w:val="00A77F21"/>
    <w:rsid w:val="00A80E37"/>
    <w:rsid w:val="00A86FFE"/>
    <w:rsid w:val="00A90EB8"/>
    <w:rsid w:val="00AA234E"/>
    <w:rsid w:val="00AB2003"/>
    <w:rsid w:val="00AB4FF5"/>
    <w:rsid w:val="00AB51C4"/>
    <w:rsid w:val="00AE2BD8"/>
    <w:rsid w:val="00AF0016"/>
    <w:rsid w:val="00AF0A1D"/>
    <w:rsid w:val="00AF68EC"/>
    <w:rsid w:val="00B00B6B"/>
    <w:rsid w:val="00B149B1"/>
    <w:rsid w:val="00B2104C"/>
    <w:rsid w:val="00B23D1D"/>
    <w:rsid w:val="00B31892"/>
    <w:rsid w:val="00B403F9"/>
    <w:rsid w:val="00B57F3A"/>
    <w:rsid w:val="00B7698E"/>
    <w:rsid w:val="00B77256"/>
    <w:rsid w:val="00B77C3D"/>
    <w:rsid w:val="00BA4896"/>
    <w:rsid w:val="00BB0442"/>
    <w:rsid w:val="00BB320C"/>
    <w:rsid w:val="00BC6EA6"/>
    <w:rsid w:val="00BD625A"/>
    <w:rsid w:val="00BF19FD"/>
    <w:rsid w:val="00C0052E"/>
    <w:rsid w:val="00C038F1"/>
    <w:rsid w:val="00C15AD3"/>
    <w:rsid w:val="00C15EC8"/>
    <w:rsid w:val="00C16594"/>
    <w:rsid w:val="00C235D6"/>
    <w:rsid w:val="00C24128"/>
    <w:rsid w:val="00C32CD6"/>
    <w:rsid w:val="00C33CFE"/>
    <w:rsid w:val="00C4083B"/>
    <w:rsid w:val="00C40AF5"/>
    <w:rsid w:val="00C42336"/>
    <w:rsid w:val="00C477C7"/>
    <w:rsid w:val="00C632BA"/>
    <w:rsid w:val="00C64F3E"/>
    <w:rsid w:val="00C75C88"/>
    <w:rsid w:val="00C94FB2"/>
    <w:rsid w:val="00CA1F8C"/>
    <w:rsid w:val="00CA7D51"/>
    <w:rsid w:val="00CC6D13"/>
    <w:rsid w:val="00CD555C"/>
    <w:rsid w:val="00CE5170"/>
    <w:rsid w:val="00CF22E8"/>
    <w:rsid w:val="00CF31CA"/>
    <w:rsid w:val="00CF559C"/>
    <w:rsid w:val="00CF6B96"/>
    <w:rsid w:val="00CF7A0C"/>
    <w:rsid w:val="00D0421E"/>
    <w:rsid w:val="00D04BC0"/>
    <w:rsid w:val="00D16E57"/>
    <w:rsid w:val="00D23098"/>
    <w:rsid w:val="00D260AE"/>
    <w:rsid w:val="00D27DE7"/>
    <w:rsid w:val="00D37AD5"/>
    <w:rsid w:val="00D41BDC"/>
    <w:rsid w:val="00D57F80"/>
    <w:rsid w:val="00D65961"/>
    <w:rsid w:val="00D77266"/>
    <w:rsid w:val="00DA5076"/>
    <w:rsid w:val="00DB03FD"/>
    <w:rsid w:val="00DC07D9"/>
    <w:rsid w:val="00DC6019"/>
    <w:rsid w:val="00DD2058"/>
    <w:rsid w:val="00DD2F3F"/>
    <w:rsid w:val="00DD3801"/>
    <w:rsid w:val="00DD3C86"/>
    <w:rsid w:val="00DD67BA"/>
    <w:rsid w:val="00DD7B8D"/>
    <w:rsid w:val="00DE37C3"/>
    <w:rsid w:val="00DE6C7A"/>
    <w:rsid w:val="00DF017D"/>
    <w:rsid w:val="00DF06CF"/>
    <w:rsid w:val="00DF65FC"/>
    <w:rsid w:val="00E07543"/>
    <w:rsid w:val="00E12D32"/>
    <w:rsid w:val="00E136BB"/>
    <w:rsid w:val="00E27984"/>
    <w:rsid w:val="00E41095"/>
    <w:rsid w:val="00E47DB9"/>
    <w:rsid w:val="00E524DB"/>
    <w:rsid w:val="00E56EDA"/>
    <w:rsid w:val="00EA20E9"/>
    <w:rsid w:val="00EA2725"/>
    <w:rsid w:val="00EB00EC"/>
    <w:rsid w:val="00EB3333"/>
    <w:rsid w:val="00EC3104"/>
    <w:rsid w:val="00EC35D0"/>
    <w:rsid w:val="00EC680D"/>
    <w:rsid w:val="00ED3CBC"/>
    <w:rsid w:val="00EE09B9"/>
    <w:rsid w:val="00EE4864"/>
    <w:rsid w:val="00EE73A3"/>
    <w:rsid w:val="00F11703"/>
    <w:rsid w:val="00F20417"/>
    <w:rsid w:val="00F20874"/>
    <w:rsid w:val="00F22A3C"/>
    <w:rsid w:val="00F31429"/>
    <w:rsid w:val="00F3447D"/>
    <w:rsid w:val="00F45892"/>
    <w:rsid w:val="00F6009E"/>
    <w:rsid w:val="00F6173A"/>
    <w:rsid w:val="00F71C6B"/>
    <w:rsid w:val="00F80AE0"/>
    <w:rsid w:val="00F811C4"/>
    <w:rsid w:val="00FB382E"/>
    <w:rsid w:val="00FB4E28"/>
    <w:rsid w:val="00FD00A4"/>
    <w:rsid w:val="00FF15EB"/>
    <w:rsid w:val="00FF3074"/>
    <w:rsid w:val="00FF3756"/>
    <w:rsid w:val="00FF55E6"/>
    <w:rsid w:val="00FF7A00"/>
    <w:rsid w:val="00FF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black"/>
    </o:shapedefaults>
    <o:shapelayout v:ext="edit">
      <o:idmap v:ext="edit" data="1"/>
    </o:shapelayout>
  </w:shapeDefaults>
  <w:decimalSymbol w:val=","/>
  <w:listSeparator w:val=";"/>
  <w14:docId w14:val="05793766"/>
  <w15:chartTrackingRefBased/>
  <w15:docId w15:val="{0F173B77-FF75-4FE4-AC88-1F6B81C7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landersArtSerif-Regular" w:eastAsia="FlandersArtSerif-Regular" w:hAnsi="FlandersArtSerif-Regular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38F1"/>
    <w:pPr>
      <w:tabs>
        <w:tab w:val="left" w:pos="3686"/>
      </w:tabs>
      <w:spacing w:line="270" w:lineRule="exact"/>
      <w:contextualSpacing/>
    </w:pPr>
    <w:rPr>
      <w:color w:val="1D1B11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55AF6"/>
    <w:pPr>
      <w:keepNext/>
      <w:keepLines/>
      <w:numPr>
        <w:numId w:val="2"/>
      </w:numPr>
      <w:spacing w:before="480" w:after="480" w:line="432" w:lineRule="exact"/>
      <w:outlineLvl w:val="0"/>
    </w:pPr>
    <w:rPr>
      <w:rFonts w:ascii="FlandersArtSans-Bold" w:eastAsia="Times New Roman" w:hAnsi="FlandersArtSans-Bold"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038F1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ascii="FlandersArtSans-Regular" w:eastAsia="Times New Roman" w:hAnsi="FlandersArtSans-Regular"/>
      <w:bCs/>
      <w:caps/>
      <w:color w:val="000000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55AF6"/>
    <w:pPr>
      <w:keepNext/>
      <w:keepLines/>
      <w:numPr>
        <w:ilvl w:val="2"/>
        <w:numId w:val="2"/>
      </w:numPr>
      <w:spacing w:before="200" w:after="120" w:line="288" w:lineRule="exact"/>
      <w:outlineLvl w:val="2"/>
    </w:pPr>
    <w:rPr>
      <w:rFonts w:ascii="FlandersArtSerif-Bold" w:eastAsia="Times New Roman" w:hAnsi="FlandersArtSerif-Bold"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55AF6"/>
    <w:pPr>
      <w:keepNext/>
      <w:keepLines/>
      <w:numPr>
        <w:ilvl w:val="3"/>
        <w:numId w:val="2"/>
      </w:numPr>
      <w:spacing w:before="200"/>
      <w:outlineLvl w:val="3"/>
    </w:pPr>
    <w:rPr>
      <w:rFonts w:ascii="FlandersArtSerif-Bold" w:eastAsia="Times New Roman" w:hAnsi="FlandersArtSerif-Bold"/>
      <w:bCs/>
      <w:iCs/>
      <w:color w:val="00000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C038F1"/>
    <w:pPr>
      <w:keepNext/>
      <w:keepLines/>
      <w:numPr>
        <w:ilvl w:val="4"/>
        <w:numId w:val="2"/>
      </w:numPr>
      <w:spacing w:before="200"/>
      <w:outlineLvl w:val="4"/>
    </w:pPr>
    <w:rPr>
      <w:rFonts w:ascii="FlandersArtSans-Regular" w:eastAsia="Times New Roman" w:hAnsi="FlandersArtSans-Regular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C038F1"/>
    <w:pPr>
      <w:keepNext/>
      <w:keepLines/>
      <w:numPr>
        <w:ilvl w:val="5"/>
        <w:numId w:val="2"/>
      </w:numPr>
      <w:spacing w:before="200"/>
      <w:outlineLvl w:val="5"/>
    </w:pPr>
    <w:rPr>
      <w:rFonts w:eastAsia="Times New Roman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C038F1"/>
    <w:pPr>
      <w:keepNext/>
      <w:keepLines/>
      <w:numPr>
        <w:ilvl w:val="6"/>
        <w:numId w:val="2"/>
      </w:numPr>
      <w:spacing w:before="200"/>
      <w:outlineLvl w:val="6"/>
    </w:pPr>
    <w:rPr>
      <w:rFonts w:ascii="FlandersArtSerif-Medium" w:eastAsia="Times New Roman" w:hAnsi="FlandersArtSerif-Medium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C038F1"/>
    <w:pPr>
      <w:keepNext/>
      <w:keepLines/>
      <w:numPr>
        <w:ilvl w:val="7"/>
        <w:numId w:val="2"/>
      </w:numPr>
      <w:spacing w:before="200"/>
      <w:outlineLvl w:val="7"/>
    </w:pPr>
    <w:rPr>
      <w:rFonts w:eastAsia="Times New Roman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C038F1"/>
    <w:pPr>
      <w:keepNext/>
      <w:keepLines/>
      <w:numPr>
        <w:ilvl w:val="8"/>
        <w:numId w:val="2"/>
      </w:numPr>
      <w:spacing w:before="200"/>
      <w:outlineLvl w:val="8"/>
    </w:pPr>
    <w:rPr>
      <w:rFonts w:eastAsia="Times New Roman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038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F11703"/>
    <w:rPr>
      <w:rFonts w:ascii="Tahoma" w:hAnsi="Tahoma" w:cs="Tahoma"/>
      <w:color w:val="1D1B11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C038F1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link w:val="Koptekst"/>
    <w:uiPriority w:val="99"/>
    <w:rsid w:val="0071761D"/>
    <w:rPr>
      <w:rFonts w:ascii="FlandersArtSerif-Regular" w:hAnsi="FlandersArtSerif-Regular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C038F1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link w:val="Voettekst"/>
    <w:uiPriority w:val="99"/>
    <w:rsid w:val="0071761D"/>
    <w:rPr>
      <w:rFonts w:ascii="FlandersArtSerif-Regular" w:hAnsi="FlandersArtSerif-Regular"/>
      <w:sz w:val="16"/>
      <w:lang w:val="nl-BE"/>
    </w:rPr>
  </w:style>
  <w:style w:type="character" w:styleId="Tekstvantijdelijkeaanduiding">
    <w:name w:val="Placeholder Text"/>
    <w:uiPriority w:val="99"/>
    <w:semiHidden/>
    <w:rsid w:val="00C038F1"/>
    <w:rPr>
      <w:color w:val="808080"/>
    </w:rPr>
  </w:style>
  <w:style w:type="table" w:styleId="Tabelraster">
    <w:name w:val="Table Grid"/>
    <w:basedOn w:val="Standaardtabel"/>
    <w:uiPriority w:val="59"/>
    <w:rsid w:val="00C0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uiPriority w:val="19"/>
    <w:rsid w:val="00C038F1"/>
    <w:rPr>
      <w:i/>
      <w:iCs/>
      <w:color w:val="191919"/>
    </w:rPr>
  </w:style>
  <w:style w:type="character" w:styleId="Intensievebenadrukking">
    <w:name w:val="Intense Emphasis"/>
    <w:uiPriority w:val="21"/>
    <w:rsid w:val="00C038F1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C038F1"/>
    <w:pPr>
      <w:spacing w:line="600" w:lineRule="exact"/>
      <w:jc w:val="center"/>
    </w:pPr>
    <w:rPr>
      <w:rFonts w:ascii="FlandersArtSerif-Bold" w:hAnsi="FlandersArtSerif-Bold"/>
      <w:color w:val="auto"/>
      <w:sz w:val="52"/>
      <w:szCs w:val="30"/>
    </w:rPr>
  </w:style>
  <w:style w:type="character" w:customStyle="1" w:styleId="OndertitelChar">
    <w:name w:val="Ondertitel Char"/>
    <w:link w:val="Ondertitel"/>
    <w:uiPriority w:val="11"/>
    <w:rsid w:val="0071761D"/>
    <w:rPr>
      <w:rFonts w:ascii="FlandersArtSerif-Bold" w:hAnsi="FlandersArtSerif-Bold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C038F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B5ECEC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1C707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1C707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BDAD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BDADA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C038F1"/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2EBABA"/>
        <w:left w:val="single" w:sz="8" w:space="0" w:color="2EBABA"/>
        <w:bottom w:val="single" w:sz="8" w:space="0" w:color="2EBABA"/>
        <w:right w:val="single" w:sz="8" w:space="0" w:color="2EBABA"/>
        <w:insideH w:val="single" w:sz="8" w:space="0" w:color="2EBABA"/>
      </w:tblBorders>
    </w:tblPr>
    <w:tcPr>
      <w:shd w:val="clear" w:color="auto" w:fill="EEECE1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  <w:shd w:val="clear" w:color="auto" w:fill="1C707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ECEC"/>
      </w:tcPr>
    </w:tblStylePr>
    <w:tblStylePr w:type="band1Horz">
      <w:tblPr/>
      <w:tcPr>
        <w:tcBorders>
          <w:insideH w:val="nil"/>
          <w:insideV w:val="nil"/>
        </w:tcBorders>
        <w:shd w:val="clear" w:color="auto" w:fill="B5ECE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855AF6"/>
    <w:rPr>
      <w:rFonts w:ascii="FlandersArtSans-Bold" w:hAnsi="FlandersArtSans-Bold"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C038F1"/>
    <w:pPr>
      <w:framePr w:wrap="notBeside" w:vAnchor="text" w:hAnchor="text" w:y="1"/>
      <w:spacing w:before="420" w:after="520" w:line="1200" w:lineRule="exact"/>
    </w:pPr>
    <w:rPr>
      <w:rFonts w:ascii="FlandersArtSans-Medium" w:eastAsia="Times New Roman" w:hAnsi="FlandersArtSans-Medium"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link w:val="Titel"/>
    <w:uiPriority w:val="10"/>
    <w:rsid w:val="0071761D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Kop1Char">
    <w:name w:val="Kop 1 Char"/>
    <w:link w:val="Kop1"/>
    <w:uiPriority w:val="9"/>
    <w:rsid w:val="00855AF6"/>
    <w:rPr>
      <w:rFonts w:ascii="FlandersArtSans-Bold" w:eastAsia="Times New Roman" w:hAnsi="FlandersArtSans-Bold" w:cs="Times New Roman"/>
      <w:bCs/>
      <w:caps/>
      <w:color w:val="3C3D3C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8859A1"/>
    <w:pPr>
      <w:spacing w:after="240"/>
    </w:pPr>
    <w:rPr>
      <w:rFonts w:ascii="FlandersArtSans-Regular" w:hAnsi="FlandersArtSans-Regular"/>
      <w:caps/>
      <w:color w:val="3C3D3C"/>
      <w:sz w:val="24"/>
      <w:szCs w:val="28"/>
    </w:rPr>
  </w:style>
  <w:style w:type="character" w:customStyle="1" w:styleId="Kop2Char">
    <w:name w:val="Kop 2 Char"/>
    <w:link w:val="Kop2"/>
    <w:uiPriority w:val="9"/>
    <w:rsid w:val="00A5641B"/>
    <w:rPr>
      <w:rFonts w:ascii="FlandersArtSans-Regular" w:eastAsia="Times New Roman" w:hAnsi="FlandersArtSans-Regular" w:cs="Times New Roman"/>
      <w:bCs/>
      <w:caps/>
      <w:color w:val="000000"/>
      <w:sz w:val="32"/>
      <w:szCs w:val="32"/>
      <w:u w:val="dotted"/>
      <w:lang w:val="nl-BE"/>
    </w:rPr>
  </w:style>
  <w:style w:type="character" w:customStyle="1" w:styleId="Kop3Char">
    <w:name w:val="Kop 3 Char"/>
    <w:link w:val="Kop3"/>
    <w:uiPriority w:val="9"/>
    <w:rsid w:val="00855AF6"/>
    <w:rPr>
      <w:rFonts w:ascii="FlandersArtSerif-Bold" w:eastAsia="Times New Roman" w:hAnsi="FlandersArtSerif-Bold" w:cs="Times New Roman"/>
      <w:bCs/>
      <w:color w:val="9B9DA0"/>
      <w:sz w:val="24"/>
      <w:szCs w:val="24"/>
      <w:lang w:val="nl-BE"/>
    </w:rPr>
  </w:style>
  <w:style w:type="character" w:customStyle="1" w:styleId="Kop4Char">
    <w:name w:val="Kop 4 Char"/>
    <w:link w:val="Kop4"/>
    <w:uiPriority w:val="9"/>
    <w:rsid w:val="00855AF6"/>
    <w:rPr>
      <w:rFonts w:ascii="FlandersArtSerif-Bold" w:eastAsia="Times New Roman" w:hAnsi="FlandersArtSerif-Bold" w:cs="Times New Roman"/>
      <w:bCs/>
      <w:iCs/>
      <w:color w:val="000000"/>
      <w:u w:val="single"/>
      <w:lang w:val="nl-BE"/>
    </w:rPr>
  </w:style>
  <w:style w:type="character" w:customStyle="1" w:styleId="Kop5Char">
    <w:name w:val="Kop 5 Char"/>
    <w:link w:val="Kop5"/>
    <w:uiPriority w:val="9"/>
    <w:rsid w:val="00444C33"/>
    <w:rPr>
      <w:rFonts w:ascii="FlandersArtSans-Regular" w:eastAsia="Times New Roman" w:hAnsi="FlandersArtSans-Regular" w:cs="Times New Roman"/>
      <w:color w:val="3C3D3C"/>
      <w:lang w:val="nl-BE"/>
    </w:rPr>
  </w:style>
  <w:style w:type="character" w:customStyle="1" w:styleId="Kop6Char">
    <w:name w:val="Kop 6 Char"/>
    <w:link w:val="Kop6"/>
    <w:uiPriority w:val="9"/>
    <w:rsid w:val="00444C33"/>
    <w:rPr>
      <w:rFonts w:ascii="FlandersArtSerif-Regular" w:eastAsia="Times New Roman" w:hAnsi="FlandersArtSerif-Regular" w:cs="Times New Roman"/>
      <w:iCs/>
      <w:color w:val="6F7173"/>
      <w:lang w:val="nl-BE"/>
    </w:rPr>
  </w:style>
  <w:style w:type="character" w:customStyle="1" w:styleId="Kop7Char">
    <w:name w:val="Kop 7 Char"/>
    <w:link w:val="Kop7"/>
    <w:uiPriority w:val="9"/>
    <w:rsid w:val="00444C33"/>
    <w:rPr>
      <w:rFonts w:ascii="FlandersArtSerif-Medium" w:eastAsia="Times New Roman" w:hAnsi="FlandersArtSerif-Medium" w:cs="Times New Roman"/>
      <w:iCs/>
      <w:color w:val="9B9DA0"/>
      <w:lang w:val="nl-BE"/>
    </w:rPr>
  </w:style>
  <w:style w:type="character" w:customStyle="1" w:styleId="Kop8Char">
    <w:name w:val="Kop 8 Char"/>
    <w:link w:val="Kop8"/>
    <w:uiPriority w:val="9"/>
    <w:rsid w:val="00444C33"/>
    <w:rPr>
      <w:rFonts w:ascii="FlandersArtSerif-Regular" w:eastAsia="Times New Roman" w:hAnsi="FlandersArtSerif-Regular" w:cs="Times New Roman"/>
      <w:color w:val="3C3D3C"/>
      <w:szCs w:val="20"/>
      <w:lang w:val="nl-BE"/>
    </w:rPr>
  </w:style>
  <w:style w:type="character" w:customStyle="1" w:styleId="Kop9Char">
    <w:name w:val="Kop 9 Char"/>
    <w:link w:val="Kop9"/>
    <w:uiPriority w:val="9"/>
    <w:rsid w:val="00444C33"/>
    <w:rPr>
      <w:rFonts w:ascii="FlandersArtSerif-Regular" w:eastAsia="Times New Roman" w:hAnsi="FlandersArtSerif-Regular" w:cs="Times New Roman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000000"/>
    </w:rPr>
  </w:style>
  <w:style w:type="paragraph" w:styleId="Inhopg2">
    <w:name w:val="toc 2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uiPriority w:val="99"/>
    <w:unhideWhenUsed/>
    <w:rsid w:val="00C038F1"/>
    <w:rPr>
      <w:color w:val="3C96BE"/>
      <w:u w:val="single"/>
    </w:rPr>
  </w:style>
  <w:style w:type="paragraph" w:styleId="Lijstalinea">
    <w:name w:val="List Paragraph"/>
    <w:basedOn w:val="Standaard"/>
    <w:uiPriority w:val="34"/>
    <w:qFormat/>
    <w:rsid w:val="00C038F1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94678B"/>
    <w:pPr>
      <w:numPr>
        <w:numId w:val="12"/>
      </w:numPr>
    </w:pPr>
  </w:style>
  <w:style w:type="paragraph" w:styleId="Lijstopsomteken2">
    <w:name w:val="List Bullet 2"/>
    <w:basedOn w:val="Inspringing"/>
    <w:uiPriority w:val="99"/>
    <w:unhideWhenUsed/>
    <w:rsid w:val="0094678B"/>
    <w:pPr>
      <w:numPr>
        <w:numId w:val="13"/>
      </w:numPr>
    </w:pPr>
  </w:style>
  <w:style w:type="paragraph" w:styleId="Lijstopsomteken3">
    <w:name w:val="List Bullet 3"/>
    <w:basedOn w:val="Standaard"/>
    <w:uiPriority w:val="99"/>
    <w:unhideWhenUsed/>
    <w:rsid w:val="00C038F1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C038F1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C038F1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unhideWhenUsed/>
    <w:rsid w:val="00C038F1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link w:val="Voetnoottekst"/>
    <w:uiPriority w:val="99"/>
    <w:rsid w:val="00932353"/>
    <w:rPr>
      <w:rFonts w:ascii="FlandersArtSerif-Regular" w:hAnsi="FlandersArtSerif-Regular"/>
      <w:color w:val="1D1B11"/>
      <w:sz w:val="14"/>
      <w:szCs w:val="20"/>
      <w:lang w:val="nl-BE"/>
    </w:rPr>
  </w:style>
  <w:style w:type="character" w:styleId="Voetnootmarkering">
    <w:name w:val="footnote reference"/>
    <w:uiPriority w:val="99"/>
    <w:semiHidden/>
    <w:unhideWhenUsed/>
    <w:rsid w:val="00C038F1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C038F1"/>
    <w:pPr>
      <w:tabs>
        <w:tab w:val="clear" w:pos="3686"/>
      </w:tabs>
    </w:pPr>
    <w:rPr>
      <w:b/>
      <w:color w:val="1C7070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C038F1"/>
    <w:pPr>
      <w:tabs>
        <w:tab w:val="clear" w:pos="3686"/>
      </w:tabs>
      <w:ind w:left="200" w:hanging="200"/>
    </w:pPr>
    <w:rPr>
      <w:color w:val="1C7070"/>
      <w:sz w:val="24"/>
    </w:rPr>
  </w:style>
  <w:style w:type="paragraph" w:styleId="Lijstnummering">
    <w:name w:val="List Number"/>
    <w:basedOn w:val="Lijstalinea"/>
    <w:uiPriority w:val="99"/>
    <w:unhideWhenUsed/>
    <w:rsid w:val="00C038F1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C038F1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C038F1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C038F1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C038F1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C038F1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link w:val="Citaat"/>
    <w:uiPriority w:val="29"/>
    <w:rsid w:val="00D0421E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C038F1"/>
    <w:rPr>
      <w:b/>
      <w:color w:val="2F2F2F"/>
    </w:rPr>
  </w:style>
  <w:style w:type="character" w:customStyle="1" w:styleId="DuidelijkcitaatChar">
    <w:name w:val="Duidelijk citaat Char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uiPriority w:val="20"/>
    <w:rsid w:val="00C038F1"/>
    <w:rPr>
      <w:b/>
      <w:i/>
      <w:iCs/>
    </w:rPr>
  </w:style>
  <w:style w:type="character" w:styleId="Subtieleverwijzing">
    <w:name w:val="Subtle Reference"/>
    <w:uiPriority w:val="31"/>
    <w:rsid w:val="00C038F1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uiPriority w:val="32"/>
    <w:rsid w:val="00C038F1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C038F1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C038F1"/>
    <w:pPr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EEECE1"/>
      <w:vAlign w:val="center"/>
    </w:tcPr>
  </w:style>
  <w:style w:type="table" w:styleId="Lijsttabel6kleurrijk">
    <w:name w:val="List Table 6 Colorful"/>
    <w:basedOn w:val="Standaardtabel"/>
    <w:uiPriority w:val="51"/>
    <w:rsid w:val="00C038F1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Rastertabel4">
    <w:name w:val="Grid Table 4"/>
    <w:basedOn w:val="TabelVO"/>
    <w:uiPriority w:val="49"/>
    <w:rsid w:val="00C038F1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/>
        <w:right w:val="none" w:sz="0" w:space="0" w:color="auto"/>
        <w:insideH w:val="none" w:sz="0" w:space="0" w:color="auto"/>
        <w:insideV w:val="single" w:sz="4" w:space="0" w:color="6666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Stijl1">
    <w:name w:val="Stijl1"/>
    <w:basedOn w:val="Standaardtabel"/>
    <w:uiPriority w:val="99"/>
    <w:rsid w:val="00C038F1"/>
    <w:tblPr/>
  </w:style>
  <w:style w:type="paragraph" w:customStyle="1" w:styleId="Tabelheader">
    <w:name w:val="Tabel header"/>
    <w:basedOn w:val="Standaard"/>
    <w:qFormat/>
    <w:rsid w:val="00C038F1"/>
    <w:pPr>
      <w:spacing w:line="240" w:lineRule="auto"/>
      <w:jc w:val="center"/>
    </w:pPr>
    <w:rPr>
      <w:rFonts w:ascii="FlandersArtSerif-Medium" w:hAnsi="FlandersArtSerif-Medium"/>
      <w:bCs/>
      <w:color w:val="FFFFFF"/>
      <w:sz w:val="17"/>
    </w:rPr>
  </w:style>
  <w:style w:type="paragraph" w:customStyle="1" w:styleId="Tabelinhoud">
    <w:name w:val="Tabel inhoud"/>
    <w:basedOn w:val="Standaard"/>
    <w:qFormat/>
    <w:rsid w:val="00C038F1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C038F1"/>
    <w:pPr>
      <w:spacing w:line="280" w:lineRule="exact"/>
      <w:jc w:val="right"/>
    </w:pPr>
    <w:rPr>
      <w:color w:val="auto"/>
      <w:sz w:val="24"/>
    </w:rPr>
  </w:style>
  <w:style w:type="paragraph" w:customStyle="1" w:styleId="Vlottetekst-roodMSF">
    <w:name w:val="Vlotte tekst - rood MSF"/>
    <w:basedOn w:val="Standaard"/>
    <w:rsid w:val="00C038F1"/>
    <w:pPr>
      <w:numPr>
        <w:numId w:val="3"/>
      </w:numPr>
    </w:pPr>
  </w:style>
  <w:style w:type="paragraph" w:customStyle="1" w:styleId="streepjes">
    <w:name w:val="streepjes"/>
    <w:basedOn w:val="Standaard"/>
    <w:qFormat/>
    <w:rsid w:val="00C038F1"/>
    <w:pPr>
      <w:tabs>
        <w:tab w:val="clear" w:pos="3686"/>
        <w:tab w:val="right" w:pos="9923"/>
      </w:tabs>
      <w:jc w:val="right"/>
    </w:pPr>
    <w:rPr>
      <w:rFonts w:ascii="Calibri" w:hAnsi="Calibri" w:cs="Calibri"/>
      <w:color w:val="auto"/>
      <w:sz w:val="16"/>
    </w:rPr>
  </w:style>
  <w:style w:type="paragraph" w:customStyle="1" w:styleId="Inspringing">
    <w:name w:val="Inspringing"/>
    <w:basedOn w:val="Standaard"/>
    <w:rsid w:val="00C038F1"/>
    <w:pPr>
      <w:numPr>
        <w:numId w:val="1"/>
      </w:numPr>
    </w:pPr>
  </w:style>
  <w:style w:type="paragraph" w:customStyle="1" w:styleId="TitelVo">
    <w:name w:val="Titel_Vo"/>
    <w:basedOn w:val="Titel"/>
    <w:link w:val="TitelVoChar"/>
    <w:qFormat/>
    <w:rsid w:val="0032153C"/>
    <w:pPr>
      <w:framePr w:wrap="auto" w:vAnchor="margin" w:yAlign="inline"/>
      <w:jc w:val="center"/>
    </w:pPr>
  </w:style>
  <w:style w:type="paragraph" w:customStyle="1" w:styleId="OndertitelVo">
    <w:name w:val="Ondertitel_Vo"/>
    <w:basedOn w:val="Ondertitel"/>
    <w:link w:val="OndertitelVoChar"/>
    <w:qFormat/>
    <w:rsid w:val="0032153C"/>
  </w:style>
  <w:style w:type="character" w:customStyle="1" w:styleId="TitelVoChar">
    <w:name w:val="Titel_Vo Char"/>
    <w:link w:val="TitelVo"/>
    <w:rsid w:val="0032153C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OndertitelVoChar">
    <w:name w:val="Ondertitel_Vo Char"/>
    <w:link w:val="OndertitelVo"/>
    <w:rsid w:val="0032153C"/>
    <w:rPr>
      <w:rFonts w:ascii="FlandersArtSerif-Bold" w:hAnsi="FlandersArtSerif-Bold"/>
      <w:sz w:val="52"/>
      <w:szCs w:val="30"/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3142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3142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31429"/>
    <w:rPr>
      <w:color w:val="1D1B11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3142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31429"/>
    <w:rPr>
      <w:b/>
      <w:bCs/>
      <w:color w:val="1D1B11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307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Binnenvaartcommissie@vlaamsewaterweg.be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binnenvaartcommissie@vlaamsewaterweg.b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0C19D9545D14627BF3B77EC328F7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D2F8C-9971-493B-A0C8-0804173EAD98}"/>
      </w:docPartPr>
      <w:docPartBody>
        <w:p w:rsidR="00734E82" w:rsidRDefault="00DE3BBD" w:rsidP="00DE3BBD">
          <w:pPr>
            <w:pStyle w:val="80C19D9545D14627BF3B77EC328F78D0"/>
          </w:pPr>
          <w:r w:rsidRPr="00CE53F5">
            <w:rPr>
              <w:rStyle w:val="Tekstvantijdelijkeaanduiding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BBD"/>
    <w:rsid w:val="003E227E"/>
    <w:rsid w:val="00680EF4"/>
    <w:rsid w:val="00734E82"/>
    <w:rsid w:val="00DE3BBD"/>
    <w:rsid w:val="00FC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uiPriority w:val="99"/>
    <w:semiHidden/>
    <w:rsid w:val="00DE3BBD"/>
    <w:rPr>
      <w:color w:val="808080"/>
    </w:rPr>
  </w:style>
  <w:style w:type="paragraph" w:customStyle="1" w:styleId="80C19D9545D14627BF3B77EC328F78D0">
    <w:name w:val="80C19D9545D14627BF3B77EC328F78D0"/>
    <w:rsid w:val="00DE3B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2014-04-17T00:00:00</PublishDate>
  <Abstract/>
  <CompanyAddress/>
  <CompanyPhone/>
  <CompanyFax/>
  <CompanyEmail/>
</CoverPageProperties>
</file>

<file path=customXml/item2.xml><?xml version="1.0" encoding="utf-8"?>
<?mso-contentType ?>
<spe:Receivers xmlns:spe="http://schemas.microsoft.com/sharepoint/events">
  <Receiver>
    <Name/>
    <Synchronization>Asynchronous</Synchronization>
    <Type>10001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Asynchronous</Synchronization>
    <Type>10002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Synchronous</Synchronization>
    <Type>3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dministratief of juridisch" ma:contentTypeID="0x010100657C6CCD52794DD7AE83DC079BAC4CC40100E16EF5993F4B604FB8E29FAE47AAC89A" ma:contentTypeVersion="2" ma:contentTypeDescription="Een nieuw document maken." ma:contentTypeScope="" ma:versionID="548ab2ba32bd9917750eeec520e62dd6">
  <xsd:schema xmlns:xsd="http://www.w3.org/2001/XMLSchema" xmlns:xs="http://www.w3.org/2001/XMLSchema" xmlns:p="http://schemas.microsoft.com/office/2006/metadata/properties" xmlns:ns2="d4639f3e-cc29-465f-afd3-f3cca4ab8667" targetNamespace="http://schemas.microsoft.com/office/2006/metadata/properties" ma:root="true" ma:fieldsID="029d3e59c85699af7f2bb61c9696a301" ns2:_="">
    <xsd:import namespace="d4639f3e-cc29-465f-afd3-f3cca4ab8667"/>
    <xsd:element name="properties">
      <xsd:complexType>
        <xsd:sequence>
          <xsd:element name="documentManagement">
            <xsd:complexType>
              <xsd:all>
                <xsd:element ref="ns2:p271ee006c394e74b0edbce750eb9f37" minOccurs="0"/>
                <xsd:element ref="ns2:TaxCatchAll" minOccurs="0"/>
                <xsd:element ref="ns2:TaxCatchAllLabel" minOccurs="0"/>
                <xsd:element ref="ns2:Swim_DocumentkeuzeSelect" minOccurs="0"/>
                <xsd:element ref="ns2:Swim_LocatieSelect" minOccurs="0"/>
                <xsd:element ref="ns2:Swim_MapsUrl" minOccurs="0"/>
                <xsd:element ref="ns2:Swim_DocumentStatus"/>
                <xsd:element ref="ns2:Swim_Posttype" minOccurs="0"/>
                <xsd:element ref="ns2:Swim_PostStukdatum" minOccurs="0"/>
                <xsd:element ref="ns2:Swim_LinkedDocs" minOccurs="0"/>
                <xsd:element ref="ns2:Swim_LinkedPost" minOccurs="0"/>
                <xsd:element ref="ns2:Swim_PostData" minOccurs="0"/>
                <xsd:element ref="ns2:Swim_PostBetreft" minOccurs="0"/>
                <xsd:element ref="ns2:Swim_PostCorrespond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39f3e-cc29-465f-afd3-f3cca4ab8667" elementFormDefault="qualified">
    <xsd:import namespace="http://schemas.microsoft.com/office/2006/documentManagement/types"/>
    <xsd:import namespace="http://schemas.microsoft.com/office/infopath/2007/PartnerControls"/>
    <xsd:element name="p271ee006c394e74b0edbce750eb9f37" ma:index="8" nillable="true" ma:taxonomy="true" ma:internalName="p271ee006c394e74b0edbce750eb9f37" ma:taxonomyFieldName="Swim_Documentkeuze" ma:displayName="Documentkeuze" ma:readOnly="false" ma:default="1;#Document|dbbecb69-eb33-4846-89cd-0c32364b338b" ma:fieldId="{9271ee00-6c39-4e74-b0ed-bce750eb9f37}" ma:sspId="22995c3e-323e-4649-8ba8-3b4afb6bc39e" ma:termSetId="76c17a19-9843-4884-b2da-4c3622f661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60b1122-7e90-4e16-bac0-ec3cc3e28f7b}" ma:internalName="TaxCatchAll" ma:showField="CatchAllData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60b1122-7e90-4e16-bac0-ec3cc3e28f7b}" ma:internalName="TaxCatchAllLabel" ma:readOnly="true" ma:showField="CatchAllDataLabel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wim_DocumentkeuzeSelect" ma:index="12" nillable="true" ma:displayName="Documentkeuze (Internal)" ma:internalName="Swim_DocumentkeuzeSelect" ma:readOnly="false">
      <xsd:simpleType>
        <xsd:restriction base="dms:Unknown"/>
      </xsd:simpleType>
    </xsd:element>
    <xsd:element name="Swim_LocatieSelect" ma:index="13" nillable="true" ma:displayName="Locatie" ma:internalName="Swim_LocatieSelect" ma:readOnly="false">
      <xsd:simpleType>
        <xsd:restriction base="dms:Unknown"/>
      </xsd:simpleType>
    </xsd:element>
    <xsd:element name="Swim_MapsUrl" ma:index="14" nillable="true" ma:displayName="Kaart" ma:format="Image" ma:internalName="Swim_Maps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wim_DocumentStatus" ma:index="15" ma:displayName="Documentstatus" ma:default="Finaal" ma:format="Dropdown" ma:internalName="Swim_DocumentStatus" ma:readOnly="false">
      <xsd:simpleType>
        <xsd:restriction base="dms:Choice">
          <xsd:enumeration value="Ontwerp"/>
          <xsd:enumeration value="Finaal"/>
        </xsd:restriction>
      </xsd:simpleType>
    </xsd:element>
    <xsd:element name="Swim_Posttype" ma:index="16" nillable="true" ma:displayName="Posttype" ma:format="Dropdown" ma:internalName="Swim_Posttype" ma:readOnly="false">
      <xsd:simpleType>
        <xsd:restriction base="dms:Choice">
          <xsd:enumeration value="In"/>
          <xsd:enumeration value="Uit"/>
        </xsd:restriction>
      </xsd:simpleType>
    </xsd:element>
    <xsd:element name="Swim_PostStukdatum" ma:index="17" nillable="true" ma:displayName="Stukdatum" ma:format="DateOnly" ma:internalName="Swim_PostStukdatum" ma:readOnly="false">
      <xsd:simpleType>
        <xsd:restriction base="dms:DateTime"/>
      </xsd:simpleType>
    </xsd:element>
    <xsd:element name="Swim_LinkedDocs" ma:index="18" nillable="true" ma:displayName="Gekoppelde documenten" ma:internalName="Swim_LinkedDocs" ma:readOnly="false">
      <xsd:simpleType>
        <xsd:restriction base="dms:Note"/>
      </xsd:simpleType>
    </xsd:element>
    <xsd:element name="Swim_LinkedPost" ma:index="19" nillable="true" ma:displayName="Gekoppelde poststukken" ma:internalName="Swim_LinkedPost" ma:readOnly="false">
      <xsd:simpleType>
        <xsd:restriction base="dms:Note"/>
      </xsd:simpleType>
    </xsd:element>
    <xsd:element name="Swim_PostData" ma:index="20" nillable="true" ma:displayName="Post-gerelateerde gegevens" ma:internalName="Swim_PostData" ma:readOnly="false">
      <xsd:simpleType>
        <xsd:restriction base="dms:Note"/>
      </xsd:simpleType>
    </xsd:element>
    <xsd:element name="Swim_PostBetreft" ma:index="21" nillable="true" ma:displayName="Betreft" ma:internalName="Swim_PostBetreft" ma:readOnly="false">
      <xsd:simpleType>
        <xsd:restriction base="dms:Note">
          <xsd:maxLength value="255"/>
        </xsd:restriction>
      </xsd:simpleType>
    </xsd:element>
    <xsd:element name="Swim_PostCorrespondent" ma:index="22" nillable="true" ma:displayName="Correspondent" ma:internalName="Swim_PostCorrespondent" ma:readOnly="fals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wim_Posttype xmlns="d4639f3e-cc29-465f-afd3-f3cca4ab8667" xsi:nil="true"/>
    <Swim_PostData xmlns="d4639f3e-cc29-465f-afd3-f3cca4ab8667" xsi:nil="true"/>
    <Swim_PostBetreft xmlns="d4639f3e-cc29-465f-afd3-f3cca4ab8667" xsi:nil="true"/>
    <p271ee006c394e74b0edbce750eb9f37 xmlns="d4639f3e-cc29-465f-afd3-f3cca4ab86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dbbecb69-eb33-4846-89cd-0c32364b338b</TermId>
        </TermInfo>
      </Terms>
    </p271ee006c394e74b0edbce750eb9f37>
    <Swim_DocumentStatus xmlns="d4639f3e-cc29-465f-afd3-f3cca4ab8667">Finaal</Swim_DocumentStatus>
    <Swim_LinkedDocs xmlns="d4639f3e-cc29-465f-afd3-f3cca4ab8667" xsi:nil="true"/>
    <Swim_LocatieSelect xmlns="d4639f3e-cc29-465f-afd3-f3cca4ab8667" xsi:nil="true"/>
    <Swim_LinkedPost xmlns="d4639f3e-cc29-465f-afd3-f3cca4ab8667" xsi:nil="true"/>
    <TaxCatchAll xmlns="d4639f3e-cc29-465f-afd3-f3cca4ab8667">
      <Value>1</Value>
    </TaxCatchAll>
    <Swim_PostStukdatum xmlns="d4639f3e-cc29-465f-afd3-f3cca4ab8667" xsi:nil="true"/>
    <Swim_PostCorrespondent xmlns="d4639f3e-cc29-465f-afd3-f3cca4ab8667" xsi:nil="true"/>
    <Swim_DocumentkeuzeSelect xmlns="d4639f3e-cc29-465f-afd3-f3cca4ab8667">Document|dbbecb69-eb33-4846-89cd-0c32364b338b</Swim_DocumentkeuzeSelect>
    <Swim_MapsUrl xmlns="d4639f3e-cc29-465f-afd3-f3cca4ab8667">
      <Url xsi:nil="true"/>
      <Description xsi:nil="true"/>
    </Swim_MapsUrl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0356AF5-9215-4542-B193-D66E36250E3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62396DD-D175-4E4E-8350-B0C2D9185C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639f3e-cc29-465f-afd3-f3cca4ab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339152-E3E9-4B20-B412-EFC57AFB2A9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C849209-6ED0-4354-85EB-207345AF0E49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97712299-AD1A-422E-82C6-7FEE57892B2A}">
  <ds:schemaRefs>
    <ds:schemaRef ds:uri="http://schemas.microsoft.com/office/2006/metadata/properties"/>
    <ds:schemaRef ds:uri="http://schemas.microsoft.com/office/infopath/2007/PartnerControls"/>
    <ds:schemaRef ds:uri="d4639f3e-cc29-465f-afd3-f3cca4ab866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580</Words>
  <Characters>3195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adn_basis_aanvraag_verlenging.docx</vt:lpstr>
      <vt:lpstr>Titel van het document</vt:lpstr>
    </vt:vector>
  </TitlesOfParts>
  <Company>Vlaamse Overheid</Company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ADN Basis_Gas_Chemie_verlenging.docx</dc:title>
  <dc:subject/>
  <dc:creator>Demeyere, Leontien</dc:creator>
  <cp:keywords/>
  <cp:lastModifiedBy>Nathalie Colonne</cp:lastModifiedBy>
  <cp:revision>28</cp:revision>
  <cp:lastPrinted>2017-01-24T12:58:00Z</cp:lastPrinted>
  <dcterms:created xsi:type="dcterms:W3CDTF">2019-11-28T12:41:00Z</dcterms:created>
  <dcterms:modified xsi:type="dcterms:W3CDTF">2022-06-08T12:21:00Z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0x010100657C6CCD52794DD7AE83DC079BAC4CC40100E16EF5993F4B604FB8E29FAE47AAC89A</vt:lpwstr>
  </property>
  <property fmtid="{D5CDD505-2E9C-101B-9397-08002B2CF9AE}" pid="3" name="DocEvtRec_Added">
    <vt:lpwstr>1</vt:lpwstr>
  </property>
  <property fmtid="{D5CDD505-2E9C-101B-9397-08002B2CF9AE}" pid="4" name="Swim_Documentkeuze">
    <vt:lpwstr>1;#Document|dbbecb69-eb33-4846-89cd-0c32364b338b</vt:lpwstr>
  </property>
  <property fmtid="{D5CDD505-2E9C-101B-9397-08002B2CF9AE}" pid="5" name="DocEvtRec_Updated">
    <vt:lpwstr>1</vt:lpwstr>
  </property>
</Properties>
</file>