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1B1" w14:textId="77777777" w:rsidR="008929B4" w:rsidRDefault="008929B4" w:rsidP="001E0038">
      <w:pPr>
        <w:spacing w:after="278" w:line="240" w:lineRule="auto"/>
        <w:jc w:val="center"/>
        <w:rPr>
          <w:rFonts w:asciiTheme="minorHAnsi" w:eastAsia="Arial" w:hAnsiTheme="minorHAnsi" w:cstheme="minorHAnsi"/>
          <w:b/>
          <w:sz w:val="32"/>
          <w:szCs w:val="32"/>
        </w:rPr>
      </w:pPr>
    </w:p>
    <w:p w14:paraId="79C85FEF" w14:textId="77777777" w:rsidR="008129AF" w:rsidRDefault="00471FC3" w:rsidP="00436380">
      <w:pPr>
        <w:spacing w:after="278" w:line="240" w:lineRule="auto"/>
        <w:jc w:val="center"/>
        <w:rPr>
          <w:rFonts w:asciiTheme="minorHAnsi" w:eastAsia="Arial" w:hAnsiTheme="minorHAnsi" w:cstheme="minorHAnsi"/>
          <w:b/>
          <w:sz w:val="32"/>
          <w:szCs w:val="32"/>
        </w:rPr>
      </w:pPr>
      <w:r>
        <w:rPr>
          <w:rFonts w:asciiTheme="minorHAnsi" w:eastAsia="Arial" w:hAnsiTheme="minorHAnsi" w:cstheme="minorHAnsi"/>
          <w:b/>
          <w:sz w:val="32"/>
          <w:szCs w:val="32"/>
        </w:rPr>
        <w:t xml:space="preserve">SV - </w:t>
      </w:r>
      <w:r w:rsidR="00007E6C">
        <w:rPr>
          <w:rFonts w:asciiTheme="minorHAnsi" w:eastAsia="Arial" w:hAnsiTheme="minorHAnsi" w:cstheme="minorHAnsi"/>
          <w:b/>
          <w:sz w:val="32"/>
          <w:szCs w:val="32"/>
        </w:rPr>
        <w:t xml:space="preserve">Specifieke </w:t>
      </w:r>
      <w:r w:rsidR="00434565">
        <w:rPr>
          <w:rFonts w:asciiTheme="minorHAnsi" w:eastAsia="Arial" w:hAnsiTheme="minorHAnsi" w:cstheme="minorHAnsi"/>
          <w:b/>
          <w:sz w:val="32"/>
          <w:szCs w:val="32"/>
        </w:rPr>
        <w:t>R</w:t>
      </w:r>
      <w:r w:rsidR="00007E6C">
        <w:rPr>
          <w:rFonts w:asciiTheme="minorHAnsi" w:eastAsia="Arial" w:hAnsiTheme="minorHAnsi" w:cstheme="minorHAnsi"/>
          <w:b/>
          <w:sz w:val="32"/>
          <w:szCs w:val="32"/>
        </w:rPr>
        <w:t>isico’s</w:t>
      </w:r>
      <w:r w:rsidR="00C1079F">
        <w:rPr>
          <w:rFonts w:asciiTheme="minorHAnsi" w:eastAsia="Arial" w:hAnsiTheme="minorHAnsi" w:cstheme="minorHAnsi"/>
          <w:b/>
          <w:sz w:val="32"/>
          <w:szCs w:val="32"/>
        </w:rPr>
        <w:t xml:space="preserve"> (Riviergedeelten Rijn)</w:t>
      </w:r>
      <w:r w:rsidR="00007E6C">
        <w:rPr>
          <w:rFonts w:asciiTheme="minorHAnsi" w:eastAsia="Arial" w:hAnsiTheme="minorHAnsi" w:cstheme="minorHAnsi"/>
          <w:b/>
          <w:sz w:val="32"/>
          <w:szCs w:val="32"/>
        </w:rPr>
        <w:t xml:space="preserve"> </w:t>
      </w:r>
    </w:p>
    <w:p w14:paraId="36931C51" w14:textId="2BC9DA4C" w:rsidR="003E1926" w:rsidRDefault="00360508" w:rsidP="00436380">
      <w:pPr>
        <w:spacing w:after="278" w:line="240" w:lineRule="auto"/>
        <w:jc w:val="center"/>
        <w:rPr>
          <w:rFonts w:asciiTheme="minorHAnsi" w:eastAsia="Arial" w:hAnsiTheme="minorHAnsi" w:cstheme="minorHAnsi"/>
          <w:b/>
          <w:sz w:val="32"/>
          <w:szCs w:val="32"/>
        </w:rPr>
      </w:pPr>
      <w:r w:rsidRPr="009C6A9E">
        <w:rPr>
          <w:rFonts w:asciiTheme="minorHAnsi" w:eastAsia="Arial" w:hAnsiTheme="minorHAnsi" w:cstheme="minorHAnsi"/>
          <w:b/>
          <w:sz w:val="32"/>
          <w:szCs w:val="32"/>
        </w:rPr>
        <w:t xml:space="preserve">aanvraag </w:t>
      </w:r>
      <w:r w:rsidR="001D13B8">
        <w:rPr>
          <w:rFonts w:asciiTheme="minorHAnsi" w:eastAsia="Arial" w:hAnsiTheme="minorHAnsi" w:cstheme="minorHAnsi"/>
          <w:b/>
          <w:sz w:val="32"/>
          <w:szCs w:val="32"/>
        </w:rPr>
        <w:t>examen</w:t>
      </w:r>
    </w:p>
    <w:p w14:paraId="53E0F9B3" w14:textId="77777777" w:rsidR="00436380" w:rsidRPr="00436380" w:rsidRDefault="00436380" w:rsidP="00436380">
      <w:pPr>
        <w:spacing w:after="278" w:line="240" w:lineRule="auto"/>
        <w:jc w:val="center"/>
        <w:rPr>
          <w:rFonts w:asciiTheme="minorHAnsi" w:eastAsia="Arial" w:hAnsiTheme="minorHAnsi" w:cstheme="minorHAnsi"/>
          <w:b/>
          <w:sz w:val="14"/>
          <w:szCs w:val="14"/>
        </w:rPr>
      </w:pPr>
    </w:p>
    <w:p w14:paraId="7B7F1FF2" w14:textId="77777777" w:rsidR="00D73FDB" w:rsidRPr="00A84985" w:rsidRDefault="00D73FDB" w:rsidP="00D73FDB">
      <w:pPr>
        <w:spacing w:line="360" w:lineRule="auto"/>
        <w:jc w:val="both"/>
        <w:rPr>
          <w:rFonts w:asciiTheme="minorHAnsi" w:hAnsiTheme="minorHAnsi" w:cstheme="minorHAnsi"/>
          <w:b/>
          <w:sz w:val="20"/>
          <w:szCs w:val="20"/>
        </w:rPr>
      </w:pPr>
      <w:bookmarkStart w:id="0" w:name="_Hlk26429756"/>
      <w:bookmarkStart w:id="1" w:name="_Hlk26430911"/>
      <w:r w:rsidRPr="00A84985">
        <w:rPr>
          <w:rFonts w:asciiTheme="minorHAnsi" w:hAnsiTheme="minorHAnsi" w:cstheme="minorHAnsi"/>
          <w:b/>
          <w:sz w:val="20"/>
          <w:szCs w:val="20"/>
        </w:rPr>
        <w:t>Instructies en verloop aanvraagprocedure</w:t>
      </w:r>
    </w:p>
    <w:p w14:paraId="56F99055" w14:textId="77777777" w:rsidR="00D73FDB" w:rsidRDefault="00D73FDB" w:rsidP="00D73FDB">
      <w:pPr>
        <w:spacing w:line="360" w:lineRule="auto"/>
        <w:jc w:val="both"/>
        <w:rPr>
          <w:rFonts w:asciiTheme="minorHAnsi" w:hAnsiTheme="minorHAnsi" w:cstheme="minorHAnsi"/>
          <w:sz w:val="20"/>
          <w:szCs w:val="20"/>
        </w:rPr>
      </w:pPr>
    </w:p>
    <w:p w14:paraId="3F22EBD0" w14:textId="77777777" w:rsidR="00D73FDB" w:rsidRPr="00413EA5" w:rsidRDefault="00D73FDB" w:rsidP="00D73FDB">
      <w:pPr>
        <w:spacing w:line="360" w:lineRule="auto"/>
        <w:jc w:val="both"/>
        <w:rPr>
          <w:rFonts w:asciiTheme="minorHAnsi" w:hAnsiTheme="minorHAnsi" w:cstheme="minorHAnsi"/>
          <w:sz w:val="20"/>
          <w:szCs w:val="20"/>
        </w:rPr>
      </w:pPr>
      <w:bookmarkStart w:id="2" w:name="_Hlk25828756"/>
      <w:r>
        <w:rPr>
          <w:rFonts w:asciiTheme="minorHAnsi" w:hAnsiTheme="minorHAnsi" w:cstheme="minorHAnsi"/>
          <w:sz w:val="20"/>
          <w:szCs w:val="20"/>
        </w:rPr>
        <w:t>Er zijn twee opties om het bekwaamheidsbewijs aan te vragen:</w:t>
      </w:r>
    </w:p>
    <w:p w14:paraId="39BD69B9" w14:textId="77777777" w:rsidR="00D73FDB" w:rsidRDefault="00D73FDB" w:rsidP="00D73FDB">
      <w:pPr>
        <w:tabs>
          <w:tab w:val="clear" w:pos="3686"/>
          <w:tab w:val="left" w:pos="-993"/>
        </w:tabs>
        <w:spacing w:line="276" w:lineRule="auto"/>
        <w:jc w:val="both"/>
        <w:rPr>
          <w:rFonts w:asciiTheme="minorHAnsi" w:hAnsiTheme="minorHAnsi" w:cstheme="minorHAnsi"/>
          <w:sz w:val="20"/>
          <w:szCs w:val="20"/>
          <w:u w:val="single"/>
        </w:rPr>
      </w:pPr>
    </w:p>
    <w:p w14:paraId="328DABE9" w14:textId="77777777" w:rsidR="00D73FDB" w:rsidRDefault="00D73FDB" w:rsidP="00D73FDB">
      <w:pPr>
        <w:tabs>
          <w:tab w:val="clear" w:pos="3686"/>
          <w:tab w:val="left" w:pos="-993"/>
        </w:tabs>
        <w:spacing w:line="276" w:lineRule="auto"/>
        <w:jc w:val="both"/>
        <w:rPr>
          <w:rFonts w:asciiTheme="minorHAnsi" w:hAnsiTheme="minorHAnsi" w:cstheme="minorHAnsi"/>
          <w:sz w:val="20"/>
          <w:szCs w:val="20"/>
          <w:u w:val="single"/>
        </w:rPr>
      </w:pPr>
      <w:r w:rsidRPr="00413EA5">
        <w:rPr>
          <w:rFonts w:asciiTheme="minorHAnsi" w:hAnsiTheme="minorHAnsi" w:cstheme="minorHAnsi"/>
          <w:sz w:val="20"/>
          <w:szCs w:val="20"/>
          <w:u w:val="single"/>
        </w:rPr>
        <w:t>Via email</w:t>
      </w:r>
      <w:r>
        <w:rPr>
          <w:rFonts w:asciiTheme="minorHAnsi" w:hAnsiTheme="minorHAnsi" w:cstheme="minorHAnsi"/>
          <w:sz w:val="20"/>
          <w:szCs w:val="20"/>
          <w:u w:val="single"/>
        </w:rPr>
        <w:t>:</w:t>
      </w:r>
    </w:p>
    <w:p w14:paraId="0008CAFC" w14:textId="77777777" w:rsidR="00D73FDB" w:rsidRPr="00413EA5" w:rsidRDefault="00D73FDB" w:rsidP="00D73FDB">
      <w:pPr>
        <w:tabs>
          <w:tab w:val="clear" w:pos="3686"/>
          <w:tab w:val="left" w:pos="-993"/>
        </w:tabs>
        <w:spacing w:line="276" w:lineRule="auto"/>
        <w:jc w:val="both"/>
        <w:rPr>
          <w:rFonts w:asciiTheme="minorHAnsi" w:hAnsiTheme="minorHAnsi" w:cstheme="minorHAnsi"/>
          <w:sz w:val="20"/>
          <w:szCs w:val="20"/>
          <w:u w:val="single"/>
        </w:rPr>
      </w:pPr>
    </w:p>
    <w:p w14:paraId="6C5FE802" w14:textId="26046047" w:rsidR="00D73FDB" w:rsidRPr="00436380" w:rsidRDefault="00D73FDB" w:rsidP="00D73FDB">
      <w:pPr>
        <w:pStyle w:val="Lijstalinea"/>
        <w:numPr>
          <w:ilvl w:val="0"/>
          <w:numId w:val="20"/>
        </w:numPr>
        <w:tabs>
          <w:tab w:val="clear" w:pos="3686"/>
          <w:tab w:val="left" w:pos="-993"/>
        </w:tabs>
        <w:spacing w:line="276" w:lineRule="auto"/>
        <w:jc w:val="both"/>
        <w:rPr>
          <w:rFonts w:asciiTheme="minorHAnsi" w:hAnsiTheme="minorHAnsi" w:cstheme="minorHAnsi"/>
          <w:b/>
          <w:sz w:val="20"/>
          <w:szCs w:val="20"/>
        </w:rPr>
      </w:pPr>
      <w:r w:rsidRPr="004019B0">
        <w:rPr>
          <w:rFonts w:asciiTheme="minorHAnsi" w:hAnsiTheme="minorHAnsi" w:cstheme="minorHAnsi"/>
          <w:sz w:val="20"/>
          <w:szCs w:val="20"/>
        </w:rPr>
        <w:t xml:space="preserve">Vul het formulier in en handteken onderaan. </w:t>
      </w:r>
    </w:p>
    <w:p w14:paraId="30D3006E" w14:textId="77777777" w:rsidR="00436380" w:rsidRPr="00436380" w:rsidRDefault="00436380" w:rsidP="00436380">
      <w:pPr>
        <w:tabs>
          <w:tab w:val="left" w:pos="-993"/>
        </w:tabs>
        <w:spacing w:line="276" w:lineRule="auto"/>
        <w:ind w:left="1080"/>
        <w:jc w:val="both"/>
        <w:rPr>
          <w:rFonts w:asciiTheme="minorHAnsi" w:hAnsiTheme="minorHAnsi" w:cstheme="minorHAnsi"/>
          <w:b/>
          <w:sz w:val="14"/>
          <w:szCs w:val="14"/>
        </w:rPr>
      </w:pPr>
    </w:p>
    <w:p w14:paraId="365472FD" w14:textId="77777777" w:rsidR="00D73FDB" w:rsidRDefault="00D73FDB" w:rsidP="00D73FDB">
      <w:pPr>
        <w:pStyle w:val="Lijstalinea"/>
        <w:numPr>
          <w:ilvl w:val="0"/>
          <w:numId w:val="20"/>
        </w:numPr>
        <w:tabs>
          <w:tab w:val="clear" w:pos="3686"/>
        </w:tabs>
        <w:spacing w:line="276" w:lineRule="auto"/>
        <w:jc w:val="both"/>
        <w:rPr>
          <w:rFonts w:asciiTheme="minorHAnsi" w:hAnsiTheme="minorHAnsi" w:cstheme="minorHAnsi"/>
          <w:sz w:val="20"/>
          <w:szCs w:val="20"/>
        </w:rPr>
      </w:pPr>
      <w:r w:rsidRPr="004019B0">
        <w:rPr>
          <w:rFonts w:asciiTheme="minorHAnsi" w:hAnsiTheme="minorHAnsi" w:cstheme="minorHAnsi"/>
          <w:sz w:val="20"/>
          <w:szCs w:val="20"/>
        </w:rPr>
        <w:t xml:space="preserve">Stuur het formulier samen met de gevraagde documenten naar: </w:t>
      </w:r>
    </w:p>
    <w:p w14:paraId="60CC2881" w14:textId="77777777" w:rsidR="00D73FDB" w:rsidRDefault="00D73FDB" w:rsidP="00D73FDB">
      <w:pPr>
        <w:tabs>
          <w:tab w:val="clear" w:pos="3686"/>
        </w:tabs>
        <w:spacing w:line="276" w:lineRule="auto"/>
        <w:ind w:left="720" w:firstLine="720"/>
        <w:jc w:val="both"/>
        <w:rPr>
          <w:rFonts w:ascii="Flanders Art Sans" w:hAnsi="Flanders Art Sans"/>
          <w:color w:val="425460"/>
          <w:shd w:val="clear" w:color="auto" w:fill="FFFFFF"/>
        </w:rPr>
      </w:pPr>
    </w:p>
    <w:bookmarkEnd w:id="2"/>
    <w:p w14:paraId="4EEA4447" w14:textId="726E02F6" w:rsidR="00D73FDB" w:rsidRPr="008929B4" w:rsidRDefault="008929B4" w:rsidP="008929B4">
      <w:pPr>
        <w:tabs>
          <w:tab w:val="clear" w:pos="3686"/>
        </w:tabs>
        <w:spacing w:line="276" w:lineRule="auto"/>
        <w:ind w:left="720" w:firstLine="720"/>
        <w:jc w:val="both"/>
        <w:rPr>
          <w:rFonts w:asciiTheme="minorHAnsi" w:hAnsiTheme="minorHAnsi" w:cstheme="minorHAnsi"/>
          <w:b/>
          <w:sz w:val="20"/>
          <w:szCs w:val="20"/>
        </w:rPr>
      </w:pPr>
      <w:r>
        <w:fldChar w:fldCharType="begin"/>
      </w:r>
      <w:r>
        <w:instrText xml:space="preserve"> HYPERLINK "mailto:binnenvaart@syntra-mvl.be?subject=aanvraag%20examen%20binnenvaart" </w:instrText>
      </w:r>
      <w:r>
        <w:fldChar w:fldCharType="separate"/>
      </w:r>
      <w:r>
        <w:rPr>
          <w:rFonts w:asciiTheme="minorHAnsi" w:hAnsiTheme="minorHAnsi" w:cstheme="minorHAnsi"/>
          <w:b/>
          <w:sz w:val="20"/>
          <w:szCs w:val="20"/>
        </w:rPr>
        <w:t>binnenvaartcommissie@vlaamsewaterweg.be</w:t>
      </w:r>
      <w:r>
        <w:rPr>
          <w:rFonts w:asciiTheme="minorHAnsi" w:hAnsiTheme="minorHAnsi" w:cstheme="minorHAnsi"/>
          <w:b/>
          <w:sz w:val="20"/>
          <w:szCs w:val="20"/>
        </w:rPr>
        <w:br/>
      </w:r>
      <w:r>
        <w:rPr>
          <w:rFonts w:asciiTheme="minorHAnsi" w:hAnsiTheme="minorHAnsi" w:cstheme="minorHAnsi"/>
          <w:b/>
          <w:sz w:val="20"/>
          <w:szCs w:val="20"/>
        </w:rPr>
        <w:fldChar w:fldCharType="end"/>
      </w:r>
      <w:r>
        <w:rPr>
          <w:rFonts w:asciiTheme="minorHAnsi" w:hAnsiTheme="minorHAnsi" w:cstheme="minorHAnsi"/>
          <w:b/>
          <w:sz w:val="20"/>
          <w:szCs w:val="20"/>
        </w:rPr>
        <w:tab/>
        <w:t xml:space="preserve">Onderwerp e-mail: Examen aanvraag </w:t>
      </w:r>
      <w:r w:rsidR="00471FC3">
        <w:rPr>
          <w:rFonts w:asciiTheme="minorHAnsi" w:hAnsiTheme="minorHAnsi" w:cstheme="minorHAnsi"/>
          <w:b/>
          <w:sz w:val="20"/>
          <w:szCs w:val="20"/>
        </w:rPr>
        <w:t>SV</w:t>
      </w:r>
      <w:r>
        <w:rPr>
          <w:rFonts w:asciiTheme="minorHAnsi" w:hAnsiTheme="minorHAnsi" w:cstheme="minorHAnsi"/>
          <w:b/>
          <w:sz w:val="20"/>
          <w:szCs w:val="20"/>
        </w:rPr>
        <w:t xml:space="preserve"> </w:t>
      </w:r>
      <w:r w:rsidR="00471FC3">
        <w:rPr>
          <w:rFonts w:asciiTheme="minorHAnsi" w:hAnsiTheme="minorHAnsi" w:cstheme="minorHAnsi"/>
          <w:b/>
          <w:sz w:val="20"/>
          <w:szCs w:val="20"/>
        </w:rPr>
        <w:t>Specifiek Risico</w:t>
      </w:r>
    </w:p>
    <w:p w14:paraId="0C4A3229" w14:textId="77777777" w:rsidR="00D73FDB" w:rsidRPr="00413EA5" w:rsidRDefault="00D73FDB" w:rsidP="00D73FDB">
      <w:pPr>
        <w:spacing w:line="360" w:lineRule="auto"/>
        <w:jc w:val="both"/>
        <w:rPr>
          <w:rFonts w:asciiTheme="minorHAnsi" w:hAnsiTheme="minorHAnsi" w:cstheme="minorHAnsi"/>
          <w:sz w:val="20"/>
          <w:szCs w:val="20"/>
          <w:u w:val="single"/>
        </w:rPr>
      </w:pPr>
      <w:r w:rsidRPr="00413EA5">
        <w:rPr>
          <w:rFonts w:asciiTheme="minorHAnsi" w:hAnsiTheme="minorHAnsi" w:cstheme="minorHAnsi"/>
          <w:sz w:val="20"/>
          <w:szCs w:val="20"/>
          <w:u w:val="single"/>
        </w:rPr>
        <w:t>Via post</w:t>
      </w:r>
      <w:r>
        <w:rPr>
          <w:rFonts w:asciiTheme="minorHAnsi" w:hAnsiTheme="minorHAnsi" w:cstheme="minorHAnsi"/>
          <w:sz w:val="20"/>
          <w:szCs w:val="20"/>
          <w:u w:val="single"/>
        </w:rPr>
        <w:t>:</w:t>
      </w:r>
    </w:p>
    <w:p w14:paraId="1573049F" w14:textId="77777777" w:rsidR="00D73FDB" w:rsidRDefault="00D73FDB" w:rsidP="00D73FDB">
      <w:pPr>
        <w:tabs>
          <w:tab w:val="clear" w:pos="3686"/>
        </w:tabs>
        <w:spacing w:line="276" w:lineRule="auto"/>
        <w:ind w:left="426"/>
        <w:jc w:val="both"/>
        <w:rPr>
          <w:rFonts w:asciiTheme="minorHAnsi" w:hAnsiTheme="minorHAnsi" w:cstheme="minorHAnsi"/>
          <w:sz w:val="20"/>
          <w:szCs w:val="20"/>
        </w:rPr>
      </w:pPr>
    </w:p>
    <w:p w14:paraId="2202F530" w14:textId="12CCFF0F" w:rsidR="00D73FDB" w:rsidRDefault="00D73FDB" w:rsidP="00F76EEE">
      <w:pPr>
        <w:numPr>
          <w:ilvl w:val="0"/>
          <w:numId w:val="14"/>
        </w:numPr>
        <w:tabs>
          <w:tab w:val="clear" w:pos="3686"/>
        </w:tabs>
        <w:spacing w:line="276" w:lineRule="auto"/>
        <w:ind w:left="709"/>
        <w:jc w:val="both"/>
        <w:rPr>
          <w:rFonts w:asciiTheme="minorHAnsi" w:hAnsiTheme="minorHAnsi" w:cstheme="minorHAnsi"/>
          <w:sz w:val="20"/>
          <w:szCs w:val="20"/>
        </w:rPr>
      </w:pPr>
      <w:r w:rsidRPr="000C541E">
        <w:rPr>
          <w:rFonts w:asciiTheme="minorHAnsi" w:hAnsiTheme="minorHAnsi" w:cstheme="minorHAnsi"/>
          <w:sz w:val="20"/>
          <w:szCs w:val="20"/>
        </w:rPr>
        <w:t xml:space="preserve">Druk het formulier af, vul in en handteken onderaan. </w:t>
      </w:r>
    </w:p>
    <w:p w14:paraId="16049F4A" w14:textId="77777777" w:rsidR="00436380" w:rsidRPr="00436380" w:rsidRDefault="00436380" w:rsidP="00436380">
      <w:pPr>
        <w:tabs>
          <w:tab w:val="left" w:pos="-993"/>
        </w:tabs>
        <w:spacing w:line="276" w:lineRule="auto"/>
        <w:ind w:left="1080"/>
        <w:jc w:val="both"/>
        <w:rPr>
          <w:rFonts w:asciiTheme="minorHAnsi" w:hAnsiTheme="minorHAnsi" w:cstheme="minorHAnsi"/>
          <w:b/>
          <w:sz w:val="14"/>
          <w:szCs w:val="14"/>
        </w:rPr>
      </w:pPr>
    </w:p>
    <w:p w14:paraId="6684E59D" w14:textId="77777777" w:rsidR="00D73FDB" w:rsidRPr="000C541E" w:rsidRDefault="00D73FDB" w:rsidP="00F76EEE">
      <w:pPr>
        <w:numPr>
          <w:ilvl w:val="0"/>
          <w:numId w:val="14"/>
        </w:numPr>
        <w:tabs>
          <w:tab w:val="clear" w:pos="3686"/>
        </w:tabs>
        <w:spacing w:after="120" w:line="360" w:lineRule="auto"/>
        <w:ind w:left="709" w:hanging="357"/>
        <w:jc w:val="both"/>
        <w:rPr>
          <w:rFonts w:asciiTheme="minorHAnsi" w:hAnsiTheme="minorHAnsi" w:cstheme="minorHAnsi"/>
          <w:sz w:val="20"/>
          <w:szCs w:val="20"/>
        </w:rPr>
      </w:pPr>
      <w:r w:rsidRPr="000C541E">
        <w:rPr>
          <w:rFonts w:asciiTheme="minorHAnsi" w:hAnsiTheme="minorHAnsi" w:cstheme="minorHAnsi"/>
          <w:sz w:val="20"/>
          <w:szCs w:val="20"/>
        </w:rPr>
        <w:t>Stuur het formulier samen met de gevraagde documenten naar:</w:t>
      </w:r>
    </w:p>
    <w:p w14:paraId="446ECBBD" w14:textId="2CEF905B" w:rsidR="008929B4" w:rsidRPr="00B15B4B" w:rsidRDefault="008929B4" w:rsidP="00385EAE">
      <w:pPr>
        <w:tabs>
          <w:tab w:val="clear" w:pos="3686"/>
          <w:tab w:val="left" w:pos="-993"/>
        </w:tabs>
        <w:spacing w:line="276" w:lineRule="auto"/>
        <w:ind w:left="1560"/>
        <w:jc w:val="both"/>
        <w:rPr>
          <w:rFonts w:asciiTheme="minorHAnsi" w:hAnsiTheme="minorHAnsi" w:cstheme="minorHAnsi"/>
          <w:b/>
          <w:sz w:val="20"/>
          <w:szCs w:val="20"/>
        </w:rPr>
      </w:pPr>
      <w:bookmarkStart w:id="3" w:name="_Hlk42000284"/>
      <w:r w:rsidRPr="00B15B4B">
        <w:rPr>
          <w:rFonts w:asciiTheme="minorHAnsi" w:hAnsiTheme="minorHAnsi" w:cstheme="minorHAnsi"/>
          <w:b/>
          <w:sz w:val="20"/>
          <w:szCs w:val="20"/>
        </w:rPr>
        <w:t>De Vlaamse Waterweg</w:t>
      </w:r>
    </w:p>
    <w:p w14:paraId="698ADF79" w14:textId="77777777" w:rsidR="008929B4" w:rsidRPr="00B15B4B" w:rsidRDefault="008929B4" w:rsidP="00385EAE">
      <w:pPr>
        <w:tabs>
          <w:tab w:val="clear" w:pos="3686"/>
          <w:tab w:val="left" w:pos="-993"/>
        </w:tabs>
        <w:spacing w:line="276" w:lineRule="auto"/>
        <w:ind w:left="1560"/>
        <w:jc w:val="both"/>
        <w:rPr>
          <w:rFonts w:asciiTheme="minorHAnsi" w:hAnsiTheme="minorHAnsi" w:cstheme="minorHAnsi"/>
          <w:b/>
          <w:sz w:val="20"/>
          <w:szCs w:val="20"/>
        </w:rPr>
      </w:pPr>
      <w:r w:rsidRPr="00B15B4B">
        <w:rPr>
          <w:rFonts w:asciiTheme="minorHAnsi" w:hAnsiTheme="minorHAnsi" w:cstheme="minorHAnsi"/>
          <w:b/>
          <w:sz w:val="20"/>
          <w:szCs w:val="20"/>
        </w:rPr>
        <w:t>Binnenvaartcommissie</w:t>
      </w:r>
    </w:p>
    <w:p w14:paraId="0FAC03F8" w14:textId="77777777" w:rsidR="008929B4" w:rsidRPr="00B15B4B" w:rsidRDefault="008929B4" w:rsidP="00385EAE">
      <w:pPr>
        <w:tabs>
          <w:tab w:val="clear" w:pos="3686"/>
          <w:tab w:val="left" w:pos="-993"/>
        </w:tabs>
        <w:spacing w:line="276" w:lineRule="auto"/>
        <w:ind w:left="1560"/>
        <w:jc w:val="both"/>
        <w:rPr>
          <w:rFonts w:asciiTheme="minorHAnsi" w:hAnsiTheme="minorHAnsi" w:cstheme="minorHAnsi"/>
          <w:b/>
          <w:sz w:val="20"/>
          <w:szCs w:val="20"/>
        </w:rPr>
      </w:pPr>
      <w:r w:rsidRPr="00B15B4B">
        <w:rPr>
          <w:rFonts w:asciiTheme="minorHAnsi" w:hAnsiTheme="minorHAnsi" w:cstheme="minorHAnsi"/>
          <w:b/>
          <w:sz w:val="20"/>
          <w:szCs w:val="20"/>
        </w:rPr>
        <w:t>Hoogmolendijk 1</w:t>
      </w:r>
    </w:p>
    <w:p w14:paraId="552100DB" w14:textId="77777777" w:rsidR="008929B4" w:rsidRPr="00B15B4B" w:rsidRDefault="008929B4" w:rsidP="00385EAE">
      <w:pPr>
        <w:tabs>
          <w:tab w:val="clear" w:pos="3686"/>
          <w:tab w:val="left" w:pos="-993"/>
        </w:tabs>
        <w:spacing w:line="276" w:lineRule="auto"/>
        <w:ind w:left="1560"/>
        <w:jc w:val="both"/>
        <w:rPr>
          <w:rFonts w:asciiTheme="minorHAnsi" w:hAnsiTheme="minorHAnsi" w:cstheme="minorHAnsi"/>
          <w:b/>
          <w:sz w:val="20"/>
          <w:szCs w:val="20"/>
        </w:rPr>
      </w:pPr>
      <w:r w:rsidRPr="00B15B4B">
        <w:rPr>
          <w:rFonts w:asciiTheme="minorHAnsi" w:hAnsiTheme="minorHAnsi" w:cstheme="minorHAnsi"/>
          <w:b/>
          <w:sz w:val="20"/>
          <w:szCs w:val="20"/>
        </w:rPr>
        <w:t>2900 Schoten</w:t>
      </w:r>
    </w:p>
    <w:bookmarkEnd w:id="3"/>
    <w:p w14:paraId="6CAF9B02" w14:textId="2D201FC0" w:rsidR="00D73FDB" w:rsidRDefault="00D73FDB" w:rsidP="008929B4">
      <w:pPr>
        <w:tabs>
          <w:tab w:val="clear" w:pos="3686"/>
          <w:tab w:val="left" w:pos="-993"/>
        </w:tabs>
        <w:spacing w:line="276" w:lineRule="auto"/>
        <w:jc w:val="both"/>
        <w:rPr>
          <w:rFonts w:asciiTheme="minorHAnsi" w:hAnsiTheme="minorHAnsi" w:cstheme="minorHAnsi"/>
          <w:b/>
          <w:sz w:val="20"/>
          <w:szCs w:val="20"/>
        </w:rPr>
      </w:pPr>
    </w:p>
    <w:p w14:paraId="3F360BF2" w14:textId="77777777" w:rsidR="00F76EEE" w:rsidRPr="000C541E" w:rsidRDefault="00F76EEE" w:rsidP="00D73FDB">
      <w:pPr>
        <w:tabs>
          <w:tab w:val="clear" w:pos="3686"/>
          <w:tab w:val="left" w:pos="-993"/>
        </w:tabs>
        <w:spacing w:line="276" w:lineRule="auto"/>
        <w:jc w:val="both"/>
        <w:rPr>
          <w:rFonts w:asciiTheme="minorHAnsi" w:hAnsiTheme="minorHAnsi" w:cstheme="minorHAnsi"/>
          <w:b/>
          <w:sz w:val="20"/>
          <w:szCs w:val="20"/>
        </w:rPr>
      </w:pPr>
    </w:p>
    <w:p w14:paraId="6EEABFEC" w14:textId="71B7E74F" w:rsidR="00D73FDB" w:rsidRPr="000C541E" w:rsidRDefault="00D73FDB" w:rsidP="00955F73">
      <w:pPr>
        <w:numPr>
          <w:ilvl w:val="0"/>
          <w:numId w:val="14"/>
        </w:numPr>
        <w:tabs>
          <w:tab w:val="clear" w:pos="3686"/>
        </w:tabs>
        <w:spacing w:line="276" w:lineRule="auto"/>
        <w:ind w:left="426"/>
        <w:jc w:val="both"/>
        <w:rPr>
          <w:rFonts w:asciiTheme="minorHAnsi" w:hAnsiTheme="minorHAnsi" w:cstheme="minorHAnsi"/>
          <w:sz w:val="20"/>
          <w:szCs w:val="20"/>
        </w:rPr>
      </w:pPr>
      <w:r w:rsidRPr="000C541E">
        <w:rPr>
          <w:rFonts w:asciiTheme="minorHAnsi" w:hAnsiTheme="minorHAnsi" w:cstheme="minorHAnsi"/>
          <w:sz w:val="20"/>
          <w:szCs w:val="20"/>
        </w:rPr>
        <w:t>Na ontvangst van uw aanvraag wordt u gecontacteerd door het examencentrum om een examendatum af te spreken.</w:t>
      </w:r>
      <w:r w:rsidRPr="000C541E">
        <w:rPr>
          <w:rFonts w:asciiTheme="minorHAnsi" w:hAnsiTheme="minorHAnsi" w:cstheme="minorHAnsi"/>
          <w:sz w:val="20"/>
          <w:szCs w:val="20"/>
        </w:rPr>
        <w:tab/>
      </w:r>
    </w:p>
    <w:p w14:paraId="3ED1A211" w14:textId="3731C653" w:rsidR="00D73FDB" w:rsidRPr="00955F73" w:rsidRDefault="00D73FDB" w:rsidP="00D73FDB">
      <w:pPr>
        <w:numPr>
          <w:ilvl w:val="0"/>
          <w:numId w:val="14"/>
        </w:numPr>
        <w:tabs>
          <w:tab w:val="clear" w:pos="3686"/>
        </w:tabs>
        <w:spacing w:line="276" w:lineRule="auto"/>
        <w:ind w:left="426"/>
        <w:jc w:val="both"/>
        <w:rPr>
          <w:rFonts w:asciiTheme="minorHAnsi" w:hAnsiTheme="minorHAnsi" w:cstheme="minorHAnsi"/>
          <w:sz w:val="20"/>
          <w:szCs w:val="20"/>
        </w:rPr>
      </w:pPr>
      <w:r w:rsidRPr="00955F73">
        <w:rPr>
          <w:rFonts w:asciiTheme="minorHAnsi" w:hAnsiTheme="minorHAnsi" w:cstheme="minorHAnsi"/>
          <w:sz w:val="20"/>
          <w:szCs w:val="20"/>
        </w:rPr>
        <w:t>U wordt uitgenodigd voor het examen en ontvangt de nodige richtlijnen.</w:t>
      </w:r>
      <w:bookmarkEnd w:id="0"/>
    </w:p>
    <w:bookmarkEnd w:id="1"/>
    <w:p w14:paraId="5AC3B7D1" w14:textId="77777777" w:rsidR="001D13B8" w:rsidRPr="00955F73" w:rsidRDefault="001D13B8" w:rsidP="001D13B8">
      <w:pPr>
        <w:tabs>
          <w:tab w:val="clear" w:pos="3686"/>
        </w:tabs>
        <w:spacing w:line="276" w:lineRule="auto"/>
        <w:ind w:left="426"/>
        <w:jc w:val="both"/>
        <w:rPr>
          <w:rFonts w:asciiTheme="minorHAnsi" w:hAnsiTheme="minorHAnsi" w:cstheme="minorHAnsi"/>
          <w:sz w:val="20"/>
          <w:szCs w:val="20"/>
        </w:rPr>
      </w:pPr>
    </w:p>
    <w:p w14:paraId="5F29F43E" w14:textId="3D99DDC3" w:rsidR="00C15AD3" w:rsidRPr="00955F73" w:rsidRDefault="001D13B8" w:rsidP="009A6F12">
      <w:pPr>
        <w:numPr>
          <w:ilvl w:val="0"/>
          <w:numId w:val="14"/>
        </w:numPr>
        <w:tabs>
          <w:tab w:val="clear" w:pos="3686"/>
        </w:tabs>
        <w:spacing w:after="120" w:line="276" w:lineRule="auto"/>
        <w:ind w:left="425" w:hanging="357"/>
        <w:contextualSpacing w:val="0"/>
        <w:jc w:val="both"/>
        <w:rPr>
          <w:rFonts w:asciiTheme="minorHAnsi" w:hAnsiTheme="minorHAnsi" w:cstheme="minorHAnsi"/>
          <w:b/>
          <w:sz w:val="20"/>
          <w:szCs w:val="20"/>
        </w:rPr>
      </w:pPr>
      <w:r w:rsidRPr="00955F73">
        <w:rPr>
          <w:rFonts w:asciiTheme="minorHAnsi" w:hAnsiTheme="minorHAnsi" w:cstheme="minorHAnsi"/>
          <w:sz w:val="20"/>
          <w:szCs w:val="20"/>
        </w:rPr>
        <w:t xml:space="preserve">Indien u geslaagd bent voor het examen, ontvangt u na het examen </w:t>
      </w:r>
      <w:r w:rsidR="00955F73" w:rsidRPr="00955F73">
        <w:rPr>
          <w:rFonts w:asciiTheme="minorHAnsi" w:hAnsiTheme="minorHAnsi" w:cstheme="minorHAnsi"/>
          <w:sz w:val="20"/>
          <w:szCs w:val="20"/>
        </w:rPr>
        <w:t>de Specifieke Vergunning Specifieke Risico’s.</w:t>
      </w:r>
      <w:r w:rsidRPr="00955F73">
        <w:rPr>
          <w:rFonts w:asciiTheme="minorHAnsi" w:hAnsiTheme="minorHAnsi" w:cstheme="minorHAnsi"/>
          <w:sz w:val="20"/>
          <w:szCs w:val="20"/>
        </w:rPr>
        <w:t xml:space="preserve"> </w:t>
      </w:r>
    </w:p>
    <w:p w14:paraId="52B2ACFB" w14:textId="794A577C" w:rsidR="0079110C" w:rsidRPr="0079110C" w:rsidRDefault="00436380" w:rsidP="0079110C">
      <w:pPr>
        <w:tabs>
          <w:tab w:val="clear" w:pos="3686"/>
        </w:tabs>
        <w:spacing w:line="240" w:lineRule="auto"/>
        <w:contextualSpacing w:val="0"/>
        <w:rPr>
          <w:rFonts w:asciiTheme="minorHAnsi" w:hAnsiTheme="minorHAnsi" w:cstheme="minorHAnsi"/>
          <w:b/>
          <w:sz w:val="20"/>
          <w:szCs w:val="20"/>
        </w:rPr>
      </w:pPr>
      <w:r>
        <w:rPr>
          <w:rFonts w:asciiTheme="minorHAnsi" w:hAnsiTheme="minorHAnsi" w:cstheme="minorHAnsi"/>
          <w:b/>
          <w:sz w:val="20"/>
          <w:szCs w:val="20"/>
        </w:rPr>
        <w:br w:type="page"/>
      </w:r>
    </w:p>
    <w:p w14:paraId="483C9CF2" w14:textId="6CEA6DA2" w:rsidR="006965C5" w:rsidRDefault="00CE7626" w:rsidP="0033183D">
      <w:pPr>
        <w:spacing w:line="360" w:lineRule="auto"/>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Kruis de trajecten aan waarvoor u </w:t>
      </w:r>
      <w:r w:rsidR="00EA7E8A">
        <w:rPr>
          <w:rFonts w:asciiTheme="minorHAnsi" w:hAnsiTheme="minorHAnsi" w:cstheme="minorHAnsi"/>
          <w:b/>
          <w:sz w:val="20"/>
          <w:szCs w:val="20"/>
        </w:rPr>
        <w:t xml:space="preserve">een </w:t>
      </w:r>
      <w:r>
        <w:rPr>
          <w:rFonts w:asciiTheme="minorHAnsi" w:hAnsiTheme="minorHAnsi" w:cstheme="minorHAnsi"/>
          <w:b/>
          <w:sz w:val="20"/>
          <w:szCs w:val="20"/>
        </w:rPr>
        <w:t>examen wenst af te leggen</w:t>
      </w:r>
      <w:r w:rsidR="006965C5">
        <w:rPr>
          <w:rFonts w:asciiTheme="minorHAnsi" w:hAnsiTheme="minorHAnsi" w:cstheme="minorHAnsi"/>
          <w:b/>
          <w:sz w:val="20"/>
          <w:szCs w:val="20"/>
        </w:rPr>
        <w:t>. In Vlaanderen gebruiken we hiervoor de “opvarende” kilometers.</w:t>
      </w:r>
    </w:p>
    <w:p w14:paraId="3FB4F863" w14:textId="41A961BD" w:rsidR="006965C5" w:rsidRDefault="006965C5" w:rsidP="006965C5">
      <w:pPr>
        <w:spacing w:line="240" w:lineRule="auto"/>
        <w:jc w:val="both"/>
        <w:rPr>
          <w:rFonts w:ascii="Calibri" w:eastAsia="Times New Roman" w:hAnsi="Calibri" w:cs="Calibri"/>
          <w:color w:val="000000"/>
          <w:sz w:val="21"/>
          <w:szCs w:val="21"/>
          <w:lang w:eastAsia="nl-NL"/>
        </w:rPr>
      </w:pPr>
      <w:r w:rsidRPr="00FD782E">
        <w:rPr>
          <w:rFonts w:ascii="Calibri" w:eastAsia="Times New Roman" w:hAnsi="Calibri" w:cs="Calibri"/>
          <w:color w:val="000000"/>
          <w:sz w:val="21"/>
          <w:szCs w:val="21"/>
          <w:lang w:eastAsia="nl-NL"/>
        </w:rPr>
        <w:t xml:space="preserve">Gelieve in de kolom ‘Aankruisen’ met een </w:t>
      </w:r>
      <w:r w:rsidRPr="00FD782E">
        <w:rPr>
          <w:rFonts w:ascii="Calibri" w:eastAsia="Times New Roman" w:hAnsi="Calibri" w:cs="Calibri"/>
          <w:color w:val="000000"/>
          <w:sz w:val="24"/>
          <w:szCs w:val="24"/>
          <w:lang w:eastAsia="nl-NL"/>
        </w:rPr>
        <w:t xml:space="preserve">‘x’ </w:t>
      </w:r>
      <w:r w:rsidRPr="00FD782E">
        <w:rPr>
          <w:rFonts w:ascii="Calibri" w:eastAsia="Times New Roman" w:hAnsi="Calibri" w:cs="Calibri"/>
          <w:color w:val="000000"/>
          <w:sz w:val="21"/>
          <w:szCs w:val="21"/>
          <w:lang w:eastAsia="nl-NL"/>
        </w:rPr>
        <w:t xml:space="preserve">aan te </w:t>
      </w:r>
      <w:r>
        <w:rPr>
          <w:rFonts w:ascii="Calibri" w:eastAsia="Times New Roman" w:hAnsi="Calibri" w:cs="Calibri"/>
          <w:color w:val="000000"/>
          <w:sz w:val="21"/>
          <w:szCs w:val="21"/>
          <w:lang w:eastAsia="nl-NL"/>
        </w:rPr>
        <w:t xml:space="preserve">kruisen </w:t>
      </w:r>
      <w:r w:rsidRPr="00FD782E">
        <w:rPr>
          <w:rFonts w:ascii="Calibri" w:eastAsia="Times New Roman" w:hAnsi="Calibri" w:cs="Calibri"/>
          <w:color w:val="000000"/>
          <w:sz w:val="21"/>
          <w:szCs w:val="21"/>
          <w:lang w:eastAsia="nl-NL"/>
        </w:rPr>
        <w:t>voor welke trajecten u een examen wenst af</w:t>
      </w:r>
      <w:r>
        <w:rPr>
          <w:rFonts w:ascii="Calibri" w:eastAsia="Times New Roman" w:hAnsi="Calibri" w:cs="Calibri"/>
          <w:color w:val="000000"/>
          <w:sz w:val="21"/>
          <w:szCs w:val="21"/>
          <w:lang w:eastAsia="nl-NL"/>
        </w:rPr>
        <w:t xml:space="preserve"> te </w:t>
      </w:r>
      <w:r w:rsidRPr="00FD782E">
        <w:rPr>
          <w:rFonts w:ascii="Calibri" w:eastAsia="Times New Roman" w:hAnsi="Calibri" w:cs="Calibri"/>
          <w:color w:val="000000"/>
          <w:sz w:val="21"/>
          <w:szCs w:val="21"/>
          <w:lang w:eastAsia="nl-NL"/>
        </w:rPr>
        <w:t>leggen</w:t>
      </w:r>
      <w:r>
        <w:rPr>
          <w:rFonts w:ascii="Calibri" w:eastAsia="Times New Roman" w:hAnsi="Calibri" w:cs="Calibri"/>
          <w:color w:val="000000"/>
          <w:sz w:val="21"/>
          <w:szCs w:val="21"/>
          <w:lang w:eastAsia="nl-NL"/>
        </w:rPr>
        <w:t>.</w:t>
      </w:r>
    </w:p>
    <w:p w14:paraId="1A177424" w14:textId="10CF52D0" w:rsidR="00CB77E7" w:rsidRDefault="00CB77E7" w:rsidP="006965C5">
      <w:pPr>
        <w:spacing w:line="240" w:lineRule="auto"/>
        <w:jc w:val="both"/>
        <w:rPr>
          <w:rFonts w:ascii="Calibri" w:eastAsia="Times New Roman" w:hAnsi="Calibri" w:cs="Calibri"/>
          <w:color w:val="000000"/>
          <w:sz w:val="21"/>
          <w:szCs w:val="21"/>
          <w:lang w:eastAsia="nl-NL"/>
        </w:rPr>
      </w:pPr>
    </w:p>
    <w:p w14:paraId="7CA89ED8" w14:textId="44DC9D26" w:rsidR="00CB77E7" w:rsidRPr="00CB77E7" w:rsidRDefault="00CB77E7" w:rsidP="00CB77E7">
      <w:r w:rsidRPr="00CB77E7">
        <w:rPr>
          <w:rFonts w:ascii="Calibri" w:eastAsia="Times New Roman" w:hAnsi="Calibri" w:cs="Calibri"/>
          <w:color w:val="000000"/>
          <w:sz w:val="21"/>
          <w:szCs w:val="21"/>
          <w:u w:val="single"/>
          <w:lang w:eastAsia="nl-NL"/>
        </w:rPr>
        <w:t>Opgelet</w:t>
      </w:r>
      <w:r>
        <w:rPr>
          <w:rFonts w:ascii="Calibri" w:eastAsia="Times New Roman" w:hAnsi="Calibri" w:cs="Calibri"/>
          <w:color w:val="000000"/>
          <w:sz w:val="21"/>
          <w:szCs w:val="21"/>
          <w:lang w:eastAsia="nl-NL"/>
        </w:rPr>
        <w:t>: indien u reeds over een Rijnpatent beschikt met huidige riviergedeelten en de riviergedeelten die u wenst toe te voegen (en waarvoor u examen wenst af te leggen) overlappen met uw huidige riviergedeelten, dan dient u toch het volledige (complete) riviergedeelte zoals in de onderstaande tabel aan te kruisen. U zal m.a.w. voor dit volledige (complete) riviergedeelte examen dienen af te leggen om de uitbreiding van uw riviergedeelten te bekomen.</w:t>
      </w:r>
    </w:p>
    <w:p w14:paraId="787240F8" w14:textId="77777777" w:rsidR="00CE7626" w:rsidRPr="00CE7626" w:rsidRDefault="00CE7626" w:rsidP="00A33EE5">
      <w:pPr>
        <w:tabs>
          <w:tab w:val="clear" w:pos="3686"/>
        </w:tabs>
        <w:spacing w:line="240" w:lineRule="auto"/>
        <w:contextualSpacing w:val="0"/>
        <w:jc w:val="center"/>
        <w:rPr>
          <w:rFonts w:ascii="Times New Roman" w:eastAsia="Times New Roman" w:hAnsi="Times New Roman"/>
          <w:color w:val="auto"/>
          <w:sz w:val="24"/>
          <w:szCs w:val="24"/>
          <w:lang w:eastAsia="nl-NL"/>
        </w:rPr>
      </w:pPr>
    </w:p>
    <w:tbl>
      <w:tblPr>
        <w:tblW w:w="0" w:type="auto"/>
        <w:jc w:val="center"/>
        <w:tblCellMar>
          <w:left w:w="0" w:type="dxa"/>
          <w:right w:w="0" w:type="dxa"/>
        </w:tblCellMar>
        <w:tblLook w:val="04A0" w:firstRow="1" w:lastRow="0" w:firstColumn="1" w:lastColumn="0" w:noHBand="0" w:noVBand="1"/>
      </w:tblPr>
      <w:tblGrid>
        <w:gridCol w:w="557"/>
        <w:gridCol w:w="1843"/>
        <w:gridCol w:w="2977"/>
        <w:gridCol w:w="1701"/>
      </w:tblGrid>
      <w:tr w:rsidR="00CE7626" w:rsidRPr="00CE7626" w14:paraId="3C25A208" w14:textId="56AEB587" w:rsidTr="00A33EE5">
        <w:trPr>
          <w:jc w:val="center"/>
        </w:trPr>
        <w:tc>
          <w:tcPr>
            <w:tcW w:w="557" w:type="dxa"/>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14:paraId="06EFBAF3"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b/>
                <w:bCs/>
                <w:color w:val="000000"/>
                <w:sz w:val="24"/>
                <w:szCs w:val="24"/>
                <w:lang w:eastAsia="nl-NL"/>
              </w:rPr>
              <w:t>Nr.</w:t>
            </w:r>
          </w:p>
        </w:tc>
        <w:tc>
          <w:tcPr>
            <w:tcW w:w="1843" w:type="dxa"/>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14:paraId="35E3A929"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b/>
                <w:bCs/>
                <w:color w:val="000000"/>
                <w:sz w:val="24"/>
                <w:szCs w:val="24"/>
                <w:lang w:eastAsia="nl-NL"/>
              </w:rPr>
              <w:t>Kilometers</w:t>
            </w:r>
          </w:p>
        </w:tc>
        <w:tc>
          <w:tcPr>
            <w:tcW w:w="2977" w:type="dxa"/>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14:paraId="79DD5C2A"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b/>
                <w:bCs/>
                <w:color w:val="000000"/>
                <w:sz w:val="24"/>
                <w:szCs w:val="24"/>
                <w:lang w:eastAsia="nl-NL"/>
              </w:rPr>
              <w:t>Traject</w:t>
            </w:r>
          </w:p>
        </w:tc>
        <w:tc>
          <w:tcPr>
            <w:tcW w:w="1701" w:type="dxa"/>
            <w:tcBorders>
              <w:top w:val="single" w:sz="4" w:space="0" w:color="auto"/>
              <w:left w:val="nil"/>
              <w:bottom w:val="single" w:sz="4" w:space="0" w:color="auto"/>
              <w:right w:val="single" w:sz="4" w:space="0" w:color="auto"/>
            </w:tcBorders>
            <w:shd w:val="clear" w:color="auto" w:fill="D9D9D9"/>
          </w:tcPr>
          <w:p w14:paraId="0776D057" w14:textId="5727F76F" w:rsidR="00CE7626" w:rsidRPr="00CE7626" w:rsidRDefault="00FD782E" w:rsidP="00A33EE5">
            <w:pPr>
              <w:tabs>
                <w:tab w:val="clear" w:pos="3686"/>
              </w:tabs>
              <w:spacing w:line="240" w:lineRule="auto"/>
              <w:contextualSpacing w:val="0"/>
              <w:jc w:val="center"/>
              <w:textAlignment w:val="baseline"/>
              <w:rPr>
                <w:rFonts w:ascii="Calibri" w:eastAsia="Times New Roman" w:hAnsi="Calibri" w:cs="Calibri"/>
                <w:b/>
                <w:bCs/>
                <w:color w:val="000000"/>
                <w:sz w:val="24"/>
                <w:szCs w:val="24"/>
                <w:lang w:eastAsia="nl-NL"/>
              </w:rPr>
            </w:pPr>
            <w:r>
              <w:rPr>
                <w:rFonts w:ascii="Calibri" w:eastAsia="Times New Roman" w:hAnsi="Calibri" w:cs="Calibri"/>
                <w:b/>
                <w:bCs/>
                <w:color w:val="000000"/>
                <w:sz w:val="24"/>
                <w:szCs w:val="24"/>
                <w:lang w:eastAsia="nl-NL"/>
              </w:rPr>
              <w:t>Aankruisen</w:t>
            </w:r>
          </w:p>
        </w:tc>
      </w:tr>
      <w:tr w:rsidR="00CE7626" w:rsidRPr="00CE7626" w14:paraId="3D4B44B4" w14:textId="74235A57" w:rsidTr="00A33EE5">
        <w:trPr>
          <w:jc w:val="cent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C5E09B"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44649A9"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857,40 – 813,00</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784D0CD" w14:textId="1D37C529"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Spijksche Veer - Wesel</w:t>
            </w:r>
          </w:p>
        </w:tc>
        <w:tc>
          <w:tcPr>
            <w:tcW w:w="1701" w:type="dxa"/>
            <w:tcBorders>
              <w:top w:val="single" w:sz="4" w:space="0" w:color="auto"/>
              <w:left w:val="nil"/>
              <w:bottom w:val="single" w:sz="8" w:space="0" w:color="auto"/>
              <w:right w:val="single" w:sz="8" w:space="0" w:color="auto"/>
            </w:tcBorders>
          </w:tcPr>
          <w:p w14:paraId="5547EEC7" w14:textId="77777777" w:rsidR="00FD782E" w:rsidRDefault="00FD782E"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0B4DB96A" w14:textId="75963E5F"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407448C9" w14:textId="3FCECA16"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78D87"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01D293E"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813,00 – 769,00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9C40804" w14:textId="7F938876"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Wesel - Duisburg</w:t>
            </w:r>
          </w:p>
        </w:tc>
        <w:tc>
          <w:tcPr>
            <w:tcW w:w="1701" w:type="dxa"/>
            <w:tcBorders>
              <w:top w:val="nil"/>
              <w:left w:val="nil"/>
              <w:bottom w:val="single" w:sz="8" w:space="0" w:color="auto"/>
              <w:right w:val="single" w:sz="8" w:space="0" w:color="auto"/>
            </w:tcBorders>
          </w:tcPr>
          <w:p w14:paraId="43D7C1C4"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7B2B78C4" w14:textId="13F89E26"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41BE37C9" w14:textId="4DC5020B"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91DDC"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69B6EC5"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769,00 – 740,00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3F539FC" w14:textId="59E71D83"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Duisburg - Neuss</w:t>
            </w:r>
          </w:p>
        </w:tc>
        <w:tc>
          <w:tcPr>
            <w:tcW w:w="1701" w:type="dxa"/>
            <w:tcBorders>
              <w:top w:val="nil"/>
              <w:left w:val="nil"/>
              <w:bottom w:val="single" w:sz="8" w:space="0" w:color="auto"/>
              <w:right w:val="single" w:sz="8" w:space="0" w:color="auto"/>
            </w:tcBorders>
          </w:tcPr>
          <w:p w14:paraId="4920C84A"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19EC502B" w14:textId="47314B41"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74B0BE9A" w14:textId="19CC31E1"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EFF8C"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24E7C6B"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740,00 – 691,00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807F78D" w14:textId="1264142B"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Neuss - Köln Mulheim</w:t>
            </w:r>
          </w:p>
        </w:tc>
        <w:tc>
          <w:tcPr>
            <w:tcW w:w="1701" w:type="dxa"/>
            <w:tcBorders>
              <w:top w:val="nil"/>
              <w:left w:val="nil"/>
              <w:bottom w:val="single" w:sz="8" w:space="0" w:color="auto"/>
              <w:right w:val="single" w:sz="8" w:space="0" w:color="auto"/>
            </w:tcBorders>
          </w:tcPr>
          <w:p w14:paraId="5980649E"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49A23751" w14:textId="09B0AA42"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3B7949D4" w14:textId="6F30E934"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8D06BE"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C4876F9"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691,00 – 668,00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3090106" w14:textId="2466667A" w:rsidR="00CE7626" w:rsidRPr="00CE7626" w:rsidRDefault="00CE7626" w:rsidP="00A33EE5">
            <w:pPr>
              <w:tabs>
                <w:tab w:val="clear" w:pos="3686"/>
              </w:tabs>
              <w:spacing w:line="240" w:lineRule="auto"/>
              <w:contextualSpacing w:val="0"/>
              <w:jc w:val="center"/>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Köln Mulheim - Wesseling</w:t>
            </w:r>
          </w:p>
        </w:tc>
        <w:tc>
          <w:tcPr>
            <w:tcW w:w="1701" w:type="dxa"/>
            <w:tcBorders>
              <w:top w:val="nil"/>
              <w:left w:val="nil"/>
              <w:bottom w:val="single" w:sz="8" w:space="0" w:color="auto"/>
              <w:right w:val="single" w:sz="8" w:space="0" w:color="auto"/>
            </w:tcBorders>
          </w:tcPr>
          <w:p w14:paraId="0E2D0EAA" w14:textId="77777777" w:rsidR="00CE7626" w:rsidRDefault="00CE7626" w:rsidP="00A33EE5">
            <w:pPr>
              <w:tabs>
                <w:tab w:val="clear" w:pos="3686"/>
              </w:tabs>
              <w:spacing w:line="240" w:lineRule="auto"/>
              <w:contextualSpacing w:val="0"/>
              <w:jc w:val="center"/>
              <w:rPr>
                <w:rFonts w:ascii="Calibri" w:eastAsia="Times New Roman" w:hAnsi="Calibri" w:cs="Calibri"/>
                <w:color w:val="000000"/>
                <w:lang w:eastAsia="nl-NL"/>
              </w:rPr>
            </w:pPr>
          </w:p>
          <w:p w14:paraId="426F545F" w14:textId="2DA0D58B" w:rsidR="00EA7E8A" w:rsidRPr="00CE7626" w:rsidRDefault="00EA7E8A" w:rsidP="00A33EE5">
            <w:pPr>
              <w:tabs>
                <w:tab w:val="clear" w:pos="3686"/>
              </w:tabs>
              <w:spacing w:line="240" w:lineRule="auto"/>
              <w:contextualSpacing w:val="0"/>
              <w:jc w:val="center"/>
              <w:rPr>
                <w:rFonts w:ascii="Calibri" w:eastAsia="Times New Roman" w:hAnsi="Calibri" w:cs="Calibri"/>
                <w:color w:val="000000"/>
                <w:lang w:eastAsia="nl-NL"/>
              </w:rPr>
            </w:pPr>
          </w:p>
        </w:tc>
      </w:tr>
      <w:tr w:rsidR="00CE7626" w:rsidRPr="00CE7626" w14:paraId="030569A5" w14:textId="44048A51"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20D3A"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6</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A924149"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668,00 – 659,00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7DF77D7" w14:textId="07761A49" w:rsidR="00CE7626" w:rsidRPr="00CE7626" w:rsidRDefault="00CE7626" w:rsidP="00A33EE5">
            <w:pPr>
              <w:tabs>
                <w:tab w:val="clear" w:pos="3686"/>
              </w:tabs>
              <w:spacing w:line="240" w:lineRule="auto"/>
              <w:contextualSpacing w:val="0"/>
              <w:jc w:val="center"/>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Wesseling - Mondorf</w:t>
            </w:r>
          </w:p>
        </w:tc>
        <w:tc>
          <w:tcPr>
            <w:tcW w:w="1701" w:type="dxa"/>
            <w:tcBorders>
              <w:top w:val="nil"/>
              <w:left w:val="nil"/>
              <w:bottom w:val="single" w:sz="8" w:space="0" w:color="auto"/>
              <w:right w:val="single" w:sz="8" w:space="0" w:color="auto"/>
            </w:tcBorders>
          </w:tcPr>
          <w:p w14:paraId="7A385C61" w14:textId="77777777" w:rsidR="00CE7626" w:rsidRDefault="00CE7626" w:rsidP="00A33EE5">
            <w:pPr>
              <w:tabs>
                <w:tab w:val="clear" w:pos="3686"/>
              </w:tabs>
              <w:spacing w:line="240" w:lineRule="auto"/>
              <w:contextualSpacing w:val="0"/>
              <w:jc w:val="center"/>
              <w:rPr>
                <w:rFonts w:ascii="Calibri" w:eastAsia="Times New Roman" w:hAnsi="Calibri" w:cs="Calibri"/>
                <w:color w:val="000000"/>
                <w:lang w:eastAsia="nl-NL"/>
              </w:rPr>
            </w:pPr>
          </w:p>
          <w:p w14:paraId="7D3B1C0A" w14:textId="71984913" w:rsidR="00EA7E8A" w:rsidRPr="00CE7626" w:rsidRDefault="00EA7E8A" w:rsidP="00A33EE5">
            <w:pPr>
              <w:tabs>
                <w:tab w:val="clear" w:pos="3686"/>
              </w:tabs>
              <w:spacing w:line="240" w:lineRule="auto"/>
              <w:contextualSpacing w:val="0"/>
              <w:jc w:val="center"/>
              <w:rPr>
                <w:rFonts w:ascii="Calibri" w:eastAsia="Times New Roman" w:hAnsi="Calibri" w:cs="Calibri"/>
                <w:color w:val="000000"/>
                <w:lang w:eastAsia="nl-NL"/>
              </w:rPr>
            </w:pPr>
          </w:p>
        </w:tc>
      </w:tr>
      <w:tr w:rsidR="00CE7626" w:rsidRPr="00CE7626" w14:paraId="6EF1FEE2" w14:textId="5FAFAAEF"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2A00F"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CB30D02"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659,00 – 645,00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C06E0FC"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Mondorf – Koningswinter</w:t>
            </w:r>
          </w:p>
        </w:tc>
        <w:tc>
          <w:tcPr>
            <w:tcW w:w="1701" w:type="dxa"/>
            <w:tcBorders>
              <w:top w:val="nil"/>
              <w:left w:val="nil"/>
              <w:bottom w:val="single" w:sz="8" w:space="0" w:color="auto"/>
              <w:right w:val="single" w:sz="8" w:space="0" w:color="auto"/>
            </w:tcBorders>
          </w:tcPr>
          <w:p w14:paraId="3E61DBAA"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713D840A" w14:textId="5F3CE674"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17D4A8B0" w14:textId="5FFF5F14"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C0E0D"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343DC92"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645,00 – 611,00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D718A54" w14:textId="58DB0C54"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Köningswinter - Andernach</w:t>
            </w:r>
          </w:p>
        </w:tc>
        <w:tc>
          <w:tcPr>
            <w:tcW w:w="1701" w:type="dxa"/>
            <w:tcBorders>
              <w:top w:val="nil"/>
              <w:left w:val="nil"/>
              <w:bottom w:val="single" w:sz="8" w:space="0" w:color="auto"/>
              <w:right w:val="single" w:sz="8" w:space="0" w:color="auto"/>
            </w:tcBorders>
          </w:tcPr>
          <w:p w14:paraId="44E91025"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62EF6E63" w14:textId="4B34D556"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53DD1BF3" w14:textId="166AA9EE"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581831"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2A4E8BD"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611,00 – 591,00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B818BCE" w14:textId="6674D9FD"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Andernach - Koblenz</w:t>
            </w:r>
          </w:p>
        </w:tc>
        <w:tc>
          <w:tcPr>
            <w:tcW w:w="1701" w:type="dxa"/>
            <w:tcBorders>
              <w:top w:val="nil"/>
              <w:left w:val="nil"/>
              <w:bottom w:val="single" w:sz="8" w:space="0" w:color="auto"/>
              <w:right w:val="single" w:sz="8" w:space="0" w:color="auto"/>
            </w:tcBorders>
          </w:tcPr>
          <w:p w14:paraId="4794BCB3"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1505BA66" w14:textId="3C1D355B"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08FE1769" w14:textId="17CC919B"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6295E"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9EDF12A"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591,00 – 555,00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8498EF6" w14:textId="2BDBB932"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Koblenz - St. Goar</w:t>
            </w:r>
          </w:p>
        </w:tc>
        <w:tc>
          <w:tcPr>
            <w:tcW w:w="1701" w:type="dxa"/>
            <w:tcBorders>
              <w:top w:val="nil"/>
              <w:left w:val="nil"/>
              <w:bottom w:val="single" w:sz="8" w:space="0" w:color="auto"/>
              <w:right w:val="single" w:sz="8" w:space="0" w:color="auto"/>
            </w:tcBorders>
          </w:tcPr>
          <w:p w14:paraId="2203D636"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1DFAA3C7" w14:textId="3017F44C"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6B059F2D" w14:textId="3369D32C"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4D8C9"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E8D4EFD"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555,00 – 526,00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E1C340D" w14:textId="275C776D"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St. Goar - Rüdesheim</w:t>
            </w:r>
          </w:p>
        </w:tc>
        <w:tc>
          <w:tcPr>
            <w:tcW w:w="1701" w:type="dxa"/>
            <w:tcBorders>
              <w:top w:val="nil"/>
              <w:left w:val="nil"/>
              <w:bottom w:val="single" w:sz="8" w:space="0" w:color="auto"/>
              <w:right w:val="single" w:sz="8" w:space="0" w:color="auto"/>
            </w:tcBorders>
          </w:tcPr>
          <w:p w14:paraId="3EDD6B91"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7DD71C91" w14:textId="083D9DDA"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7ECD0A6E" w14:textId="406FE1DC"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873FD"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C468774"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526,00 – 493,00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8C73F1D" w14:textId="215E5648"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Rüdesheim - Mainz</w:t>
            </w:r>
          </w:p>
        </w:tc>
        <w:tc>
          <w:tcPr>
            <w:tcW w:w="1701" w:type="dxa"/>
            <w:tcBorders>
              <w:top w:val="nil"/>
              <w:left w:val="nil"/>
              <w:bottom w:val="single" w:sz="8" w:space="0" w:color="auto"/>
              <w:right w:val="single" w:sz="8" w:space="0" w:color="auto"/>
            </w:tcBorders>
          </w:tcPr>
          <w:p w14:paraId="42D6713C"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1F388014" w14:textId="4F747C6E"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3DA18E33" w14:textId="559639DC"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16286E"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C19D136"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493,00 – 424,00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57BE8DF" w14:textId="3B20DF26"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Mainz - Mannheim</w:t>
            </w:r>
          </w:p>
        </w:tc>
        <w:tc>
          <w:tcPr>
            <w:tcW w:w="1701" w:type="dxa"/>
            <w:tcBorders>
              <w:top w:val="nil"/>
              <w:left w:val="nil"/>
              <w:bottom w:val="single" w:sz="8" w:space="0" w:color="auto"/>
              <w:right w:val="single" w:sz="8" w:space="0" w:color="auto"/>
            </w:tcBorders>
          </w:tcPr>
          <w:p w14:paraId="4BF7E54F"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7F368868" w14:textId="37C2EC81"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6076072F" w14:textId="6A1BF5AA"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91689"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428813"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424,00 – 412,00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B6AEF95"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Mannheim – Rheinau</w:t>
            </w:r>
          </w:p>
        </w:tc>
        <w:tc>
          <w:tcPr>
            <w:tcW w:w="1701" w:type="dxa"/>
            <w:tcBorders>
              <w:top w:val="nil"/>
              <w:left w:val="nil"/>
              <w:bottom w:val="single" w:sz="8" w:space="0" w:color="auto"/>
              <w:right w:val="single" w:sz="8" w:space="0" w:color="auto"/>
            </w:tcBorders>
          </w:tcPr>
          <w:p w14:paraId="2040F014"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4DAC6C93" w14:textId="0024D661"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r w:rsidR="00CE7626" w:rsidRPr="00CE7626" w14:paraId="5C34B4CB" w14:textId="6ACE19DE"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E9108"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30EBC86"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412,00 – 359,00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7630145" w14:textId="77777777" w:rsidR="00CE7626" w:rsidRPr="00CE7626" w:rsidRDefault="00CE7626" w:rsidP="00A33EE5">
            <w:pPr>
              <w:tabs>
                <w:tab w:val="clear" w:pos="3686"/>
              </w:tabs>
              <w:spacing w:line="240" w:lineRule="auto"/>
              <w:contextualSpacing w:val="0"/>
              <w:jc w:val="center"/>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Rheinau – Karlsruhe</w:t>
            </w:r>
          </w:p>
        </w:tc>
        <w:tc>
          <w:tcPr>
            <w:tcW w:w="1701" w:type="dxa"/>
            <w:tcBorders>
              <w:top w:val="nil"/>
              <w:left w:val="nil"/>
              <w:bottom w:val="single" w:sz="8" w:space="0" w:color="auto"/>
              <w:right w:val="single" w:sz="8" w:space="0" w:color="auto"/>
            </w:tcBorders>
          </w:tcPr>
          <w:p w14:paraId="186CD379" w14:textId="77777777" w:rsidR="00CE7626" w:rsidRDefault="00CE7626" w:rsidP="00A33EE5">
            <w:pPr>
              <w:tabs>
                <w:tab w:val="clear" w:pos="3686"/>
              </w:tabs>
              <w:spacing w:line="240" w:lineRule="auto"/>
              <w:contextualSpacing w:val="0"/>
              <w:jc w:val="center"/>
              <w:rPr>
                <w:rFonts w:ascii="Calibri" w:eastAsia="Times New Roman" w:hAnsi="Calibri" w:cs="Calibri"/>
                <w:color w:val="000000"/>
                <w:lang w:eastAsia="nl-NL"/>
              </w:rPr>
            </w:pPr>
          </w:p>
          <w:p w14:paraId="7FC34B03" w14:textId="7646E284" w:rsidR="00EA7E8A" w:rsidRPr="00CE7626" w:rsidRDefault="00EA7E8A" w:rsidP="00A33EE5">
            <w:pPr>
              <w:tabs>
                <w:tab w:val="clear" w:pos="3686"/>
              </w:tabs>
              <w:spacing w:line="240" w:lineRule="auto"/>
              <w:contextualSpacing w:val="0"/>
              <w:jc w:val="center"/>
              <w:rPr>
                <w:rFonts w:ascii="Calibri" w:eastAsia="Times New Roman" w:hAnsi="Calibri" w:cs="Calibri"/>
                <w:color w:val="000000"/>
                <w:lang w:eastAsia="nl-NL"/>
              </w:rPr>
            </w:pPr>
          </w:p>
        </w:tc>
      </w:tr>
      <w:tr w:rsidR="00CE7626" w:rsidRPr="00CE7626" w14:paraId="61F02FBB" w14:textId="0221AB8D" w:rsidTr="00A33EE5">
        <w:trPr>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8C2D5"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16</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4276596" w14:textId="77777777"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auto"/>
                <w:lang w:eastAsia="nl-NL"/>
              </w:rPr>
              <w:t>359,00 – 334,00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670D6DF" w14:textId="771D8A38" w:rsidR="00CE7626" w:rsidRPr="00CE7626" w:rsidRDefault="00CE7626" w:rsidP="00A33EE5">
            <w:pPr>
              <w:tabs>
                <w:tab w:val="clear" w:pos="3686"/>
              </w:tabs>
              <w:spacing w:line="240" w:lineRule="auto"/>
              <w:contextualSpacing w:val="0"/>
              <w:jc w:val="center"/>
              <w:textAlignment w:val="baseline"/>
              <w:rPr>
                <w:rFonts w:ascii="Calibri" w:eastAsia="Times New Roman" w:hAnsi="Calibri" w:cs="Calibri"/>
                <w:color w:val="auto"/>
                <w:sz w:val="24"/>
                <w:szCs w:val="24"/>
                <w:lang w:eastAsia="nl-NL"/>
              </w:rPr>
            </w:pPr>
            <w:r w:rsidRPr="00CE7626">
              <w:rPr>
                <w:rFonts w:ascii="Calibri" w:eastAsia="Times New Roman" w:hAnsi="Calibri" w:cs="Calibri"/>
                <w:color w:val="000000"/>
                <w:lang w:eastAsia="nl-NL"/>
              </w:rPr>
              <w:t>Karlsruhe - Iffezheim</w:t>
            </w:r>
          </w:p>
        </w:tc>
        <w:tc>
          <w:tcPr>
            <w:tcW w:w="1701" w:type="dxa"/>
            <w:tcBorders>
              <w:top w:val="nil"/>
              <w:left w:val="nil"/>
              <w:bottom w:val="single" w:sz="8" w:space="0" w:color="auto"/>
              <w:right w:val="single" w:sz="8" w:space="0" w:color="auto"/>
            </w:tcBorders>
          </w:tcPr>
          <w:p w14:paraId="7C3B7394" w14:textId="77777777" w:rsidR="00CE7626" w:rsidRDefault="00CE7626"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p w14:paraId="60BF04A1" w14:textId="21F983A1" w:rsidR="00EA7E8A" w:rsidRPr="00CE7626" w:rsidRDefault="00EA7E8A" w:rsidP="00A33EE5">
            <w:pPr>
              <w:tabs>
                <w:tab w:val="clear" w:pos="3686"/>
              </w:tabs>
              <w:spacing w:line="240" w:lineRule="auto"/>
              <w:contextualSpacing w:val="0"/>
              <w:jc w:val="center"/>
              <w:textAlignment w:val="baseline"/>
              <w:rPr>
                <w:rFonts w:ascii="Calibri" w:eastAsia="Times New Roman" w:hAnsi="Calibri" w:cs="Calibri"/>
                <w:color w:val="000000"/>
                <w:lang w:eastAsia="nl-NL"/>
              </w:rPr>
            </w:pPr>
          </w:p>
        </w:tc>
      </w:tr>
    </w:tbl>
    <w:p w14:paraId="5664098D" w14:textId="434C893E" w:rsidR="00CE7626" w:rsidRPr="00CE7626" w:rsidRDefault="00CE7626" w:rsidP="00A33EE5">
      <w:pPr>
        <w:tabs>
          <w:tab w:val="clear" w:pos="3686"/>
        </w:tabs>
        <w:spacing w:line="240" w:lineRule="auto"/>
        <w:contextualSpacing w:val="0"/>
        <w:jc w:val="center"/>
        <w:rPr>
          <w:rFonts w:ascii="Calibri" w:eastAsia="Times New Roman" w:hAnsi="Calibri" w:cs="Calibri"/>
          <w:color w:val="000000"/>
          <w:sz w:val="27"/>
          <w:szCs w:val="27"/>
          <w:lang w:eastAsia="nl-NL"/>
        </w:rPr>
      </w:pPr>
    </w:p>
    <w:p w14:paraId="4A952CF7" w14:textId="77777777" w:rsidR="00CE7626" w:rsidRDefault="00CE7626" w:rsidP="0033183D">
      <w:pPr>
        <w:spacing w:line="360" w:lineRule="auto"/>
        <w:jc w:val="both"/>
        <w:rPr>
          <w:rFonts w:asciiTheme="minorHAnsi" w:hAnsiTheme="minorHAnsi" w:cstheme="minorHAnsi"/>
          <w:b/>
          <w:sz w:val="20"/>
          <w:szCs w:val="20"/>
        </w:rPr>
      </w:pPr>
    </w:p>
    <w:p w14:paraId="4553593A" w14:textId="695E754E" w:rsidR="00360508" w:rsidRPr="003F4A38" w:rsidRDefault="00EA7E8A" w:rsidP="0033183D">
      <w:pPr>
        <w:spacing w:line="360" w:lineRule="auto"/>
        <w:jc w:val="both"/>
        <w:rPr>
          <w:rFonts w:asciiTheme="minorHAnsi" w:hAnsiTheme="minorHAnsi" w:cstheme="minorHAnsi"/>
          <w:i/>
          <w:sz w:val="20"/>
          <w:szCs w:val="20"/>
        </w:rPr>
      </w:pPr>
      <w:r>
        <w:rPr>
          <w:rFonts w:asciiTheme="minorHAnsi" w:hAnsiTheme="minorHAnsi" w:cstheme="minorHAnsi"/>
          <w:b/>
          <w:sz w:val="20"/>
          <w:szCs w:val="20"/>
        </w:rPr>
        <w:br w:type="column"/>
      </w:r>
      <w:r w:rsidR="00360508" w:rsidRPr="003F4A38">
        <w:rPr>
          <w:rFonts w:asciiTheme="minorHAnsi" w:hAnsiTheme="minorHAnsi" w:cstheme="minorHAnsi"/>
          <w:b/>
          <w:sz w:val="20"/>
          <w:szCs w:val="20"/>
        </w:rPr>
        <w:lastRenderedPageBreak/>
        <w:t>Persoonsgegevens</w:t>
      </w:r>
      <w:r w:rsidR="000B4E3B" w:rsidRPr="003F4A38">
        <w:rPr>
          <w:rFonts w:asciiTheme="minorHAnsi" w:hAnsiTheme="minorHAnsi" w:cstheme="minorHAnsi"/>
          <w:b/>
          <w:sz w:val="20"/>
          <w:szCs w:val="20"/>
        </w:rPr>
        <w:t xml:space="preserve"> </w:t>
      </w:r>
      <w:r w:rsidR="000B4E3B" w:rsidRPr="003F4A38">
        <w:rPr>
          <w:rFonts w:asciiTheme="minorHAnsi" w:hAnsiTheme="minorHAnsi" w:cstheme="minorHAnsi"/>
          <w:i/>
          <w:sz w:val="16"/>
          <w:szCs w:val="20"/>
        </w:rPr>
        <w:t>(verplicht in te vullen)</w:t>
      </w:r>
    </w:p>
    <w:tbl>
      <w:tblPr>
        <w:tblW w:w="10198" w:type="dxa"/>
        <w:tblInd w:w="-108" w:type="dxa"/>
        <w:tblLook w:val="04A0" w:firstRow="1" w:lastRow="0" w:firstColumn="1" w:lastColumn="0" w:noHBand="0" w:noVBand="1"/>
      </w:tblPr>
      <w:tblGrid>
        <w:gridCol w:w="1278"/>
        <w:gridCol w:w="1876"/>
        <w:gridCol w:w="1576"/>
        <w:gridCol w:w="5265"/>
        <w:gridCol w:w="203"/>
      </w:tblGrid>
      <w:tr w:rsidR="00D73FDB" w:rsidRPr="00264635" w14:paraId="4A69FE55" w14:textId="77777777" w:rsidTr="00D73FDB">
        <w:trPr>
          <w:trHeight w:hRule="exact" w:val="425"/>
        </w:trPr>
        <w:tc>
          <w:tcPr>
            <w:tcW w:w="1278" w:type="dxa"/>
            <w:shd w:val="clear" w:color="auto" w:fill="auto"/>
            <w:vAlign w:val="center"/>
          </w:tcPr>
          <w:p w14:paraId="4D2A3DD0" w14:textId="77777777" w:rsidR="00D73FDB" w:rsidRPr="00264635" w:rsidRDefault="00D73FDB" w:rsidP="00E178B8">
            <w:pPr>
              <w:spacing w:line="276" w:lineRule="auto"/>
              <w:rPr>
                <w:rFonts w:asciiTheme="minorHAnsi" w:hAnsiTheme="minorHAnsi" w:cstheme="minorHAnsi"/>
                <w:b/>
                <w:i/>
                <w:sz w:val="16"/>
                <w:szCs w:val="16"/>
              </w:rPr>
            </w:pPr>
            <w:r w:rsidRPr="00264635">
              <w:rPr>
                <w:rFonts w:asciiTheme="minorHAnsi" w:hAnsiTheme="minorHAnsi" w:cstheme="minorHAnsi"/>
                <w:i/>
                <w:sz w:val="16"/>
                <w:szCs w:val="16"/>
              </w:rPr>
              <w:t>voornaam</w:t>
            </w:r>
          </w:p>
        </w:tc>
        <w:tc>
          <w:tcPr>
            <w:tcW w:w="8920" w:type="dxa"/>
            <w:gridSpan w:val="4"/>
            <w:shd w:val="clear" w:color="auto" w:fill="auto"/>
            <w:vAlign w:val="center"/>
          </w:tcPr>
          <w:p w14:paraId="68922A34" w14:textId="1F744CC4" w:rsidR="00D73FDB" w:rsidRPr="00264635" w:rsidRDefault="00D73FDB" w:rsidP="00E178B8">
            <w:pPr>
              <w:spacing w:line="276" w:lineRule="auto"/>
              <w:jc w:val="right"/>
              <w:rPr>
                <w:rFonts w:asciiTheme="minorHAnsi" w:hAnsiTheme="minorHAnsi" w:cstheme="minorHAnsi"/>
                <w:b/>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91008" behindDoc="0" locked="0" layoutInCell="1" allowOverlap="1" wp14:anchorId="4BB1B246" wp14:editId="7B1114AC">
                      <wp:simplePos x="0" y="0"/>
                      <wp:positionH relativeFrom="margin">
                        <wp:posOffset>3810</wp:posOffset>
                      </wp:positionH>
                      <wp:positionV relativeFrom="paragraph">
                        <wp:posOffset>46355</wp:posOffset>
                      </wp:positionV>
                      <wp:extent cx="5509260"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404620"/>
                              </a:xfrm>
                              <a:prstGeom prst="rect">
                                <a:avLst/>
                              </a:prstGeom>
                              <a:noFill/>
                              <a:ln w="9525">
                                <a:noFill/>
                                <a:miter lim="800000"/>
                                <a:headEnd/>
                                <a:tailEnd/>
                              </a:ln>
                            </wps:spPr>
                            <wps:txbx>
                              <w:txbxContent>
                                <w:p w14:paraId="7831897C"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B1B246" id="_x0000_t202" coordsize="21600,21600" o:spt="202" path="m,l,21600r21600,l21600,xe">
                      <v:stroke joinstyle="miter"/>
                      <v:path gradientshapeok="t" o:connecttype="rect"/>
                    </v:shapetype>
                    <v:shape id="Text Box 2" o:spid="_x0000_s1026" type="#_x0000_t202" style="position:absolute;left:0;text-align:left;margin-left:.3pt;margin-top:3.65pt;width:433.8pt;height:110.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" filled="f" stroked="f">
                      <v:textbox style="mso-fit-shape-to-text:t">
                        <w:txbxContent>
                          <w:p w14:paraId="7831897C"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05888521" w14:textId="77777777" w:rsidTr="00D73FDB">
        <w:trPr>
          <w:trHeight w:hRule="exact" w:val="425"/>
        </w:trPr>
        <w:tc>
          <w:tcPr>
            <w:tcW w:w="1278" w:type="dxa"/>
            <w:shd w:val="clear" w:color="auto" w:fill="auto"/>
            <w:vAlign w:val="center"/>
          </w:tcPr>
          <w:p w14:paraId="5F4EDCDE"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naam</w:t>
            </w:r>
          </w:p>
        </w:tc>
        <w:tc>
          <w:tcPr>
            <w:tcW w:w="8920" w:type="dxa"/>
            <w:gridSpan w:val="4"/>
            <w:shd w:val="clear" w:color="auto" w:fill="auto"/>
            <w:vAlign w:val="center"/>
          </w:tcPr>
          <w:p w14:paraId="6F7C1041" w14:textId="77777777" w:rsidR="00D73FDB" w:rsidRPr="00264635" w:rsidRDefault="00D73FDB" w:rsidP="00E178B8">
            <w:pPr>
              <w:spacing w:line="276" w:lineRule="auto"/>
              <w:jc w:val="right"/>
              <w:rPr>
                <w:rFonts w:asciiTheme="minorHAnsi" w:hAnsiTheme="minorHAnsi" w:cstheme="minorHAnsi"/>
                <w:b/>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62336" behindDoc="0" locked="0" layoutInCell="1" allowOverlap="1" wp14:anchorId="19698FF8" wp14:editId="01C4CA21">
                      <wp:simplePos x="0" y="0"/>
                      <wp:positionH relativeFrom="margin">
                        <wp:posOffset>50165</wp:posOffset>
                      </wp:positionH>
                      <wp:positionV relativeFrom="paragraph">
                        <wp:posOffset>29210</wp:posOffset>
                      </wp:positionV>
                      <wp:extent cx="542544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7DC61A5B"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698FF8" id="_x0000_s1027" type="#_x0000_t202" style="position:absolute;left:0;text-align:left;margin-left:3.95pt;margin-top:2.3pt;width:427.2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" filled="f" stroked="f">
                      <v:textbox style="mso-fit-shape-to-text:t">
                        <w:txbxContent>
                          <w:p w14:paraId="7DC61A5B"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3F985B0D" w14:textId="77777777" w:rsidTr="00D73FDB">
        <w:trPr>
          <w:trHeight w:hRule="exact" w:val="425"/>
        </w:trPr>
        <w:tc>
          <w:tcPr>
            <w:tcW w:w="1278" w:type="dxa"/>
            <w:shd w:val="clear" w:color="auto" w:fill="auto"/>
            <w:vAlign w:val="center"/>
          </w:tcPr>
          <w:p w14:paraId="6167EBAC"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taal</w:t>
            </w:r>
          </w:p>
        </w:tc>
        <w:tc>
          <w:tcPr>
            <w:tcW w:w="8920" w:type="dxa"/>
            <w:gridSpan w:val="4"/>
            <w:shd w:val="clear" w:color="auto" w:fill="auto"/>
            <w:vAlign w:val="center"/>
          </w:tcPr>
          <w:p w14:paraId="6AC91786"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3A5360AE" w14:textId="77777777" w:rsidTr="00D73FDB">
        <w:trPr>
          <w:trHeight w:hRule="exact" w:val="425"/>
        </w:trPr>
        <w:tc>
          <w:tcPr>
            <w:tcW w:w="1278" w:type="dxa"/>
            <w:shd w:val="clear" w:color="auto" w:fill="auto"/>
            <w:vAlign w:val="center"/>
          </w:tcPr>
          <w:p w14:paraId="4EAE03E7"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geboortedatum</w:t>
            </w:r>
          </w:p>
        </w:tc>
        <w:tc>
          <w:tcPr>
            <w:tcW w:w="8920" w:type="dxa"/>
            <w:gridSpan w:val="4"/>
            <w:shd w:val="clear" w:color="auto" w:fill="auto"/>
            <w:vAlign w:val="center"/>
          </w:tcPr>
          <w:p w14:paraId="04D8907C" w14:textId="77777777" w:rsidR="00D73FDB" w:rsidRPr="00294109" w:rsidRDefault="00D73FDB" w:rsidP="00E178B8">
            <w:pPr>
              <w:spacing w:line="276" w:lineRule="auto"/>
              <w:ind w:left="-8"/>
              <w:rPr>
                <w:rFonts w:asciiTheme="minorHAnsi" w:hAnsiTheme="minorHAnsi" w:cstheme="minorHAnsi"/>
                <w:color w:val="BFBFBF"/>
                <w:sz w:val="44"/>
                <w:szCs w:val="46"/>
              </w:rPr>
            </w:pPr>
            <w:r w:rsidRPr="00294109">
              <w:rPr>
                <w:rFonts w:asciiTheme="minorHAnsi" w:hAnsiTheme="minorHAnsi" w:cstheme="minorHAnsi"/>
                <w:b/>
                <w:noProof/>
                <w:sz w:val="18"/>
                <w:szCs w:val="20"/>
              </w:rPr>
              <mc:AlternateContent>
                <mc:Choice Requires="wps">
                  <w:drawing>
                    <wp:anchor distT="45720" distB="45720" distL="114300" distR="114300" simplePos="0" relativeHeight="251664384" behindDoc="0" locked="0" layoutInCell="1" allowOverlap="1" wp14:anchorId="46AA8404" wp14:editId="16977289">
                      <wp:simplePos x="0" y="0"/>
                      <wp:positionH relativeFrom="margin">
                        <wp:posOffset>67310</wp:posOffset>
                      </wp:positionH>
                      <wp:positionV relativeFrom="paragraph">
                        <wp:posOffset>-247015</wp:posOffset>
                      </wp:positionV>
                      <wp:extent cx="542544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508A2A64"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A8404" id="_x0000_s1028" type="#_x0000_t202" style="position:absolute;left:0;text-align:left;margin-left:5.3pt;margin-top:-19.45pt;width:427.2pt;height:110.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" filled="f" stroked="f">
                      <v:textbox style="mso-fit-shape-to-text:t">
                        <w:txbxContent>
                          <w:p w14:paraId="508A2A64" w14:textId="77777777" w:rsidR="00D73FDB" w:rsidRPr="00124A5C" w:rsidRDefault="00D73FDB" w:rsidP="00D73FDB">
                            <w:pPr>
                              <w:rPr>
                                <w:spacing w:val="316"/>
                              </w:rPr>
                            </w:pPr>
                          </w:p>
                        </w:txbxContent>
                      </v:textbox>
                      <w10:wrap anchorx="margin"/>
                    </v:shape>
                  </w:pict>
                </mc:Fallback>
              </mc:AlternateContent>
            </w:r>
            <w:r w:rsidRPr="00124A5C">
              <w:rPr>
                <w:rFonts w:asciiTheme="minorHAnsi" w:hAnsiTheme="minorHAnsi" w:cstheme="minorHAnsi"/>
                <w:b/>
                <w:noProof/>
                <w:sz w:val="20"/>
                <w:szCs w:val="20"/>
              </w:rPr>
              <mc:AlternateContent>
                <mc:Choice Requires="wps">
                  <w:drawing>
                    <wp:anchor distT="45720" distB="45720" distL="114300" distR="114300" simplePos="0" relativeHeight="251665408" behindDoc="0" locked="0" layoutInCell="1" allowOverlap="1" wp14:anchorId="4B11A685" wp14:editId="7F2E115B">
                      <wp:simplePos x="0" y="0"/>
                      <wp:positionH relativeFrom="margin">
                        <wp:posOffset>49530</wp:posOffset>
                      </wp:positionH>
                      <wp:positionV relativeFrom="paragraph">
                        <wp:posOffset>35560</wp:posOffset>
                      </wp:positionV>
                      <wp:extent cx="723900" cy="2362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6220"/>
                              </a:xfrm>
                              <a:prstGeom prst="rect">
                                <a:avLst/>
                              </a:prstGeom>
                              <a:noFill/>
                              <a:ln w="9525">
                                <a:noFill/>
                                <a:miter lim="800000"/>
                                <a:headEnd/>
                                <a:tailEnd/>
                              </a:ln>
                            </wps:spPr>
                            <wps:txbx>
                              <w:txbxContent>
                                <w:p w14:paraId="5F891372" w14:textId="77777777" w:rsidR="00D73FDB" w:rsidRPr="00E10F33" w:rsidRDefault="00D73FDB" w:rsidP="00D73FDB">
                                  <w:pPr>
                                    <w:spacing w:line="200" w:lineRule="exact"/>
                                    <w:rPr>
                                      <w:spacing w:val="31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A685" id="_x0000_s1029" type="#_x0000_t202" style="position:absolute;left:0;text-align:left;margin-left:3.9pt;margin-top:2.8pt;width:57pt;height:18.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" filled="f" stroked="f">
                      <v:textbox>
                        <w:txbxContent>
                          <w:p w14:paraId="5F891372" w14:textId="77777777" w:rsidR="00D73FDB" w:rsidRPr="00E10F33" w:rsidRDefault="00D73FDB" w:rsidP="00D73FDB">
                            <w:pPr>
                              <w:spacing w:line="200" w:lineRule="exact"/>
                              <w:rPr>
                                <w:spacing w:val="316"/>
                                <w:sz w:val="20"/>
                              </w:rPr>
                            </w:pPr>
                          </w:p>
                        </w:txbxContent>
                      </v:textbox>
                      <w10:wrap anchorx="margin"/>
                    </v:shape>
                  </w:pict>
                </mc:Fallback>
              </mc:AlternateContent>
            </w:r>
            <w:r>
              <w:rPr>
                <w:rFonts w:asciiTheme="minorHAnsi" w:hAnsiTheme="minorHAnsi" w:cstheme="minorHAnsi"/>
                <w:color w:val="BFBFBF"/>
                <w:sz w:val="44"/>
                <w:szCs w:val="46"/>
              </w:rPr>
              <w:t xml:space="preserve"> </w:t>
            </w:r>
            <w:r w:rsidRPr="00294109">
              <w:rPr>
                <w:rFonts w:asciiTheme="minorHAnsi" w:hAnsiTheme="minorHAnsi" w:cstheme="minorHAnsi"/>
                <w:color w:val="BFBFBF"/>
                <w:sz w:val="44"/>
                <w:szCs w:val="46"/>
              </w:rPr>
              <w:sym w:font="Wingdings" w:char="F06F"/>
            </w:r>
            <w:r w:rsidRPr="00294109">
              <w:rPr>
                <w:rFonts w:asciiTheme="minorHAnsi" w:hAnsiTheme="minorHAnsi" w:cstheme="minorHAnsi"/>
                <w:color w:val="BFBFBF"/>
                <w:sz w:val="44"/>
                <w:szCs w:val="46"/>
              </w:rPr>
              <w:sym w:font="Wingdings" w:char="F06F"/>
            </w:r>
            <w:r>
              <w:rPr>
                <w:rFonts w:asciiTheme="minorHAnsi" w:hAnsiTheme="minorHAnsi" w:cstheme="minorHAnsi"/>
                <w:color w:val="BFBFBF"/>
                <w:sz w:val="44"/>
                <w:szCs w:val="46"/>
              </w:rPr>
              <w:t xml:space="preserve">    </w:t>
            </w:r>
            <w:r w:rsidRPr="00294109">
              <w:rPr>
                <w:rFonts w:asciiTheme="minorHAnsi" w:hAnsiTheme="minorHAnsi" w:cstheme="minorHAnsi"/>
                <w:color w:val="auto"/>
                <w:sz w:val="24"/>
                <w:szCs w:val="28"/>
              </w:rPr>
              <w:t>/</w:t>
            </w:r>
            <w:r>
              <w:rPr>
                <w:rFonts w:asciiTheme="minorHAnsi" w:hAnsiTheme="minorHAnsi" w:cstheme="minorHAnsi"/>
                <w:color w:val="auto"/>
                <w:sz w:val="24"/>
                <w:szCs w:val="28"/>
              </w:rPr>
              <w:t xml:space="preserve">       </w:t>
            </w:r>
            <w:r w:rsidRPr="00294109">
              <w:rPr>
                <w:rFonts w:asciiTheme="minorHAnsi" w:hAnsiTheme="minorHAnsi" w:cstheme="minorHAnsi"/>
                <w:color w:val="BFBFBF"/>
                <w:sz w:val="44"/>
                <w:szCs w:val="46"/>
              </w:rPr>
              <w:sym w:font="Wingdings" w:char="F06F"/>
            </w:r>
            <w:r w:rsidRPr="00294109">
              <w:rPr>
                <w:rFonts w:asciiTheme="minorHAnsi" w:hAnsiTheme="minorHAnsi" w:cstheme="minorHAnsi"/>
                <w:color w:val="BFBFBF"/>
                <w:sz w:val="44"/>
                <w:szCs w:val="46"/>
              </w:rPr>
              <w:sym w:font="Wingdings" w:char="F06F"/>
            </w:r>
            <w:r>
              <w:rPr>
                <w:rFonts w:asciiTheme="minorHAnsi" w:hAnsiTheme="minorHAnsi" w:cstheme="minorHAnsi"/>
                <w:color w:val="BFBFBF"/>
                <w:sz w:val="44"/>
                <w:szCs w:val="46"/>
              </w:rPr>
              <w:t xml:space="preserve">    </w:t>
            </w:r>
            <w:r w:rsidRPr="00294109">
              <w:rPr>
                <w:rFonts w:asciiTheme="minorHAnsi" w:hAnsiTheme="minorHAnsi" w:cstheme="minorHAnsi"/>
                <w:color w:val="auto"/>
                <w:sz w:val="24"/>
                <w:szCs w:val="28"/>
              </w:rPr>
              <w:t>/</w:t>
            </w:r>
            <w:r>
              <w:rPr>
                <w:rFonts w:asciiTheme="minorHAnsi" w:hAnsiTheme="minorHAnsi" w:cstheme="minorHAnsi"/>
                <w:color w:val="auto"/>
                <w:sz w:val="24"/>
                <w:szCs w:val="28"/>
              </w:rPr>
              <w:t xml:space="preserve">     </w:t>
            </w:r>
            <w:r w:rsidRPr="00294109">
              <w:rPr>
                <w:rFonts w:asciiTheme="minorHAnsi" w:hAnsiTheme="minorHAnsi" w:cstheme="minorHAnsi"/>
                <w:color w:val="BFBFBF"/>
                <w:sz w:val="44"/>
                <w:szCs w:val="46"/>
              </w:rPr>
              <w:sym w:font="Wingdings" w:char="F06F"/>
            </w:r>
            <w:r w:rsidRPr="00294109">
              <w:rPr>
                <w:rFonts w:asciiTheme="minorHAnsi" w:hAnsiTheme="minorHAnsi" w:cstheme="minorHAnsi"/>
                <w:color w:val="BFBFBF"/>
                <w:sz w:val="44"/>
                <w:szCs w:val="46"/>
              </w:rPr>
              <w:sym w:font="Wingdings" w:char="F06F"/>
            </w:r>
            <w:r w:rsidRPr="00294109">
              <w:rPr>
                <w:rFonts w:asciiTheme="minorHAnsi" w:hAnsiTheme="minorHAnsi" w:cstheme="minorHAnsi"/>
                <w:color w:val="BFBFBF"/>
                <w:sz w:val="44"/>
                <w:szCs w:val="46"/>
              </w:rPr>
              <w:sym w:font="Wingdings" w:char="F06F"/>
            </w:r>
            <w:r w:rsidRPr="00294109">
              <w:rPr>
                <w:rFonts w:asciiTheme="minorHAnsi" w:hAnsiTheme="minorHAnsi" w:cstheme="minorHAnsi"/>
                <w:color w:val="BFBFBF"/>
                <w:sz w:val="44"/>
                <w:szCs w:val="46"/>
              </w:rPr>
              <w:sym w:font="Wingdings" w:char="F06F"/>
            </w:r>
          </w:p>
          <w:p w14:paraId="032B972E" w14:textId="77777777" w:rsidR="00D73FDB" w:rsidRPr="00264635" w:rsidRDefault="00D73FDB" w:rsidP="00E178B8">
            <w:pPr>
              <w:spacing w:line="276" w:lineRule="auto"/>
              <w:rPr>
                <w:rFonts w:asciiTheme="minorHAnsi" w:hAnsiTheme="minorHAnsi" w:cstheme="minorHAnsi"/>
                <w:color w:val="BFBFBF"/>
                <w:sz w:val="46"/>
                <w:szCs w:val="46"/>
              </w:rPr>
            </w:pPr>
          </w:p>
        </w:tc>
      </w:tr>
      <w:tr w:rsidR="00D73FDB" w:rsidRPr="00264635" w14:paraId="312D11C1" w14:textId="77777777" w:rsidTr="00D73FDB">
        <w:trPr>
          <w:trHeight w:hRule="exact" w:val="425"/>
        </w:trPr>
        <w:tc>
          <w:tcPr>
            <w:tcW w:w="1278" w:type="dxa"/>
            <w:shd w:val="clear" w:color="auto" w:fill="auto"/>
            <w:vAlign w:val="center"/>
          </w:tcPr>
          <w:p w14:paraId="2BB0CA0F"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geboorteplaats</w:t>
            </w:r>
          </w:p>
        </w:tc>
        <w:tc>
          <w:tcPr>
            <w:tcW w:w="8920" w:type="dxa"/>
            <w:gridSpan w:val="4"/>
            <w:shd w:val="clear" w:color="auto" w:fill="auto"/>
            <w:vAlign w:val="center"/>
          </w:tcPr>
          <w:p w14:paraId="38445992"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67456" behindDoc="0" locked="0" layoutInCell="1" allowOverlap="1" wp14:anchorId="255CD67B" wp14:editId="759D016D">
                      <wp:simplePos x="0" y="0"/>
                      <wp:positionH relativeFrom="margin">
                        <wp:posOffset>2099310</wp:posOffset>
                      </wp:positionH>
                      <wp:positionV relativeFrom="paragraph">
                        <wp:posOffset>-255270</wp:posOffset>
                      </wp:positionV>
                      <wp:extent cx="130302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noFill/>
                              <a:ln w="9525">
                                <a:noFill/>
                                <a:miter lim="800000"/>
                                <a:headEnd/>
                                <a:tailEnd/>
                              </a:ln>
                            </wps:spPr>
                            <wps:txbx>
                              <w:txbxContent>
                                <w:p w14:paraId="28BBE371"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5CD67B" id="_x0000_s1030" type="#_x0000_t202" style="position:absolute;left:0;text-align:left;margin-left:165.3pt;margin-top:-20.1pt;width:102.6pt;height:110.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" filled="f" stroked="f">
                      <v:textbox style="mso-fit-shape-to-text:t">
                        <w:txbxContent>
                          <w:p w14:paraId="28BBE371" w14:textId="77777777" w:rsidR="00D73FDB" w:rsidRPr="00124A5C" w:rsidRDefault="00D73FDB" w:rsidP="00D73FDB">
                            <w:pPr>
                              <w:rPr>
                                <w:spacing w:val="316"/>
                              </w:rPr>
                            </w:pPr>
                          </w:p>
                        </w:txbxContent>
                      </v:textbox>
                      <w10:wrap anchorx="margin"/>
                    </v:shape>
                  </w:pict>
                </mc:Fallback>
              </mc:AlternateContent>
            </w:r>
            <w:r w:rsidRPr="00124A5C">
              <w:rPr>
                <w:rFonts w:asciiTheme="minorHAnsi" w:hAnsiTheme="minorHAnsi" w:cstheme="minorHAnsi"/>
                <w:b/>
                <w:noProof/>
                <w:sz w:val="20"/>
                <w:szCs w:val="20"/>
              </w:rPr>
              <mc:AlternateContent>
                <mc:Choice Requires="wps">
                  <w:drawing>
                    <wp:anchor distT="45720" distB="45720" distL="114300" distR="114300" simplePos="0" relativeHeight="251666432" behindDoc="0" locked="0" layoutInCell="1" allowOverlap="1" wp14:anchorId="234C9D26" wp14:editId="4D3579AB">
                      <wp:simplePos x="0" y="0"/>
                      <wp:positionH relativeFrom="margin">
                        <wp:posOffset>1101090</wp:posOffset>
                      </wp:positionH>
                      <wp:positionV relativeFrom="paragraph">
                        <wp:posOffset>-236855</wp:posOffset>
                      </wp:positionV>
                      <wp:extent cx="723900" cy="236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6220"/>
                              </a:xfrm>
                              <a:prstGeom prst="rect">
                                <a:avLst/>
                              </a:prstGeom>
                              <a:noFill/>
                              <a:ln w="9525">
                                <a:noFill/>
                                <a:miter lim="800000"/>
                                <a:headEnd/>
                                <a:tailEnd/>
                              </a:ln>
                            </wps:spPr>
                            <wps:txbx>
                              <w:txbxContent>
                                <w:p w14:paraId="4B113686" w14:textId="77777777" w:rsidR="00D73FDB" w:rsidRPr="00E10F33" w:rsidRDefault="00D73FDB" w:rsidP="00D73FDB">
                                  <w:pPr>
                                    <w:spacing w:line="200" w:lineRule="exact"/>
                                    <w:rPr>
                                      <w:spacing w:val="31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9D26" id="_x0000_s1031" type="#_x0000_t202" style="position:absolute;left:0;text-align:left;margin-left:86.7pt;margin-top:-18.65pt;width:57pt;height:18.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0a/AEAANM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" filled="f" stroked="f">
                      <v:textbox>
                        <w:txbxContent>
                          <w:p w14:paraId="4B113686" w14:textId="77777777" w:rsidR="00D73FDB" w:rsidRPr="00E10F33" w:rsidRDefault="00D73FDB" w:rsidP="00D73FDB">
                            <w:pPr>
                              <w:spacing w:line="200" w:lineRule="exact"/>
                              <w:rPr>
                                <w:spacing w:val="316"/>
                                <w:sz w:val="20"/>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755D2810" w14:textId="77777777" w:rsidTr="00D73FDB">
        <w:trPr>
          <w:trHeight w:hRule="exact" w:val="425"/>
        </w:trPr>
        <w:tc>
          <w:tcPr>
            <w:tcW w:w="1278" w:type="dxa"/>
            <w:shd w:val="clear" w:color="auto" w:fill="auto"/>
            <w:vAlign w:val="center"/>
          </w:tcPr>
          <w:p w14:paraId="290ED92E"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geboorteland</w:t>
            </w:r>
          </w:p>
        </w:tc>
        <w:tc>
          <w:tcPr>
            <w:tcW w:w="8920" w:type="dxa"/>
            <w:gridSpan w:val="4"/>
            <w:shd w:val="clear" w:color="auto" w:fill="auto"/>
            <w:vAlign w:val="center"/>
          </w:tcPr>
          <w:p w14:paraId="39AE78CD"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68480" behindDoc="0" locked="0" layoutInCell="1" allowOverlap="1" wp14:anchorId="17897E2C" wp14:editId="10BA2ACA">
                      <wp:simplePos x="0" y="0"/>
                      <wp:positionH relativeFrom="margin">
                        <wp:posOffset>47625</wp:posOffset>
                      </wp:positionH>
                      <wp:positionV relativeFrom="paragraph">
                        <wp:posOffset>-248285</wp:posOffset>
                      </wp:positionV>
                      <wp:extent cx="542544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6E658FAA"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897E2C" id="_x0000_s1032" type="#_x0000_t202" style="position:absolute;left:0;text-align:left;margin-left:3.75pt;margin-top:-19.55pt;width:427.2pt;height:110.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" filled="f" stroked="f">
                      <v:textbox style="mso-fit-shape-to-text:t">
                        <w:txbxContent>
                          <w:p w14:paraId="6E658FAA"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270C2915" w14:textId="77777777" w:rsidTr="00D73FDB">
        <w:trPr>
          <w:trHeight w:hRule="exact" w:val="425"/>
        </w:trPr>
        <w:tc>
          <w:tcPr>
            <w:tcW w:w="1278" w:type="dxa"/>
            <w:shd w:val="clear" w:color="auto" w:fill="auto"/>
            <w:vAlign w:val="center"/>
          </w:tcPr>
          <w:p w14:paraId="11D6D49E"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nationaliteit</w:t>
            </w:r>
          </w:p>
        </w:tc>
        <w:tc>
          <w:tcPr>
            <w:tcW w:w="8920" w:type="dxa"/>
            <w:gridSpan w:val="4"/>
            <w:shd w:val="clear" w:color="auto" w:fill="auto"/>
            <w:vAlign w:val="center"/>
          </w:tcPr>
          <w:p w14:paraId="79A76CF7"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69504" behindDoc="0" locked="0" layoutInCell="1" allowOverlap="1" wp14:anchorId="510841D3" wp14:editId="44D22F91">
                      <wp:simplePos x="0" y="0"/>
                      <wp:positionH relativeFrom="margin">
                        <wp:posOffset>56515</wp:posOffset>
                      </wp:positionH>
                      <wp:positionV relativeFrom="paragraph">
                        <wp:posOffset>-242570</wp:posOffset>
                      </wp:positionV>
                      <wp:extent cx="542544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4945568E"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0841D3" id="_x0000_s1033" type="#_x0000_t202" style="position:absolute;left:0;text-align:left;margin-left:4.45pt;margin-top:-19.1pt;width:427.2pt;height:110.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" filled="f" stroked="f">
                      <v:textbox style="mso-fit-shape-to-text:t">
                        <w:txbxContent>
                          <w:p w14:paraId="4945568E"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7FFB7934" w14:textId="77777777" w:rsidTr="00D73FDB">
        <w:trPr>
          <w:trHeight w:hRule="exact" w:val="425"/>
        </w:trPr>
        <w:tc>
          <w:tcPr>
            <w:tcW w:w="1278" w:type="dxa"/>
            <w:shd w:val="clear" w:color="auto" w:fill="auto"/>
            <w:vAlign w:val="center"/>
          </w:tcPr>
          <w:p w14:paraId="1890CD18"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telefoon- of gsm-nummer</w:t>
            </w:r>
          </w:p>
        </w:tc>
        <w:tc>
          <w:tcPr>
            <w:tcW w:w="8920" w:type="dxa"/>
            <w:gridSpan w:val="4"/>
            <w:shd w:val="clear" w:color="auto" w:fill="auto"/>
            <w:vAlign w:val="center"/>
          </w:tcPr>
          <w:p w14:paraId="0618C99E"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0528" behindDoc="0" locked="0" layoutInCell="1" allowOverlap="1" wp14:anchorId="4E77A770" wp14:editId="5F5F64C1">
                      <wp:simplePos x="0" y="0"/>
                      <wp:positionH relativeFrom="margin">
                        <wp:posOffset>44450</wp:posOffset>
                      </wp:positionH>
                      <wp:positionV relativeFrom="paragraph">
                        <wp:posOffset>-257810</wp:posOffset>
                      </wp:positionV>
                      <wp:extent cx="542544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041671B6"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77A770" id="_x0000_s1034" type="#_x0000_t202" style="position:absolute;left:0;text-align:left;margin-left:3.5pt;margin-top:-20.3pt;width:427.2pt;height:110.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" filled="f" stroked="f">
                      <v:textbox style="mso-fit-shape-to-text:t">
                        <w:txbxContent>
                          <w:p w14:paraId="041671B6"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08360D5E" w14:textId="77777777" w:rsidTr="00D73FDB">
        <w:trPr>
          <w:trHeight w:hRule="exact" w:val="425"/>
        </w:trPr>
        <w:tc>
          <w:tcPr>
            <w:tcW w:w="1278" w:type="dxa"/>
            <w:shd w:val="clear" w:color="auto" w:fill="auto"/>
            <w:vAlign w:val="center"/>
          </w:tcPr>
          <w:p w14:paraId="6D65B2AE"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e-mail</w:t>
            </w:r>
          </w:p>
        </w:tc>
        <w:tc>
          <w:tcPr>
            <w:tcW w:w="8920" w:type="dxa"/>
            <w:gridSpan w:val="4"/>
            <w:shd w:val="clear" w:color="auto" w:fill="auto"/>
            <w:vAlign w:val="center"/>
          </w:tcPr>
          <w:p w14:paraId="7184A18A"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1552" behindDoc="0" locked="0" layoutInCell="1" allowOverlap="1" wp14:anchorId="69A91D9F" wp14:editId="17E250FA">
                      <wp:simplePos x="0" y="0"/>
                      <wp:positionH relativeFrom="margin">
                        <wp:posOffset>53340</wp:posOffset>
                      </wp:positionH>
                      <wp:positionV relativeFrom="paragraph">
                        <wp:posOffset>-240665</wp:posOffset>
                      </wp:positionV>
                      <wp:extent cx="542544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6C150AB6"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A91D9F" id="_x0000_s1035" type="#_x0000_t202" style="position:absolute;left:0;text-align:left;margin-left:4.2pt;margin-top:-18.95pt;width:427.2pt;height:110.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" filled="f" stroked="f">
                      <v:textbox style="mso-fit-shape-to-text:t">
                        <w:txbxContent>
                          <w:p w14:paraId="6C150AB6"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58025D10" w14:textId="77777777" w:rsidTr="00D73FDB">
        <w:trPr>
          <w:trHeight w:hRule="exact" w:val="425"/>
        </w:trPr>
        <w:tc>
          <w:tcPr>
            <w:tcW w:w="1278" w:type="dxa"/>
            <w:shd w:val="clear" w:color="auto" w:fill="auto"/>
            <w:vAlign w:val="center"/>
          </w:tcPr>
          <w:p w14:paraId="1CAB87B9" w14:textId="77777777" w:rsidR="00D73FDB" w:rsidRPr="00264635" w:rsidRDefault="00D73FDB" w:rsidP="00E178B8">
            <w:pPr>
              <w:spacing w:line="276" w:lineRule="auto"/>
              <w:rPr>
                <w:rFonts w:asciiTheme="minorHAnsi" w:hAnsiTheme="minorHAnsi" w:cstheme="minorHAnsi"/>
                <w:i/>
                <w:sz w:val="16"/>
                <w:szCs w:val="16"/>
              </w:rPr>
            </w:pPr>
          </w:p>
        </w:tc>
        <w:tc>
          <w:tcPr>
            <w:tcW w:w="8920" w:type="dxa"/>
            <w:gridSpan w:val="4"/>
            <w:shd w:val="clear" w:color="auto" w:fill="auto"/>
            <w:vAlign w:val="center"/>
          </w:tcPr>
          <w:p w14:paraId="7B827D00" w14:textId="77777777" w:rsidR="00D73FDB" w:rsidRPr="00264635" w:rsidRDefault="00D73FDB" w:rsidP="00E178B8">
            <w:pPr>
              <w:spacing w:line="276" w:lineRule="auto"/>
              <w:jc w:val="right"/>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2576" behindDoc="0" locked="0" layoutInCell="1" allowOverlap="1" wp14:anchorId="60495618" wp14:editId="7878B74C">
                      <wp:simplePos x="0" y="0"/>
                      <wp:positionH relativeFrom="margin">
                        <wp:posOffset>52705</wp:posOffset>
                      </wp:positionH>
                      <wp:positionV relativeFrom="paragraph">
                        <wp:posOffset>-233045</wp:posOffset>
                      </wp:positionV>
                      <wp:extent cx="542544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7E48DFC6"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495618" id="_x0000_s1036" type="#_x0000_t202" style="position:absolute;left:0;text-align:left;margin-left:4.15pt;margin-top:-18.35pt;width:427.2pt;height:110.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" filled="f" stroked="f">
                      <v:textbox style="mso-fit-shape-to-text:t">
                        <w:txbxContent>
                          <w:p w14:paraId="7E48DFC6"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auto"/>
                <w:sz w:val="28"/>
                <w:szCs w:val="28"/>
              </w:rPr>
              <w:t>@</w:t>
            </w:r>
            <w:r w:rsidRPr="00264635">
              <w:rPr>
                <w:rFonts w:asciiTheme="minorHAnsi" w:hAnsiTheme="minorHAnsi" w:cstheme="minorHAnsi"/>
                <w:color w:val="auto"/>
                <w:sz w:val="46"/>
                <w:szCs w:val="46"/>
              </w:rPr>
              <w:t xml:space="preserve"> </w: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6E4192A8" w14:textId="77777777" w:rsidTr="00D73FDB">
        <w:trPr>
          <w:trHeight w:hRule="exact" w:val="425"/>
        </w:trPr>
        <w:tc>
          <w:tcPr>
            <w:tcW w:w="1278" w:type="dxa"/>
            <w:shd w:val="clear" w:color="auto" w:fill="auto"/>
            <w:vAlign w:val="center"/>
          </w:tcPr>
          <w:p w14:paraId="6DB91696"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straat</w:t>
            </w:r>
          </w:p>
        </w:tc>
        <w:tc>
          <w:tcPr>
            <w:tcW w:w="8920" w:type="dxa"/>
            <w:gridSpan w:val="4"/>
            <w:shd w:val="clear" w:color="auto" w:fill="auto"/>
            <w:vAlign w:val="center"/>
          </w:tcPr>
          <w:p w14:paraId="70A46848"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3600" behindDoc="0" locked="0" layoutInCell="1" allowOverlap="1" wp14:anchorId="4A1CE3FB" wp14:editId="5162FA4F">
                      <wp:simplePos x="0" y="0"/>
                      <wp:positionH relativeFrom="margin">
                        <wp:posOffset>560070</wp:posOffset>
                      </wp:positionH>
                      <wp:positionV relativeFrom="paragraph">
                        <wp:posOffset>-238760</wp:posOffset>
                      </wp:positionV>
                      <wp:extent cx="508635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4620"/>
                              </a:xfrm>
                              <a:prstGeom prst="rect">
                                <a:avLst/>
                              </a:prstGeom>
                              <a:noFill/>
                              <a:ln w="9525">
                                <a:noFill/>
                                <a:miter lim="800000"/>
                                <a:headEnd/>
                                <a:tailEnd/>
                              </a:ln>
                            </wps:spPr>
                            <wps:txbx>
                              <w:txbxContent>
                                <w:p w14:paraId="4CBDB247"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1CE3FB" id="_x0000_s1037" type="#_x0000_t202" style="position:absolute;margin-left:44.1pt;margin-top:-18.8pt;width:400.5pt;height:110.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" filled="f" stroked="f">
                      <v:textbox style="mso-fit-shape-to-text:t">
                        <w:txbxContent>
                          <w:p w14:paraId="4CBDB247"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251B81F9" w14:textId="77777777" w:rsidTr="00D73FDB">
        <w:trPr>
          <w:trHeight w:hRule="exact" w:val="425"/>
        </w:trPr>
        <w:tc>
          <w:tcPr>
            <w:tcW w:w="1278" w:type="dxa"/>
            <w:shd w:val="clear" w:color="auto" w:fill="auto"/>
            <w:vAlign w:val="center"/>
          </w:tcPr>
          <w:p w14:paraId="64A424A6" w14:textId="77777777" w:rsidR="00D73FDB" w:rsidRPr="00264635" w:rsidRDefault="00D73FDB" w:rsidP="00E178B8">
            <w:pPr>
              <w:spacing w:line="276" w:lineRule="auto"/>
              <w:rPr>
                <w:rFonts w:asciiTheme="minorHAnsi" w:hAnsiTheme="minorHAnsi" w:cstheme="minorHAnsi"/>
                <w:i/>
                <w:sz w:val="16"/>
                <w:szCs w:val="16"/>
              </w:rPr>
            </w:pPr>
          </w:p>
        </w:tc>
        <w:tc>
          <w:tcPr>
            <w:tcW w:w="8920" w:type="dxa"/>
            <w:gridSpan w:val="4"/>
            <w:shd w:val="clear" w:color="auto" w:fill="auto"/>
            <w:vAlign w:val="center"/>
          </w:tcPr>
          <w:p w14:paraId="081EEA9F"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4624" behindDoc="0" locked="0" layoutInCell="1" allowOverlap="1" wp14:anchorId="5D2998A4" wp14:editId="1FD1B3A8">
                      <wp:simplePos x="0" y="0"/>
                      <wp:positionH relativeFrom="margin">
                        <wp:posOffset>3810</wp:posOffset>
                      </wp:positionH>
                      <wp:positionV relativeFrom="paragraph">
                        <wp:posOffset>-245745</wp:posOffset>
                      </wp:positionV>
                      <wp:extent cx="542544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246D37AB"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2998A4" id="_x0000_s1038" type="#_x0000_t202" style="position:absolute;margin-left:.3pt;margin-top:-19.35pt;width:427.2pt;height:110.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yE/QEAANYDAAAOAAAAZHJzL2Uyb0RvYy54bWysU9uO2yAQfa/Uf0C8N77I2e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" filled="f" stroked="f">
                      <v:textbox style="mso-fit-shape-to-text:t">
                        <w:txbxContent>
                          <w:p w14:paraId="246D37AB"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4659748D" w14:textId="77777777" w:rsidTr="00D73FDB">
        <w:trPr>
          <w:trHeight w:hRule="exact" w:val="425"/>
        </w:trPr>
        <w:tc>
          <w:tcPr>
            <w:tcW w:w="1278" w:type="dxa"/>
            <w:shd w:val="clear" w:color="auto" w:fill="auto"/>
            <w:vAlign w:val="center"/>
          </w:tcPr>
          <w:p w14:paraId="2B55E761"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huisnummer</w:t>
            </w:r>
          </w:p>
        </w:tc>
        <w:tc>
          <w:tcPr>
            <w:tcW w:w="1876" w:type="dxa"/>
            <w:shd w:val="clear" w:color="auto" w:fill="auto"/>
            <w:vAlign w:val="center"/>
          </w:tcPr>
          <w:p w14:paraId="199A3760"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5648" behindDoc="0" locked="0" layoutInCell="1" allowOverlap="1" wp14:anchorId="4AE5F2F8" wp14:editId="72A7041C">
                      <wp:simplePos x="0" y="0"/>
                      <wp:positionH relativeFrom="margin">
                        <wp:posOffset>3175</wp:posOffset>
                      </wp:positionH>
                      <wp:positionV relativeFrom="paragraph">
                        <wp:posOffset>-245745</wp:posOffset>
                      </wp:positionV>
                      <wp:extent cx="542544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0CFD67DA"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E5F2F8" id="_x0000_s1039" type="#_x0000_t202" style="position:absolute;margin-left:.25pt;margin-top:-19.35pt;width:427.2pt;height:110.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" filled="f" stroked="f">
                      <v:textbox style="mso-fit-shape-to-text:t">
                        <w:txbxContent>
                          <w:p w14:paraId="0CFD67DA"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c>
          <w:tcPr>
            <w:tcW w:w="1576" w:type="dxa"/>
            <w:shd w:val="clear" w:color="auto" w:fill="auto"/>
            <w:vAlign w:val="center"/>
          </w:tcPr>
          <w:p w14:paraId="4C4B2E1F" w14:textId="77777777" w:rsidR="00D73FDB" w:rsidRPr="00264635" w:rsidRDefault="00D73FDB" w:rsidP="00E178B8">
            <w:pPr>
              <w:spacing w:line="276" w:lineRule="auto"/>
              <w:rPr>
                <w:rFonts w:asciiTheme="minorHAnsi" w:hAnsiTheme="minorHAnsi" w:cstheme="minorHAnsi"/>
                <w:color w:val="auto"/>
                <w:sz w:val="48"/>
                <w:szCs w:val="48"/>
              </w:rPr>
            </w:pPr>
            <w:r>
              <w:rPr>
                <w:rFonts w:asciiTheme="minorHAnsi" w:hAnsiTheme="minorHAnsi" w:cstheme="minorHAnsi"/>
                <w:i/>
                <w:color w:val="auto"/>
                <w:sz w:val="16"/>
                <w:szCs w:val="16"/>
              </w:rPr>
              <w:t>b</w:t>
            </w:r>
            <w:r w:rsidRPr="00264635">
              <w:rPr>
                <w:rFonts w:asciiTheme="minorHAnsi" w:hAnsiTheme="minorHAnsi" w:cstheme="minorHAnsi"/>
                <w:i/>
                <w:color w:val="auto"/>
                <w:sz w:val="16"/>
                <w:szCs w:val="16"/>
              </w:rPr>
              <w:t>us</w:t>
            </w:r>
            <w:r>
              <w:rPr>
                <w:rFonts w:asciiTheme="minorHAnsi" w:hAnsiTheme="minorHAnsi" w:cstheme="minorHAnsi"/>
                <w:i/>
                <w:color w:val="auto"/>
                <w:sz w:val="16"/>
                <w:szCs w:val="16"/>
              </w:rPr>
              <w:t xml:space="preserve"> </w:t>
            </w:r>
            <w:r w:rsidRPr="00264635">
              <w:rPr>
                <w:rFonts w:asciiTheme="minorHAnsi" w:hAnsiTheme="minorHAnsi" w:cstheme="minorHAnsi"/>
                <w:i/>
                <w:color w:val="auto"/>
                <w:sz w:val="16"/>
                <w:szCs w:val="16"/>
              </w:rPr>
              <w:t>nummer</w:t>
            </w:r>
          </w:p>
        </w:tc>
        <w:tc>
          <w:tcPr>
            <w:tcW w:w="5468" w:type="dxa"/>
            <w:gridSpan w:val="2"/>
            <w:shd w:val="clear" w:color="auto" w:fill="auto"/>
            <w:vAlign w:val="center"/>
          </w:tcPr>
          <w:p w14:paraId="7B3549B4"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6672" behindDoc="0" locked="0" layoutInCell="1" allowOverlap="1" wp14:anchorId="0C559538" wp14:editId="4A4A4050">
                      <wp:simplePos x="0" y="0"/>
                      <wp:positionH relativeFrom="margin">
                        <wp:posOffset>-19050</wp:posOffset>
                      </wp:positionH>
                      <wp:positionV relativeFrom="paragraph">
                        <wp:posOffset>30480</wp:posOffset>
                      </wp:positionV>
                      <wp:extent cx="130302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noFill/>
                              <a:ln w="9525">
                                <a:noFill/>
                                <a:miter lim="800000"/>
                                <a:headEnd/>
                                <a:tailEnd/>
                              </a:ln>
                            </wps:spPr>
                            <wps:txbx>
                              <w:txbxContent>
                                <w:p w14:paraId="7085C9AB"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559538" id="_x0000_s1040" type="#_x0000_t202" style="position:absolute;margin-left:-1.5pt;margin-top:2.4pt;width:102.6pt;height:110.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" filled="f" stroked="f">
                      <v:textbox style="mso-fit-shape-to-text:t">
                        <w:txbxContent>
                          <w:p w14:paraId="7085C9AB"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4C6FE34A" w14:textId="77777777" w:rsidTr="00D73FDB">
        <w:trPr>
          <w:trHeight w:hRule="exact" w:val="425"/>
        </w:trPr>
        <w:tc>
          <w:tcPr>
            <w:tcW w:w="1278" w:type="dxa"/>
            <w:shd w:val="clear" w:color="auto" w:fill="auto"/>
            <w:vAlign w:val="center"/>
          </w:tcPr>
          <w:p w14:paraId="70D9304B"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postcode</w:t>
            </w:r>
          </w:p>
        </w:tc>
        <w:tc>
          <w:tcPr>
            <w:tcW w:w="8920" w:type="dxa"/>
            <w:gridSpan w:val="4"/>
            <w:shd w:val="clear" w:color="auto" w:fill="auto"/>
            <w:vAlign w:val="center"/>
          </w:tcPr>
          <w:p w14:paraId="571E9CBD"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8720" behindDoc="0" locked="0" layoutInCell="1" allowOverlap="1" wp14:anchorId="1D921508" wp14:editId="083D90D4">
                      <wp:simplePos x="0" y="0"/>
                      <wp:positionH relativeFrom="margin">
                        <wp:posOffset>-22860</wp:posOffset>
                      </wp:positionH>
                      <wp:positionV relativeFrom="paragraph">
                        <wp:posOffset>15875</wp:posOffset>
                      </wp:positionV>
                      <wp:extent cx="542544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57969D28"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21508" id="_x0000_s1041" type="#_x0000_t202" style="position:absolute;margin-left:-1.8pt;margin-top:1.25pt;width:427.2pt;height:110.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" filled="f" stroked="f">
                      <v:textbox style="mso-fit-shape-to-text:t">
                        <w:txbxContent>
                          <w:p w14:paraId="57969D28" w14:textId="77777777" w:rsidR="00D73FDB" w:rsidRPr="00124A5C" w:rsidRDefault="00D73FDB" w:rsidP="00D73FDB">
                            <w:pPr>
                              <w:rPr>
                                <w:spacing w:val="316"/>
                              </w:rPr>
                            </w:pPr>
                          </w:p>
                        </w:txbxContent>
                      </v:textbox>
                      <w10:wrap anchorx="margin"/>
                    </v:shape>
                  </w:pict>
                </mc:Fallback>
              </mc:AlternateContent>
            </w:r>
            <w:r w:rsidRPr="00124A5C">
              <w:rPr>
                <w:rFonts w:asciiTheme="minorHAnsi" w:hAnsiTheme="minorHAnsi" w:cstheme="minorHAnsi"/>
                <w:b/>
                <w:noProof/>
                <w:sz w:val="20"/>
                <w:szCs w:val="20"/>
              </w:rPr>
              <mc:AlternateContent>
                <mc:Choice Requires="wps">
                  <w:drawing>
                    <wp:anchor distT="45720" distB="45720" distL="114300" distR="114300" simplePos="0" relativeHeight="251677696" behindDoc="0" locked="0" layoutInCell="1" allowOverlap="1" wp14:anchorId="3CE9BBFB" wp14:editId="6DDD510A">
                      <wp:simplePos x="0" y="0"/>
                      <wp:positionH relativeFrom="margin">
                        <wp:posOffset>22860</wp:posOffset>
                      </wp:positionH>
                      <wp:positionV relativeFrom="paragraph">
                        <wp:posOffset>-250190</wp:posOffset>
                      </wp:positionV>
                      <wp:extent cx="113538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noFill/>
                              <a:ln w="9525">
                                <a:noFill/>
                                <a:miter lim="800000"/>
                                <a:headEnd/>
                                <a:tailEnd/>
                              </a:ln>
                            </wps:spPr>
                            <wps:txbx>
                              <w:txbxContent>
                                <w:p w14:paraId="4817E112"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E9BBFB" id="_x0000_s1042" type="#_x0000_t202" style="position:absolute;margin-left:1.8pt;margin-top:-19.7pt;width:89.4pt;height:110.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" filled="f" stroked="f">
                      <v:textbox style="mso-fit-shape-to-text:t">
                        <w:txbxContent>
                          <w:p w14:paraId="4817E112"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01ED9361" w14:textId="77777777" w:rsidTr="00D73FDB">
        <w:trPr>
          <w:trHeight w:hRule="exact" w:val="425"/>
        </w:trPr>
        <w:tc>
          <w:tcPr>
            <w:tcW w:w="1278" w:type="dxa"/>
            <w:shd w:val="clear" w:color="auto" w:fill="auto"/>
            <w:vAlign w:val="center"/>
          </w:tcPr>
          <w:p w14:paraId="7B6F658C"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gemeente</w:t>
            </w:r>
          </w:p>
        </w:tc>
        <w:tc>
          <w:tcPr>
            <w:tcW w:w="8920" w:type="dxa"/>
            <w:gridSpan w:val="4"/>
            <w:shd w:val="clear" w:color="auto" w:fill="auto"/>
            <w:vAlign w:val="center"/>
          </w:tcPr>
          <w:p w14:paraId="7B9799A0" w14:textId="77777777" w:rsidR="00D73FDB" w:rsidRPr="00264635" w:rsidRDefault="00D73FDB" w:rsidP="00E178B8">
            <w:pPr>
              <w:spacing w:line="276" w:lineRule="auto"/>
              <w:rPr>
                <w:rFonts w:asciiTheme="minorHAnsi" w:hAnsiTheme="minorHAnsi" w:cstheme="minorHAnsi"/>
                <w:color w:val="BFBFBF"/>
                <w:sz w:val="46"/>
                <w:szCs w:val="46"/>
              </w:rPr>
            </w:pP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15099646" w14:textId="77777777" w:rsidTr="00D73FDB">
        <w:trPr>
          <w:trHeight w:hRule="exact" w:val="425"/>
        </w:trPr>
        <w:tc>
          <w:tcPr>
            <w:tcW w:w="1278" w:type="dxa"/>
            <w:shd w:val="clear" w:color="auto" w:fill="auto"/>
            <w:vAlign w:val="center"/>
          </w:tcPr>
          <w:p w14:paraId="123B9448"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land</w:t>
            </w:r>
          </w:p>
        </w:tc>
        <w:tc>
          <w:tcPr>
            <w:tcW w:w="8920" w:type="dxa"/>
            <w:gridSpan w:val="4"/>
            <w:shd w:val="clear" w:color="auto" w:fill="auto"/>
            <w:vAlign w:val="center"/>
          </w:tcPr>
          <w:p w14:paraId="12B44FCD"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79744" behindDoc="0" locked="0" layoutInCell="1" allowOverlap="1" wp14:anchorId="5E7AEA10" wp14:editId="2C72445A">
                      <wp:simplePos x="0" y="0"/>
                      <wp:positionH relativeFrom="margin">
                        <wp:posOffset>-16510</wp:posOffset>
                      </wp:positionH>
                      <wp:positionV relativeFrom="paragraph">
                        <wp:posOffset>20320</wp:posOffset>
                      </wp:positionV>
                      <wp:extent cx="542544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57224BB3"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7AEA10" id="_x0000_s1043" type="#_x0000_t202" style="position:absolute;margin-left:-1.3pt;margin-top:1.6pt;width:427.2pt;height:110.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" filled="f" stroked="f">
                      <v:textbox style="mso-fit-shape-to-text:t">
                        <w:txbxContent>
                          <w:p w14:paraId="57224BB3" w14:textId="77777777" w:rsidR="00D73FDB" w:rsidRPr="00124A5C" w:rsidRDefault="00D73FDB" w:rsidP="00D73FDB">
                            <w:pPr>
                              <w:rPr>
                                <w:spacing w:val="316"/>
                              </w:rPr>
                            </w:pPr>
                          </w:p>
                        </w:txbxContent>
                      </v:textbox>
                      <w10:wrap anchorx="margin"/>
                    </v:shape>
                  </w:pict>
                </mc:Fallback>
              </mc:AlternateContent>
            </w:r>
            <w:r w:rsidRPr="00124A5C">
              <w:rPr>
                <w:rFonts w:asciiTheme="minorHAnsi" w:hAnsiTheme="minorHAnsi" w:cstheme="minorHAnsi"/>
                <w:b/>
                <w:noProof/>
                <w:sz w:val="20"/>
                <w:szCs w:val="20"/>
              </w:rPr>
              <mc:AlternateContent>
                <mc:Choice Requires="wps">
                  <w:drawing>
                    <wp:anchor distT="45720" distB="45720" distL="114300" distR="114300" simplePos="0" relativeHeight="251680768" behindDoc="0" locked="0" layoutInCell="1" allowOverlap="1" wp14:anchorId="36B4F0AF" wp14:editId="5682480F">
                      <wp:simplePos x="0" y="0"/>
                      <wp:positionH relativeFrom="margin">
                        <wp:posOffset>-24130</wp:posOffset>
                      </wp:positionH>
                      <wp:positionV relativeFrom="paragraph">
                        <wp:posOffset>-249555</wp:posOffset>
                      </wp:positionV>
                      <wp:extent cx="542544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59BEFBE6"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B4F0AF" id="_x0000_s1044" type="#_x0000_t202" style="position:absolute;margin-left:-1.9pt;margin-top:-19.65pt;width:427.2pt;height:110.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" filled="f" stroked="f">
                      <v:textbox style="mso-fit-shape-to-text:t">
                        <w:txbxContent>
                          <w:p w14:paraId="59BEFBE6"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p w14:paraId="2A661416" w14:textId="77777777" w:rsidR="00D73FDB" w:rsidRPr="00264635" w:rsidRDefault="00D73FDB" w:rsidP="00E178B8">
            <w:pPr>
              <w:rPr>
                <w:rFonts w:asciiTheme="minorHAnsi" w:hAnsiTheme="minorHAnsi" w:cstheme="minorHAnsi"/>
                <w:sz w:val="46"/>
                <w:szCs w:val="46"/>
              </w:rPr>
            </w:pPr>
          </w:p>
          <w:p w14:paraId="291D54B4" w14:textId="77777777" w:rsidR="00D73FDB" w:rsidRPr="00264635" w:rsidRDefault="00D73FDB" w:rsidP="00E178B8">
            <w:pPr>
              <w:rPr>
                <w:rFonts w:asciiTheme="minorHAnsi" w:hAnsiTheme="minorHAnsi" w:cstheme="minorHAnsi"/>
                <w:sz w:val="46"/>
                <w:szCs w:val="46"/>
              </w:rPr>
            </w:pPr>
          </w:p>
          <w:p w14:paraId="65474685" w14:textId="77777777" w:rsidR="00D73FDB" w:rsidRPr="00264635" w:rsidRDefault="00D73FDB" w:rsidP="00E178B8">
            <w:pPr>
              <w:rPr>
                <w:rFonts w:asciiTheme="minorHAnsi" w:hAnsiTheme="minorHAnsi" w:cstheme="minorHAnsi"/>
                <w:sz w:val="46"/>
                <w:szCs w:val="46"/>
              </w:rPr>
            </w:pPr>
          </w:p>
          <w:p w14:paraId="7A6940F1" w14:textId="77777777" w:rsidR="00D73FDB" w:rsidRPr="00264635" w:rsidRDefault="00D73FDB" w:rsidP="00E178B8">
            <w:pPr>
              <w:rPr>
                <w:rFonts w:asciiTheme="minorHAnsi" w:hAnsiTheme="minorHAnsi" w:cstheme="minorHAnsi"/>
                <w:sz w:val="46"/>
                <w:szCs w:val="46"/>
              </w:rPr>
            </w:pPr>
          </w:p>
          <w:p w14:paraId="32ED5B95" w14:textId="77777777" w:rsidR="00D73FDB" w:rsidRPr="00264635" w:rsidRDefault="00D73FDB" w:rsidP="00E178B8">
            <w:pPr>
              <w:rPr>
                <w:rFonts w:asciiTheme="minorHAnsi" w:hAnsiTheme="minorHAnsi" w:cstheme="minorHAnsi"/>
                <w:sz w:val="46"/>
                <w:szCs w:val="46"/>
              </w:rPr>
            </w:pPr>
          </w:p>
          <w:p w14:paraId="56DF2AAF" w14:textId="77777777" w:rsidR="00D73FDB" w:rsidRPr="00264635" w:rsidRDefault="00D73FDB" w:rsidP="00E178B8">
            <w:pPr>
              <w:rPr>
                <w:rFonts w:asciiTheme="minorHAnsi" w:hAnsiTheme="minorHAnsi" w:cstheme="minorHAnsi"/>
                <w:sz w:val="46"/>
                <w:szCs w:val="46"/>
              </w:rPr>
            </w:pPr>
          </w:p>
          <w:p w14:paraId="4A756752" w14:textId="77777777" w:rsidR="00D73FDB" w:rsidRPr="00264635" w:rsidRDefault="00D73FDB" w:rsidP="00E178B8">
            <w:pPr>
              <w:rPr>
                <w:rFonts w:asciiTheme="minorHAnsi" w:hAnsiTheme="minorHAnsi" w:cstheme="minorHAnsi"/>
                <w:sz w:val="46"/>
                <w:szCs w:val="46"/>
              </w:rPr>
            </w:pPr>
          </w:p>
        </w:tc>
      </w:tr>
      <w:tr w:rsidR="00D73FDB" w:rsidRPr="00264635" w14:paraId="67CF9721" w14:textId="77777777" w:rsidTr="00D73FDB">
        <w:trPr>
          <w:trHeight w:hRule="exact" w:val="425"/>
        </w:trPr>
        <w:tc>
          <w:tcPr>
            <w:tcW w:w="10198" w:type="dxa"/>
            <w:gridSpan w:val="5"/>
            <w:shd w:val="clear" w:color="auto" w:fill="auto"/>
            <w:vAlign w:val="center"/>
          </w:tcPr>
          <w:p w14:paraId="2BD6BAF8" w14:textId="77777777" w:rsidR="00D73FDB" w:rsidRPr="00264635" w:rsidRDefault="00D73FDB" w:rsidP="00E178B8">
            <w:pPr>
              <w:spacing w:line="240" w:lineRule="auto"/>
              <w:rPr>
                <w:rFonts w:asciiTheme="minorHAnsi" w:hAnsiTheme="minorHAnsi" w:cstheme="minorHAnsi"/>
                <w:color w:val="auto"/>
                <w:sz w:val="28"/>
                <w:szCs w:val="28"/>
              </w:rPr>
            </w:pPr>
            <w:r w:rsidRPr="00264635">
              <w:rPr>
                <w:rFonts w:asciiTheme="minorHAnsi" w:hAnsiTheme="minorHAnsi" w:cstheme="minorHAnsi"/>
                <w:color w:val="auto"/>
                <w:sz w:val="16"/>
                <w:szCs w:val="16"/>
              </w:rPr>
              <w:t>Indien verblijfsadres verschillend van officieel postadres</w:t>
            </w:r>
          </w:p>
        </w:tc>
      </w:tr>
      <w:tr w:rsidR="00D73FDB" w:rsidRPr="00264635" w14:paraId="071FE484" w14:textId="77777777" w:rsidTr="00D73FDB">
        <w:trPr>
          <w:trHeight w:hRule="exact" w:val="425"/>
        </w:trPr>
        <w:tc>
          <w:tcPr>
            <w:tcW w:w="1278" w:type="dxa"/>
            <w:shd w:val="clear" w:color="auto" w:fill="auto"/>
            <w:vAlign w:val="center"/>
          </w:tcPr>
          <w:p w14:paraId="21E5C16E"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straat</w:t>
            </w:r>
          </w:p>
        </w:tc>
        <w:tc>
          <w:tcPr>
            <w:tcW w:w="8920" w:type="dxa"/>
            <w:gridSpan w:val="4"/>
            <w:shd w:val="clear" w:color="auto" w:fill="auto"/>
            <w:vAlign w:val="center"/>
          </w:tcPr>
          <w:p w14:paraId="063A56C8"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81792" behindDoc="0" locked="0" layoutInCell="1" allowOverlap="1" wp14:anchorId="5F134329" wp14:editId="01046253">
                      <wp:simplePos x="0" y="0"/>
                      <wp:positionH relativeFrom="margin">
                        <wp:posOffset>-13335</wp:posOffset>
                      </wp:positionH>
                      <wp:positionV relativeFrom="paragraph">
                        <wp:posOffset>36195</wp:posOffset>
                      </wp:positionV>
                      <wp:extent cx="542544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0ED299A6"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134329" id="_x0000_s1045" type="#_x0000_t202" style="position:absolute;margin-left:-1.05pt;margin-top:2.85pt;width:427.2pt;height:110.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" filled="f" stroked="f">
                      <v:textbox style="mso-fit-shape-to-text:t">
                        <w:txbxContent>
                          <w:p w14:paraId="0ED299A6"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0361DF36" w14:textId="77777777" w:rsidTr="00D73FDB">
        <w:trPr>
          <w:trHeight w:hRule="exact" w:val="425"/>
        </w:trPr>
        <w:tc>
          <w:tcPr>
            <w:tcW w:w="1278" w:type="dxa"/>
            <w:shd w:val="clear" w:color="auto" w:fill="auto"/>
            <w:vAlign w:val="center"/>
          </w:tcPr>
          <w:p w14:paraId="6D8E55B8" w14:textId="77777777" w:rsidR="00D73FDB" w:rsidRPr="00264635" w:rsidRDefault="00D73FDB" w:rsidP="00E178B8">
            <w:pPr>
              <w:spacing w:line="276" w:lineRule="auto"/>
              <w:rPr>
                <w:rFonts w:asciiTheme="minorHAnsi" w:hAnsiTheme="minorHAnsi" w:cstheme="minorHAnsi"/>
                <w:i/>
                <w:sz w:val="16"/>
                <w:szCs w:val="16"/>
              </w:rPr>
            </w:pPr>
          </w:p>
        </w:tc>
        <w:tc>
          <w:tcPr>
            <w:tcW w:w="8920" w:type="dxa"/>
            <w:gridSpan w:val="4"/>
            <w:shd w:val="clear" w:color="auto" w:fill="auto"/>
            <w:vAlign w:val="center"/>
          </w:tcPr>
          <w:p w14:paraId="087B75C6" w14:textId="77777777" w:rsidR="00D73FDB" w:rsidRPr="00264635" w:rsidRDefault="00D73FDB" w:rsidP="00E178B8">
            <w:pPr>
              <w:spacing w:line="276" w:lineRule="auto"/>
              <w:rPr>
                <w:rFonts w:asciiTheme="minorHAnsi" w:hAnsiTheme="minorHAnsi" w:cstheme="minorHAnsi"/>
                <w:color w:val="BFBFBF"/>
                <w:sz w:val="46"/>
                <w:szCs w:val="46"/>
              </w:rPr>
            </w:pP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4810E6DC" w14:textId="77777777" w:rsidTr="00D73FDB">
        <w:trPr>
          <w:trHeight w:hRule="exact" w:val="425"/>
        </w:trPr>
        <w:tc>
          <w:tcPr>
            <w:tcW w:w="1278" w:type="dxa"/>
            <w:shd w:val="clear" w:color="auto" w:fill="auto"/>
            <w:vAlign w:val="center"/>
          </w:tcPr>
          <w:p w14:paraId="5CBCC985"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huisnummer</w:t>
            </w:r>
          </w:p>
        </w:tc>
        <w:tc>
          <w:tcPr>
            <w:tcW w:w="1876" w:type="dxa"/>
            <w:shd w:val="clear" w:color="auto" w:fill="auto"/>
            <w:vAlign w:val="center"/>
          </w:tcPr>
          <w:p w14:paraId="518BE847"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84864" behindDoc="0" locked="0" layoutInCell="1" allowOverlap="1" wp14:anchorId="203CC93F" wp14:editId="5701271D">
                      <wp:simplePos x="0" y="0"/>
                      <wp:positionH relativeFrom="margin">
                        <wp:posOffset>-25400</wp:posOffset>
                      </wp:positionH>
                      <wp:positionV relativeFrom="paragraph">
                        <wp:posOffset>-251460</wp:posOffset>
                      </wp:positionV>
                      <wp:extent cx="542544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405D28C8"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3CC93F" id="_x0000_s1046" type="#_x0000_t202" style="position:absolute;margin-left:-2pt;margin-top:-19.8pt;width:427.2pt;height:110.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" filled="f" stroked="f">
                      <v:textbox style="mso-fit-shape-to-text:t">
                        <w:txbxContent>
                          <w:p w14:paraId="405D28C8" w14:textId="77777777" w:rsidR="00D73FDB" w:rsidRPr="00124A5C" w:rsidRDefault="00D73FDB" w:rsidP="00D73FDB">
                            <w:pPr>
                              <w:rPr>
                                <w:spacing w:val="316"/>
                              </w:rPr>
                            </w:pPr>
                          </w:p>
                        </w:txbxContent>
                      </v:textbox>
                      <w10:wrap anchorx="margin"/>
                    </v:shape>
                  </w:pict>
                </mc:Fallback>
              </mc:AlternateContent>
            </w:r>
            <w:r w:rsidRPr="00124A5C">
              <w:rPr>
                <w:rFonts w:asciiTheme="minorHAnsi" w:hAnsiTheme="minorHAnsi" w:cstheme="minorHAnsi"/>
                <w:b/>
                <w:noProof/>
                <w:sz w:val="20"/>
                <w:szCs w:val="20"/>
              </w:rPr>
              <mc:AlternateContent>
                <mc:Choice Requires="wps">
                  <w:drawing>
                    <wp:anchor distT="45720" distB="45720" distL="114300" distR="114300" simplePos="0" relativeHeight="251682816" behindDoc="0" locked="0" layoutInCell="1" allowOverlap="1" wp14:anchorId="624675D6" wp14:editId="44238349">
                      <wp:simplePos x="0" y="0"/>
                      <wp:positionH relativeFrom="margin">
                        <wp:posOffset>-57150</wp:posOffset>
                      </wp:positionH>
                      <wp:positionV relativeFrom="paragraph">
                        <wp:posOffset>30480</wp:posOffset>
                      </wp:positionV>
                      <wp:extent cx="105918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noFill/>
                              <a:ln w="9525">
                                <a:noFill/>
                                <a:miter lim="800000"/>
                                <a:headEnd/>
                                <a:tailEnd/>
                              </a:ln>
                            </wps:spPr>
                            <wps:txbx>
                              <w:txbxContent>
                                <w:p w14:paraId="50F25254"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4675D6" id="_x0000_s1047" type="#_x0000_t202" style="position:absolute;margin-left:-4.5pt;margin-top:2.4pt;width:83.4pt;height:110.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" filled="f" stroked="f">
                      <v:textbox style="mso-fit-shape-to-text:t">
                        <w:txbxContent>
                          <w:p w14:paraId="50F25254"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c>
          <w:tcPr>
            <w:tcW w:w="1576" w:type="dxa"/>
            <w:shd w:val="clear" w:color="auto" w:fill="auto"/>
            <w:vAlign w:val="center"/>
          </w:tcPr>
          <w:p w14:paraId="7F5ADA62" w14:textId="77777777" w:rsidR="00D73FDB" w:rsidRPr="00264635" w:rsidRDefault="00D73FDB" w:rsidP="00E178B8">
            <w:pPr>
              <w:spacing w:line="276" w:lineRule="auto"/>
              <w:rPr>
                <w:rFonts w:asciiTheme="minorHAnsi" w:hAnsiTheme="minorHAnsi" w:cstheme="minorHAnsi"/>
                <w:color w:val="auto"/>
                <w:sz w:val="16"/>
                <w:szCs w:val="16"/>
              </w:rPr>
            </w:pPr>
            <w:r>
              <w:rPr>
                <w:rFonts w:asciiTheme="minorHAnsi" w:hAnsiTheme="minorHAnsi" w:cstheme="minorHAnsi"/>
                <w:i/>
                <w:color w:val="auto"/>
                <w:sz w:val="16"/>
                <w:szCs w:val="16"/>
              </w:rPr>
              <w:t>b</w:t>
            </w:r>
            <w:r w:rsidRPr="00264635">
              <w:rPr>
                <w:rFonts w:asciiTheme="minorHAnsi" w:hAnsiTheme="minorHAnsi" w:cstheme="minorHAnsi"/>
                <w:i/>
                <w:color w:val="auto"/>
                <w:sz w:val="16"/>
                <w:szCs w:val="16"/>
              </w:rPr>
              <w:t>us</w:t>
            </w:r>
            <w:r>
              <w:rPr>
                <w:rFonts w:asciiTheme="minorHAnsi" w:hAnsiTheme="minorHAnsi" w:cstheme="minorHAnsi"/>
                <w:i/>
                <w:color w:val="auto"/>
                <w:sz w:val="16"/>
                <w:szCs w:val="16"/>
              </w:rPr>
              <w:t xml:space="preserve"> </w:t>
            </w:r>
            <w:r w:rsidRPr="00264635">
              <w:rPr>
                <w:rFonts w:asciiTheme="minorHAnsi" w:hAnsiTheme="minorHAnsi" w:cstheme="minorHAnsi"/>
                <w:i/>
                <w:color w:val="auto"/>
                <w:sz w:val="16"/>
                <w:szCs w:val="16"/>
              </w:rPr>
              <w:t>nummer</w:t>
            </w:r>
          </w:p>
        </w:tc>
        <w:tc>
          <w:tcPr>
            <w:tcW w:w="5468" w:type="dxa"/>
            <w:gridSpan w:val="2"/>
            <w:shd w:val="clear" w:color="auto" w:fill="auto"/>
            <w:vAlign w:val="center"/>
          </w:tcPr>
          <w:p w14:paraId="5B78E5B3"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83840" behindDoc="0" locked="0" layoutInCell="1" allowOverlap="1" wp14:anchorId="21705A9E" wp14:editId="6E5123BB">
                      <wp:simplePos x="0" y="0"/>
                      <wp:positionH relativeFrom="margin">
                        <wp:posOffset>2540</wp:posOffset>
                      </wp:positionH>
                      <wp:positionV relativeFrom="paragraph">
                        <wp:posOffset>19685</wp:posOffset>
                      </wp:positionV>
                      <wp:extent cx="105918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noFill/>
                              <a:ln w="9525">
                                <a:noFill/>
                                <a:miter lim="800000"/>
                                <a:headEnd/>
                                <a:tailEnd/>
                              </a:ln>
                            </wps:spPr>
                            <wps:txbx>
                              <w:txbxContent>
                                <w:p w14:paraId="7B4D39E7"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705A9E" id="_x0000_s1048" type="#_x0000_t202" style="position:absolute;margin-left:.2pt;margin-top:1.55pt;width:83.4pt;height:110.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" filled="f" stroked="f">
                      <v:textbox style="mso-fit-shape-to-text:t">
                        <w:txbxContent>
                          <w:p w14:paraId="7B4D39E7"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3D969945" w14:textId="77777777" w:rsidTr="00D73FDB">
        <w:trPr>
          <w:trHeight w:hRule="exact" w:val="425"/>
        </w:trPr>
        <w:tc>
          <w:tcPr>
            <w:tcW w:w="1278" w:type="dxa"/>
            <w:shd w:val="clear" w:color="auto" w:fill="auto"/>
            <w:vAlign w:val="center"/>
          </w:tcPr>
          <w:p w14:paraId="4B754FCD"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postcode</w:t>
            </w:r>
          </w:p>
        </w:tc>
        <w:tc>
          <w:tcPr>
            <w:tcW w:w="8920" w:type="dxa"/>
            <w:gridSpan w:val="4"/>
            <w:shd w:val="clear" w:color="auto" w:fill="auto"/>
            <w:vAlign w:val="center"/>
          </w:tcPr>
          <w:p w14:paraId="6E83490E"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86912" behindDoc="0" locked="0" layoutInCell="1" allowOverlap="1" wp14:anchorId="39D4AFF3" wp14:editId="2F6ED039">
                      <wp:simplePos x="0" y="0"/>
                      <wp:positionH relativeFrom="margin">
                        <wp:posOffset>-20955</wp:posOffset>
                      </wp:positionH>
                      <wp:positionV relativeFrom="paragraph">
                        <wp:posOffset>17780</wp:posOffset>
                      </wp:positionV>
                      <wp:extent cx="542544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5CB34781"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D4AFF3" id="_x0000_s1049" type="#_x0000_t202" style="position:absolute;margin-left:-1.65pt;margin-top:1.4pt;width:427.2pt;height:11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" filled="f" stroked="f">
                      <v:textbox style="mso-fit-shape-to-text:t">
                        <w:txbxContent>
                          <w:p w14:paraId="5CB34781" w14:textId="77777777" w:rsidR="00D73FDB" w:rsidRPr="00124A5C" w:rsidRDefault="00D73FDB" w:rsidP="00D73FDB">
                            <w:pPr>
                              <w:rPr>
                                <w:spacing w:val="316"/>
                              </w:rPr>
                            </w:pPr>
                          </w:p>
                        </w:txbxContent>
                      </v:textbox>
                      <w10:wrap anchorx="margin"/>
                    </v:shape>
                  </w:pict>
                </mc:Fallback>
              </mc:AlternateContent>
            </w:r>
            <w:r w:rsidRPr="00124A5C">
              <w:rPr>
                <w:rFonts w:asciiTheme="minorHAnsi" w:hAnsiTheme="minorHAnsi" w:cstheme="minorHAnsi"/>
                <w:b/>
                <w:noProof/>
                <w:sz w:val="20"/>
                <w:szCs w:val="20"/>
              </w:rPr>
              <mc:AlternateContent>
                <mc:Choice Requires="wps">
                  <w:drawing>
                    <wp:anchor distT="45720" distB="45720" distL="114300" distR="114300" simplePos="0" relativeHeight="251685888" behindDoc="0" locked="0" layoutInCell="1" allowOverlap="1" wp14:anchorId="4936F778" wp14:editId="5CC08B7C">
                      <wp:simplePos x="0" y="0"/>
                      <wp:positionH relativeFrom="margin">
                        <wp:posOffset>-3175</wp:posOffset>
                      </wp:positionH>
                      <wp:positionV relativeFrom="paragraph">
                        <wp:posOffset>48260</wp:posOffset>
                      </wp:positionV>
                      <wp:extent cx="105918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noFill/>
                              <a:ln w="9525">
                                <a:noFill/>
                                <a:miter lim="800000"/>
                                <a:headEnd/>
                                <a:tailEnd/>
                              </a:ln>
                            </wps:spPr>
                            <wps:txbx>
                              <w:txbxContent>
                                <w:p w14:paraId="64CB11FA"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36F778" id="_x0000_s1050" type="#_x0000_t202" style="position:absolute;margin-left:-.25pt;margin-top:3.8pt;width:83.4pt;height:11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" filled="f" stroked="f">
                      <v:textbox style="mso-fit-shape-to-text:t">
                        <w:txbxContent>
                          <w:p w14:paraId="64CB11FA"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264635" w14:paraId="47CD2576" w14:textId="77777777" w:rsidTr="00D73FDB">
        <w:trPr>
          <w:trHeight w:hRule="exact" w:val="425"/>
        </w:trPr>
        <w:tc>
          <w:tcPr>
            <w:tcW w:w="1278" w:type="dxa"/>
            <w:shd w:val="clear" w:color="auto" w:fill="auto"/>
            <w:vAlign w:val="center"/>
          </w:tcPr>
          <w:p w14:paraId="5582B738" w14:textId="77777777" w:rsidR="00D73FDB" w:rsidRPr="00264635"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gemeente</w:t>
            </w:r>
          </w:p>
        </w:tc>
        <w:tc>
          <w:tcPr>
            <w:tcW w:w="8920" w:type="dxa"/>
            <w:gridSpan w:val="4"/>
            <w:shd w:val="clear" w:color="auto" w:fill="auto"/>
            <w:vAlign w:val="center"/>
          </w:tcPr>
          <w:p w14:paraId="12BBC04E" w14:textId="77777777" w:rsidR="00D73FDB" w:rsidRPr="00264635" w:rsidRDefault="00D73FDB" w:rsidP="00E178B8">
            <w:pPr>
              <w:spacing w:line="276" w:lineRule="auto"/>
              <w:rPr>
                <w:rFonts w:asciiTheme="minorHAnsi" w:hAnsiTheme="minorHAnsi" w:cstheme="minorHAnsi"/>
                <w:color w:val="BFBFBF"/>
                <w:sz w:val="46"/>
                <w:szCs w:val="46"/>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87936" behindDoc="0" locked="0" layoutInCell="1" allowOverlap="1" wp14:anchorId="61B40C88" wp14:editId="53519A3E">
                      <wp:simplePos x="0" y="0"/>
                      <wp:positionH relativeFrom="margin">
                        <wp:posOffset>-22860</wp:posOffset>
                      </wp:positionH>
                      <wp:positionV relativeFrom="paragraph">
                        <wp:posOffset>19685</wp:posOffset>
                      </wp:positionV>
                      <wp:extent cx="542544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5D7D9629"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B40C88" id="_x0000_s1051" type="#_x0000_t202" style="position:absolute;margin-left:-1.8pt;margin-top:1.55pt;width:427.2pt;height:110.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" filled="f" stroked="f">
                      <v:textbox style="mso-fit-shape-to-text:t">
                        <w:txbxContent>
                          <w:p w14:paraId="5D7D9629" w14:textId="77777777" w:rsidR="00D73FDB" w:rsidRPr="00124A5C" w:rsidRDefault="00D73FDB" w:rsidP="00D73FDB">
                            <w:pPr>
                              <w:rPr>
                                <w:spacing w:val="316"/>
                              </w:rPr>
                            </w:pPr>
                          </w:p>
                        </w:txbxContent>
                      </v:textbox>
                      <w10:wrap anchorx="margin"/>
                    </v:shape>
                  </w:pict>
                </mc:Fallback>
              </mc:AlternateContent>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tc>
      </w:tr>
      <w:tr w:rsidR="00D73FDB" w:rsidRPr="00FB1166" w14:paraId="7F89CACD" w14:textId="77777777" w:rsidTr="00D73FDB">
        <w:trPr>
          <w:trHeight w:hRule="exact" w:val="425"/>
        </w:trPr>
        <w:tc>
          <w:tcPr>
            <w:tcW w:w="1278" w:type="dxa"/>
            <w:shd w:val="clear" w:color="auto" w:fill="auto"/>
            <w:vAlign w:val="center"/>
          </w:tcPr>
          <w:p w14:paraId="2422F164" w14:textId="77777777" w:rsidR="00D73FDB" w:rsidRDefault="00D73FDB" w:rsidP="00E178B8">
            <w:pPr>
              <w:spacing w:line="276" w:lineRule="auto"/>
              <w:rPr>
                <w:rFonts w:asciiTheme="minorHAnsi" w:hAnsiTheme="minorHAnsi" w:cstheme="minorHAnsi"/>
                <w:i/>
                <w:sz w:val="16"/>
                <w:szCs w:val="16"/>
              </w:rPr>
            </w:pPr>
            <w:r w:rsidRPr="00264635">
              <w:rPr>
                <w:rFonts w:asciiTheme="minorHAnsi" w:hAnsiTheme="minorHAnsi" w:cstheme="minorHAnsi"/>
                <w:i/>
                <w:sz w:val="16"/>
                <w:szCs w:val="16"/>
              </w:rPr>
              <w:t>land</w:t>
            </w:r>
          </w:p>
          <w:p w14:paraId="6B9354C7" w14:textId="77777777" w:rsidR="00D73FDB" w:rsidRPr="002E7A1A" w:rsidRDefault="00D73FDB" w:rsidP="00E178B8">
            <w:pPr>
              <w:rPr>
                <w:rFonts w:asciiTheme="minorHAnsi" w:hAnsiTheme="minorHAnsi" w:cstheme="minorHAnsi"/>
                <w:sz w:val="16"/>
                <w:szCs w:val="16"/>
              </w:rPr>
            </w:pPr>
          </w:p>
          <w:p w14:paraId="0E285320" w14:textId="77777777" w:rsidR="00D73FDB" w:rsidRPr="002E7A1A" w:rsidRDefault="00D73FDB" w:rsidP="00E178B8">
            <w:pPr>
              <w:rPr>
                <w:rFonts w:asciiTheme="minorHAnsi" w:hAnsiTheme="minorHAnsi" w:cstheme="minorHAnsi"/>
                <w:sz w:val="16"/>
                <w:szCs w:val="16"/>
              </w:rPr>
            </w:pPr>
          </w:p>
          <w:p w14:paraId="3C09BDC7" w14:textId="77777777" w:rsidR="00D73FDB" w:rsidRPr="002E7A1A" w:rsidRDefault="00D73FDB" w:rsidP="00E178B8">
            <w:pPr>
              <w:rPr>
                <w:rFonts w:asciiTheme="minorHAnsi" w:hAnsiTheme="minorHAnsi" w:cstheme="minorHAnsi"/>
                <w:sz w:val="16"/>
                <w:szCs w:val="16"/>
              </w:rPr>
            </w:pPr>
          </w:p>
          <w:p w14:paraId="5CC25C40" w14:textId="77777777" w:rsidR="00D73FDB" w:rsidRPr="002E7A1A" w:rsidRDefault="00D73FDB" w:rsidP="00E178B8">
            <w:pPr>
              <w:rPr>
                <w:rFonts w:asciiTheme="minorHAnsi" w:hAnsiTheme="minorHAnsi" w:cstheme="minorHAnsi"/>
                <w:sz w:val="16"/>
                <w:szCs w:val="16"/>
              </w:rPr>
            </w:pPr>
          </w:p>
          <w:p w14:paraId="2759DEBD" w14:textId="77777777" w:rsidR="00D73FDB" w:rsidRPr="002E7A1A" w:rsidRDefault="00D73FDB" w:rsidP="00E178B8">
            <w:pPr>
              <w:rPr>
                <w:rFonts w:asciiTheme="minorHAnsi" w:hAnsiTheme="minorHAnsi" w:cstheme="minorHAnsi"/>
                <w:sz w:val="16"/>
                <w:szCs w:val="16"/>
              </w:rPr>
            </w:pPr>
          </w:p>
          <w:p w14:paraId="3DC2CA2F" w14:textId="77777777" w:rsidR="00D73FDB" w:rsidRPr="002E7A1A" w:rsidRDefault="00D73FDB" w:rsidP="00E178B8">
            <w:pPr>
              <w:rPr>
                <w:rFonts w:asciiTheme="minorHAnsi" w:hAnsiTheme="minorHAnsi" w:cstheme="minorHAnsi"/>
                <w:sz w:val="16"/>
                <w:szCs w:val="16"/>
              </w:rPr>
            </w:pPr>
          </w:p>
          <w:p w14:paraId="74D33886" w14:textId="77777777" w:rsidR="00D73FDB" w:rsidRPr="002E7A1A" w:rsidRDefault="00D73FDB" w:rsidP="00E178B8">
            <w:pPr>
              <w:rPr>
                <w:rFonts w:asciiTheme="minorHAnsi" w:hAnsiTheme="minorHAnsi" w:cstheme="minorHAnsi"/>
                <w:sz w:val="16"/>
                <w:szCs w:val="16"/>
              </w:rPr>
            </w:pPr>
          </w:p>
          <w:p w14:paraId="662C6982" w14:textId="77777777" w:rsidR="00D73FDB" w:rsidRDefault="00D73FDB" w:rsidP="00E178B8">
            <w:pPr>
              <w:rPr>
                <w:rFonts w:asciiTheme="minorHAnsi" w:hAnsiTheme="minorHAnsi" w:cstheme="minorHAnsi"/>
                <w:sz w:val="16"/>
                <w:szCs w:val="16"/>
              </w:rPr>
            </w:pPr>
          </w:p>
          <w:p w14:paraId="50D891BE" w14:textId="77777777" w:rsidR="00D73FDB" w:rsidRPr="002E7A1A" w:rsidRDefault="00D73FDB" w:rsidP="00E178B8">
            <w:pPr>
              <w:rPr>
                <w:rFonts w:asciiTheme="minorHAnsi" w:hAnsiTheme="minorHAnsi" w:cstheme="minorHAnsi"/>
                <w:sz w:val="16"/>
                <w:szCs w:val="16"/>
              </w:rPr>
            </w:pPr>
          </w:p>
        </w:tc>
        <w:tc>
          <w:tcPr>
            <w:tcW w:w="8920" w:type="dxa"/>
            <w:gridSpan w:val="4"/>
            <w:shd w:val="clear" w:color="auto" w:fill="auto"/>
            <w:vAlign w:val="center"/>
          </w:tcPr>
          <w:p w14:paraId="1F5C06FC" w14:textId="77777777" w:rsidR="00D73FDB" w:rsidRPr="00264635" w:rsidRDefault="00D73FDB" w:rsidP="00E178B8">
            <w:pPr>
              <w:spacing w:line="276" w:lineRule="auto"/>
              <w:rPr>
                <w:rFonts w:asciiTheme="minorHAnsi" w:hAnsiTheme="minorHAnsi" w:cstheme="minorHAnsi"/>
                <w:color w:val="BFBFBF"/>
                <w:sz w:val="46"/>
                <w:szCs w:val="46"/>
              </w:rPr>
            </w:pP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r w:rsidRPr="00264635">
              <w:rPr>
                <w:rFonts w:asciiTheme="minorHAnsi" w:hAnsiTheme="minorHAnsi" w:cstheme="minorHAnsi"/>
                <w:color w:val="BFBFBF"/>
                <w:sz w:val="46"/>
                <w:szCs w:val="46"/>
              </w:rPr>
              <w:sym w:font="Wingdings" w:char="F06F"/>
            </w:r>
          </w:p>
          <w:p w14:paraId="2884A6AC" w14:textId="77777777" w:rsidR="00D73FDB" w:rsidRPr="00264635" w:rsidRDefault="00D73FDB" w:rsidP="00E178B8">
            <w:pPr>
              <w:rPr>
                <w:rFonts w:asciiTheme="minorHAnsi" w:hAnsiTheme="minorHAnsi" w:cstheme="minorHAnsi"/>
                <w:sz w:val="46"/>
                <w:szCs w:val="46"/>
              </w:rPr>
            </w:pPr>
          </w:p>
          <w:p w14:paraId="03FAE603" w14:textId="77777777" w:rsidR="00D73FDB" w:rsidRPr="00264635" w:rsidRDefault="00D73FDB" w:rsidP="00E178B8">
            <w:pPr>
              <w:rPr>
                <w:rFonts w:asciiTheme="minorHAnsi" w:hAnsiTheme="minorHAnsi" w:cstheme="minorHAnsi"/>
                <w:sz w:val="46"/>
                <w:szCs w:val="46"/>
              </w:rPr>
            </w:pPr>
          </w:p>
          <w:p w14:paraId="4B56A62E" w14:textId="77777777" w:rsidR="00D73FDB" w:rsidRPr="00264635" w:rsidRDefault="00D73FDB" w:rsidP="00E178B8">
            <w:pPr>
              <w:rPr>
                <w:rFonts w:asciiTheme="minorHAnsi" w:hAnsiTheme="minorHAnsi" w:cstheme="minorHAnsi"/>
                <w:sz w:val="46"/>
                <w:szCs w:val="46"/>
              </w:rPr>
            </w:pPr>
          </w:p>
          <w:p w14:paraId="5632092D" w14:textId="77777777" w:rsidR="00D73FDB" w:rsidRPr="00264635" w:rsidRDefault="00D73FDB" w:rsidP="00E178B8">
            <w:pPr>
              <w:rPr>
                <w:rFonts w:asciiTheme="minorHAnsi" w:hAnsiTheme="minorHAnsi" w:cstheme="minorHAnsi"/>
                <w:sz w:val="46"/>
                <w:szCs w:val="46"/>
              </w:rPr>
            </w:pPr>
          </w:p>
          <w:p w14:paraId="5896F4B7" w14:textId="77777777" w:rsidR="00D73FDB" w:rsidRPr="00264635" w:rsidRDefault="00D73FDB" w:rsidP="00E178B8">
            <w:pPr>
              <w:rPr>
                <w:rFonts w:asciiTheme="minorHAnsi" w:hAnsiTheme="minorHAnsi" w:cstheme="minorHAnsi"/>
                <w:sz w:val="46"/>
                <w:szCs w:val="46"/>
              </w:rPr>
            </w:pPr>
          </w:p>
          <w:p w14:paraId="3236E381" w14:textId="77777777" w:rsidR="00D73FDB" w:rsidRDefault="00D73FDB" w:rsidP="00E178B8">
            <w:pPr>
              <w:rPr>
                <w:rFonts w:asciiTheme="minorHAnsi" w:hAnsiTheme="minorHAnsi" w:cstheme="minorHAnsi"/>
                <w:sz w:val="46"/>
                <w:szCs w:val="46"/>
              </w:rPr>
            </w:pPr>
          </w:p>
          <w:p w14:paraId="7EC2893A" w14:textId="77777777" w:rsidR="00D73FDB" w:rsidRPr="00FB1166" w:rsidRDefault="00D73FDB" w:rsidP="00E178B8">
            <w:pPr>
              <w:rPr>
                <w:rFonts w:asciiTheme="minorHAnsi" w:hAnsiTheme="minorHAnsi" w:cstheme="minorHAnsi"/>
                <w:sz w:val="46"/>
                <w:szCs w:val="46"/>
              </w:rPr>
            </w:pPr>
          </w:p>
          <w:p w14:paraId="08176D36" w14:textId="77777777" w:rsidR="00D73FDB" w:rsidRPr="00FB1166" w:rsidRDefault="00D73FDB" w:rsidP="00E178B8">
            <w:pPr>
              <w:rPr>
                <w:rFonts w:asciiTheme="minorHAnsi" w:hAnsiTheme="minorHAnsi" w:cstheme="minorHAnsi"/>
                <w:sz w:val="46"/>
                <w:szCs w:val="46"/>
              </w:rPr>
            </w:pPr>
          </w:p>
          <w:p w14:paraId="05C55CE7" w14:textId="77777777" w:rsidR="00D73FDB" w:rsidRPr="00FB1166" w:rsidRDefault="00D73FDB" w:rsidP="00E178B8">
            <w:pPr>
              <w:rPr>
                <w:rFonts w:asciiTheme="minorHAnsi" w:hAnsiTheme="minorHAnsi" w:cstheme="minorHAnsi"/>
                <w:sz w:val="46"/>
                <w:szCs w:val="46"/>
              </w:rPr>
            </w:pPr>
          </w:p>
        </w:tc>
      </w:tr>
      <w:tr w:rsidR="00D73FDB" w:rsidRPr="00A84985" w14:paraId="0C64DCAF" w14:textId="77777777" w:rsidTr="00D73FDB">
        <w:trPr>
          <w:gridAfter w:val="1"/>
          <w:wAfter w:w="203" w:type="dxa"/>
          <w:trHeight w:hRule="exact" w:val="68"/>
        </w:trPr>
        <w:tc>
          <w:tcPr>
            <w:tcW w:w="9995" w:type="dxa"/>
            <w:gridSpan w:val="4"/>
            <w:shd w:val="clear" w:color="auto" w:fill="auto"/>
          </w:tcPr>
          <w:p w14:paraId="64362636" w14:textId="77777777" w:rsidR="00D73FDB" w:rsidRPr="00A84985" w:rsidRDefault="00D73FDB" w:rsidP="00E178B8">
            <w:pPr>
              <w:tabs>
                <w:tab w:val="clear" w:pos="3686"/>
              </w:tabs>
              <w:spacing w:line="240" w:lineRule="auto"/>
              <w:contextualSpacing w:val="0"/>
              <w:rPr>
                <w:rFonts w:asciiTheme="minorHAnsi" w:hAnsiTheme="minorHAnsi" w:cstheme="minorHAnsi"/>
                <w:sz w:val="20"/>
                <w:szCs w:val="20"/>
              </w:rPr>
            </w:pPr>
            <w:r w:rsidRPr="00124A5C">
              <w:rPr>
                <w:rFonts w:asciiTheme="minorHAnsi" w:hAnsiTheme="minorHAnsi" w:cstheme="minorHAnsi"/>
                <w:b/>
                <w:noProof/>
                <w:sz w:val="20"/>
                <w:szCs w:val="20"/>
              </w:rPr>
              <mc:AlternateContent>
                <mc:Choice Requires="wps">
                  <w:drawing>
                    <wp:anchor distT="45720" distB="45720" distL="114300" distR="114300" simplePos="0" relativeHeight="251688960" behindDoc="0" locked="0" layoutInCell="1" allowOverlap="1" wp14:anchorId="7C971862" wp14:editId="4B8F5BF7">
                      <wp:simplePos x="0" y="0"/>
                      <wp:positionH relativeFrom="margin">
                        <wp:posOffset>811530</wp:posOffset>
                      </wp:positionH>
                      <wp:positionV relativeFrom="paragraph">
                        <wp:posOffset>-235585</wp:posOffset>
                      </wp:positionV>
                      <wp:extent cx="5425440" cy="14046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35F683C7" w14:textId="77777777" w:rsidR="00D73FDB" w:rsidRPr="00124A5C" w:rsidRDefault="00D73FDB" w:rsidP="00D73FDB">
                                  <w:pPr>
                                    <w:rPr>
                                      <w:spacing w:val="3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971862" id="_x0000_s1052" type="#_x0000_t202" style="position:absolute;margin-left:63.9pt;margin-top:-18.55pt;width:427.2pt;height:11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" filled="f" stroked="f">
                      <v:textbox style="mso-fit-shape-to-text:t">
                        <w:txbxContent>
                          <w:p w14:paraId="35F683C7" w14:textId="77777777" w:rsidR="00D73FDB" w:rsidRPr="00124A5C" w:rsidRDefault="00D73FDB" w:rsidP="00D73FDB">
                            <w:pPr>
                              <w:rPr>
                                <w:spacing w:val="316"/>
                              </w:rPr>
                            </w:pPr>
                          </w:p>
                        </w:txbxContent>
                      </v:textbox>
                      <w10:wrap anchorx="margin"/>
                    </v:shape>
                  </w:pict>
                </mc:Fallback>
              </mc:AlternateContent>
            </w:r>
          </w:p>
        </w:tc>
      </w:tr>
    </w:tbl>
    <w:p w14:paraId="23BD7395" w14:textId="77777777" w:rsidR="00D73FDB" w:rsidRDefault="00D73FDB">
      <w:r>
        <w:br w:type="page"/>
      </w:r>
    </w:p>
    <w:tbl>
      <w:tblPr>
        <w:tblW w:w="9889" w:type="dxa"/>
        <w:tblLook w:val="04A0" w:firstRow="1" w:lastRow="0" w:firstColumn="1" w:lastColumn="0" w:noHBand="0" w:noVBand="1"/>
      </w:tblPr>
      <w:tblGrid>
        <w:gridCol w:w="7195"/>
        <w:gridCol w:w="709"/>
        <w:gridCol w:w="1985"/>
      </w:tblGrid>
      <w:tr w:rsidR="009A6F12" w:rsidRPr="003F4A38" w14:paraId="524C804D" w14:textId="77777777" w:rsidTr="000971E4">
        <w:trPr>
          <w:trHeight w:hRule="exact" w:val="3261"/>
        </w:trPr>
        <w:tc>
          <w:tcPr>
            <w:tcW w:w="7195" w:type="dxa"/>
            <w:shd w:val="clear" w:color="auto" w:fill="auto"/>
          </w:tcPr>
          <w:p w14:paraId="55E7D810" w14:textId="518984EE" w:rsidR="009A6F12" w:rsidRPr="001002D5" w:rsidRDefault="009A6F12" w:rsidP="00E7705C">
            <w:pPr>
              <w:spacing w:line="360" w:lineRule="auto"/>
              <w:jc w:val="both"/>
              <w:rPr>
                <w:rFonts w:asciiTheme="minorHAnsi" w:hAnsiTheme="minorHAnsi" w:cstheme="minorHAnsi"/>
                <w:b/>
                <w:sz w:val="20"/>
                <w:szCs w:val="20"/>
              </w:rPr>
            </w:pPr>
            <w:r w:rsidRPr="001002D5">
              <w:rPr>
                <w:rFonts w:asciiTheme="minorHAnsi" w:hAnsiTheme="minorHAnsi" w:cstheme="minorHAnsi"/>
                <w:b/>
                <w:sz w:val="20"/>
                <w:szCs w:val="20"/>
              </w:rPr>
              <w:lastRenderedPageBreak/>
              <w:t>Bij te voegen documenten:</w:t>
            </w:r>
          </w:p>
          <w:p w14:paraId="3A58B255" w14:textId="183C9C63" w:rsidR="009A6F12" w:rsidRPr="001002D5" w:rsidRDefault="009A6F12" w:rsidP="00E7705C">
            <w:pPr>
              <w:numPr>
                <w:ilvl w:val="0"/>
                <w:numId w:val="15"/>
              </w:numPr>
              <w:tabs>
                <w:tab w:val="clear" w:pos="3686"/>
              </w:tabs>
              <w:spacing w:line="276" w:lineRule="auto"/>
              <w:jc w:val="both"/>
              <w:rPr>
                <w:rFonts w:asciiTheme="minorHAnsi" w:hAnsiTheme="minorHAnsi" w:cstheme="minorHAnsi"/>
                <w:sz w:val="16"/>
                <w:szCs w:val="16"/>
              </w:rPr>
            </w:pPr>
            <w:r w:rsidRPr="001002D5">
              <w:rPr>
                <w:rFonts w:asciiTheme="minorHAnsi" w:hAnsiTheme="minorHAnsi" w:cstheme="minorHAnsi"/>
                <w:sz w:val="16"/>
                <w:szCs w:val="16"/>
              </w:rPr>
              <w:t>Kopie geldig identiteitsbewijs (beide zijden</w:t>
            </w:r>
            <w:r w:rsidR="00A61F4D">
              <w:rPr>
                <w:rFonts w:asciiTheme="minorHAnsi" w:hAnsiTheme="minorHAnsi" w:cstheme="minorHAnsi"/>
                <w:sz w:val="16"/>
                <w:szCs w:val="16"/>
              </w:rPr>
              <w:t xml:space="preserve"> / Rijksregister</w:t>
            </w:r>
            <w:r w:rsidR="000971E4">
              <w:rPr>
                <w:rFonts w:asciiTheme="minorHAnsi" w:hAnsiTheme="minorHAnsi" w:cstheme="minorHAnsi"/>
                <w:sz w:val="16"/>
                <w:szCs w:val="16"/>
              </w:rPr>
              <w:t xml:space="preserve"> </w:t>
            </w:r>
            <w:r w:rsidR="00A61F4D">
              <w:rPr>
                <w:rFonts w:asciiTheme="minorHAnsi" w:hAnsiTheme="minorHAnsi" w:cstheme="minorHAnsi"/>
                <w:sz w:val="16"/>
                <w:szCs w:val="16"/>
              </w:rPr>
              <w:t xml:space="preserve">en kaartnummer </w:t>
            </w:r>
            <w:r w:rsidR="000971E4">
              <w:rPr>
                <w:rFonts w:asciiTheme="minorHAnsi" w:hAnsiTheme="minorHAnsi" w:cstheme="minorHAnsi"/>
                <w:sz w:val="16"/>
                <w:szCs w:val="16"/>
              </w:rPr>
              <w:t>onleesbaar maken</w:t>
            </w:r>
            <w:r w:rsidRPr="001002D5">
              <w:rPr>
                <w:rFonts w:asciiTheme="minorHAnsi" w:hAnsiTheme="minorHAnsi" w:cstheme="minorHAnsi"/>
                <w:sz w:val="16"/>
                <w:szCs w:val="16"/>
              </w:rPr>
              <w:t>).</w:t>
            </w:r>
          </w:p>
          <w:p w14:paraId="77BE3C85" w14:textId="634046BE" w:rsidR="009A6F12" w:rsidRPr="001002D5" w:rsidRDefault="009A6F12" w:rsidP="00E7705C">
            <w:pPr>
              <w:numPr>
                <w:ilvl w:val="0"/>
                <w:numId w:val="15"/>
              </w:numPr>
              <w:tabs>
                <w:tab w:val="clear" w:pos="3686"/>
              </w:tabs>
              <w:spacing w:line="276" w:lineRule="auto"/>
              <w:jc w:val="both"/>
              <w:rPr>
                <w:rFonts w:asciiTheme="minorHAnsi" w:hAnsiTheme="minorHAnsi" w:cstheme="minorHAnsi"/>
                <w:sz w:val="16"/>
                <w:szCs w:val="16"/>
              </w:rPr>
            </w:pPr>
            <w:r w:rsidRPr="001002D5">
              <w:rPr>
                <w:rFonts w:asciiTheme="minorHAnsi" w:hAnsiTheme="minorHAnsi" w:cstheme="minorHAnsi"/>
                <w:sz w:val="16"/>
                <w:szCs w:val="16"/>
              </w:rPr>
              <w:t>1 recente pasfoto</w:t>
            </w:r>
            <w:r w:rsidR="008129AF">
              <w:rPr>
                <w:rFonts w:asciiTheme="minorHAnsi" w:hAnsiTheme="minorHAnsi" w:cstheme="minorHAnsi"/>
                <w:sz w:val="16"/>
                <w:szCs w:val="16"/>
              </w:rPr>
              <w:t>.</w:t>
            </w:r>
          </w:p>
          <w:p w14:paraId="5824ABC2" w14:textId="002624AE" w:rsidR="009A6F12" w:rsidRPr="00697605" w:rsidRDefault="00697605" w:rsidP="00E7705C">
            <w:pPr>
              <w:numPr>
                <w:ilvl w:val="0"/>
                <w:numId w:val="15"/>
              </w:numPr>
              <w:tabs>
                <w:tab w:val="clear" w:pos="3686"/>
              </w:tabs>
              <w:spacing w:line="276" w:lineRule="auto"/>
              <w:jc w:val="both"/>
              <w:rPr>
                <w:rFonts w:asciiTheme="minorHAnsi" w:hAnsiTheme="minorHAnsi" w:cstheme="minorHAnsi"/>
                <w:sz w:val="16"/>
                <w:szCs w:val="16"/>
              </w:rPr>
            </w:pPr>
            <w:r w:rsidRPr="00697605">
              <w:rPr>
                <w:rFonts w:asciiTheme="minorHAnsi" w:hAnsiTheme="minorHAnsi" w:cstheme="minorHAnsi"/>
                <w:sz w:val="16"/>
                <w:szCs w:val="16"/>
              </w:rPr>
              <w:t xml:space="preserve">kopie van Vaarbewijs A/B, Rijnpatent of EU kwalificatie schipper. </w:t>
            </w:r>
            <w:r w:rsidRPr="00697605">
              <w:rPr>
                <w:rFonts w:asciiTheme="minorHAnsi" w:hAnsiTheme="minorHAnsi" w:cstheme="minorHAnsi"/>
                <w:sz w:val="16"/>
                <w:szCs w:val="16"/>
              </w:rPr>
              <w:br/>
              <w:t>Voor omzetting Belgische vaarbewijs A/B of Rijnpatent – medische keuring toevoegen.</w:t>
            </w:r>
            <w:r w:rsidRPr="00697605">
              <w:rPr>
                <w:rFonts w:asciiTheme="minorHAnsi" w:hAnsiTheme="minorHAnsi" w:cstheme="minorHAnsi"/>
                <w:sz w:val="16"/>
                <w:szCs w:val="16"/>
              </w:rPr>
              <w:br/>
              <w:t>Bij buitenlandse vaarbewijzen en Rijnpatenten, eerst omzetting in land van oorsprong.</w:t>
            </w:r>
            <w:r w:rsidRPr="00697605">
              <w:rPr>
                <w:rFonts w:asciiTheme="minorHAnsi" w:hAnsiTheme="minorHAnsi" w:cstheme="minorHAnsi"/>
                <w:sz w:val="16"/>
                <w:szCs w:val="16"/>
              </w:rPr>
              <w:br/>
            </w:r>
            <w:hyperlink r:id="rId13" w:history="1">
              <w:r w:rsidRPr="00697605">
                <w:rPr>
                  <w:rStyle w:val="Hyperlink"/>
                  <w:rFonts w:asciiTheme="minorHAnsi" w:hAnsiTheme="minorHAnsi" w:cstheme="minorHAnsi"/>
                  <w:sz w:val="16"/>
                  <w:szCs w:val="16"/>
                </w:rPr>
                <w:t>https://www.visuris.be/Kwalificatiecertificaatschipper</w:t>
              </w:r>
            </w:hyperlink>
            <w:r w:rsidR="009A6F12" w:rsidRPr="00697605">
              <w:rPr>
                <w:rFonts w:asciiTheme="minorHAnsi" w:hAnsiTheme="minorHAnsi" w:cstheme="minorHAnsi"/>
                <w:sz w:val="16"/>
                <w:szCs w:val="16"/>
              </w:rPr>
              <w:t>.</w:t>
            </w:r>
          </w:p>
          <w:p w14:paraId="26A315DE" w14:textId="776C1160" w:rsidR="001002D5" w:rsidRPr="001002D5" w:rsidRDefault="001002D5" w:rsidP="001002D5">
            <w:pPr>
              <w:numPr>
                <w:ilvl w:val="0"/>
                <w:numId w:val="15"/>
              </w:numPr>
              <w:tabs>
                <w:tab w:val="clear" w:pos="3686"/>
              </w:tabs>
              <w:spacing w:line="276" w:lineRule="auto"/>
              <w:rPr>
                <w:rFonts w:asciiTheme="minorHAnsi" w:hAnsiTheme="minorHAnsi" w:cstheme="minorHAnsi"/>
                <w:sz w:val="16"/>
                <w:szCs w:val="16"/>
              </w:rPr>
            </w:pPr>
            <w:r w:rsidRPr="001002D5">
              <w:rPr>
                <w:rFonts w:asciiTheme="minorHAnsi" w:hAnsiTheme="minorHAnsi" w:cstheme="minorHAnsi"/>
                <w:sz w:val="16"/>
                <w:szCs w:val="16"/>
              </w:rPr>
              <w:t>Kopie beperkt certificaat van radiotelefonist (VHF).</w:t>
            </w:r>
          </w:p>
          <w:p w14:paraId="21F16DBB" w14:textId="77777777" w:rsidR="008929B4" w:rsidRPr="001002D5" w:rsidRDefault="008929B4" w:rsidP="008929B4">
            <w:pPr>
              <w:numPr>
                <w:ilvl w:val="0"/>
                <w:numId w:val="15"/>
              </w:numPr>
              <w:tabs>
                <w:tab w:val="clear" w:pos="3686"/>
              </w:tabs>
              <w:spacing w:line="276" w:lineRule="auto"/>
              <w:rPr>
                <w:rFonts w:asciiTheme="minorHAnsi" w:hAnsiTheme="minorHAnsi" w:cstheme="minorHAnsi"/>
                <w:sz w:val="16"/>
                <w:szCs w:val="16"/>
              </w:rPr>
            </w:pPr>
            <w:r w:rsidRPr="001002D5">
              <w:rPr>
                <w:rFonts w:asciiTheme="minorHAnsi" w:hAnsiTheme="minorHAnsi" w:cstheme="minorHAnsi"/>
                <w:sz w:val="16"/>
                <w:szCs w:val="16"/>
              </w:rPr>
              <w:t>Kopie van alle ingevulde pagina’s uw dienstboekje(s) of uw originele dienstboekje(s) voorleggen aan het loket, samen met uw aanvraag.</w:t>
            </w:r>
          </w:p>
          <w:p w14:paraId="0E707395" w14:textId="1EC87AD7" w:rsidR="009A6F12" w:rsidRPr="00FF5F5F" w:rsidRDefault="009A6F12" w:rsidP="00FF5F5F">
            <w:pPr>
              <w:numPr>
                <w:ilvl w:val="0"/>
                <w:numId w:val="15"/>
              </w:numPr>
              <w:tabs>
                <w:tab w:val="clear" w:pos="3686"/>
              </w:tabs>
              <w:spacing w:line="276" w:lineRule="auto"/>
              <w:jc w:val="both"/>
              <w:rPr>
                <w:rFonts w:asciiTheme="minorHAnsi" w:hAnsiTheme="minorHAnsi" w:cstheme="minorHAnsi"/>
                <w:sz w:val="16"/>
                <w:szCs w:val="16"/>
              </w:rPr>
            </w:pPr>
            <w:r w:rsidRPr="001002D5">
              <w:rPr>
                <w:rFonts w:asciiTheme="minorHAnsi" w:hAnsiTheme="minorHAnsi" w:cstheme="minorHAnsi"/>
                <w:sz w:val="16"/>
                <w:szCs w:val="16"/>
              </w:rPr>
              <w:t>Ingevulde bijlage met overzicht van de reizen. Alleen de reizen die door de autoriteiten afgestempeld zijn komen in aanmerking. De meest recente reizen eerst noteren.</w:t>
            </w:r>
          </w:p>
        </w:tc>
        <w:tc>
          <w:tcPr>
            <w:tcW w:w="709" w:type="dxa"/>
            <w:shd w:val="clear" w:color="auto" w:fill="auto"/>
          </w:tcPr>
          <w:p w14:paraId="0B0EE40A" w14:textId="77777777" w:rsidR="009A6F12" w:rsidRPr="003F4A38" w:rsidRDefault="009A6F12" w:rsidP="00E7705C">
            <w:pPr>
              <w:spacing w:line="360" w:lineRule="auto"/>
              <w:jc w:val="both"/>
              <w:rPr>
                <w:rFonts w:asciiTheme="minorHAnsi" w:hAnsiTheme="minorHAnsi" w:cstheme="minorHAnsi"/>
                <w:b/>
                <w:sz w:val="20"/>
                <w:szCs w:val="20"/>
              </w:rPr>
            </w:pPr>
          </w:p>
        </w:tc>
        <w:tc>
          <w:tcPr>
            <w:tcW w:w="1985" w:type="dxa"/>
            <w:shd w:val="clear" w:color="auto" w:fill="BFBFBF"/>
            <w:vAlign w:val="center"/>
          </w:tcPr>
          <w:p w14:paraId="554EFCFE" w14:textId="77777777" w:rsidR="009A6F12" w:rsidRPr="008129AF" w:rsidRDefault="009A6F12" w:rsidP="00E7705C">
            <w:pPr>
              <w:spacing w:line="360" w:lineRule="auto"/>
              <w:jc w:val="center"/>
              <w:rPr>
                <w:rFonts w:asciiTheme="minorHAnsi" w:hAnsiTheme="minorHAnsi" w:cstheme="minorHAnsi"/>
                <w:b/>
                <w:bCs/>
                <w:sz w:val="16"/>
                <w:szCs w:val="16"/>
              </w:rPr>
            </w:pPr>
            <w:r w:rsidRPr="008129AF">
              <w:rPr>
                <w:rFonts w:asciiTheme="minorHAnsi" w:hAnsiTheme="minorHAnsi" w:cstheme="minorHAnsi"/>
                <w:b/>
                <w:bCs/>
                <w:sz w:val="20"/>
                <w:szCs w:val="20"/>
              </w:rPr>
              <w:t>Kleef hier uw pasfoto.</w:t>
            </w:r>
          </w:p>
        </w:tc>
      </w:tr>
      <w:tr w:rsidR="009A6F12" w:rsidRPr="003F4A38" w14:paraId="4DC96FC4" w14:textId="77777777" w:rsidTr="00E22BDE">
        <w:trPr>
          <w:trHeight w:hRule="exact" w:val="3546"/>
        </w:trPr>
        <w:tc>
          <w:tcPr>
            <w:tcW w:w="9889" w:type="dxa"/>
            <w:gridSpan w:val="3"/>
            <w:shd w:val="clear" w:color="auto" w:fill="auto"/>
          </w:tcPr>
          <w:p w14:paraId="1394E3E7" w14:textId="77777777" w:rsidR="00124214" w:rsidRPr="00124214" w:rsidRDefault="00124214" w:rsidP="00C260A9">
            <w:pPr>
              <w:tabs>
                <w:tab w:val="clear" w:pos="3686"/>
              </w:tabs>
              <w:spacing w:after="120" w:line="276" w:lineRule="auto"/>
              <w:rPr>
                <w:rFonts w:asciiTheme="minorHAnsi" w:hAnsiTheme="minorHAnsi" w:cstheme="minorHAnsi"/>
                <w:iCs/>
                <w:sz w:val="8"/>
                <w:szCs w:val="20"/>
              </w:rPr>
            </w:pPr>
          </w:p>
          <w:p w14:paraId="4FEC2521" w14:textId="77777777" w:rsidR="009A6F12" w:rsidRPr="003F4A38" w:rsidRDefault="009A6F12" w:rsidP="00E7705C">
            <w:pPr>
              <w:tabs>
                <w:tab w:val="clear" w:pos="3686"/>
              </w:tabs>
              <w:spacing w:line="276" w:lineRule="auto"/>
              <w:rPr>
                <w:rFonts w:asciiTheme="minorHAnsi" w:hAnsiTheme="minorHAnsi" w:cstheme="minorHAnsi"/>
                <w:b/>
                <w:sz w:val="20"/>
                <w:szCs w:val="20"/>
              </w:rPr>
            </w:pPr>
            <w:r w:rsidRPr="003F4A38">
              <w:rPr>
                <w:rFonts w:asciiTheme="minorHAnsi" w:hAnsiTheme="minorHAnsi" w:cstheme="minorHAnsi"/>
                <w:b/>
                <w:sz w:val="20"/>
                <w:szCs w:val="20"/>
              </w:rPr>
              <w:t>Voorwaarden:</w:t>
            </w:r>
          </w:p>
          <w:p w14:paraId="31593616" w14:textId="7B2EF2FC" w:rsidR="009A6F12" w:rsidRPr="00F704CD" w:rsidRDefault="00CE7626" w:rsidP="00E7705C">
            <w:pPr>
              <w:numPr>
                <w:ilvl w:val="0"/>
                <w:numId w:val="15"/>
              </w:numPr>
              <w:tabs>
                <w:tab w:val="clear" w:pos="3686"/>
              </w:tabs>
              <w:spacing w:line="276" w:lineRule="auto"/>
              <w:rPr>
                <w:rFonts w:asciiTheme="minorHAnsi" w:hAnsiTheme="minorHAnsi" w:cstheme="minorHAnsi"/>
                <w:sz w:val="20"/>
                <w:szCs w:val="20"/>
              </w:rPr>
            </w:pPr>
            <w:r>
              <w:rPr>
                <w:rFonts w:asciiTheme="minorHAnsi" w:hAnsiTheme="minorHAnsi" w:cstheme="minorHAnsi"/>
                <w:sz w:val="20"/>
                <w:szCs w:val="20"/>
              </w:rPr>
              <w:t>18</w:t>
            </w:r>
            <w:r w:rsidR="002C7435" w:rsidRPr="00F704CD">
              <w:rPr>
                <w:rFonts w:asciiTheme="minorHAnsi" w:hAnsiTheme="minorHAnsi" w:cstheme="minorHAnsi"/>
                <w:sz w:val="20"/>
                <w:szCs w:val="20"/>
              </w:rPr>
              <w:t xml:space="preserve"> </w:t>
            </w:r>
            <w:r w:rsidR="009A6F12" w:rsidRPr="00F704CD">
              <w:rPr>
                <w:rFonts w:asciiTheme="minorHAnsi" w:hAnsiTheme="minorHAnsi" w:cstheme="minorHAnsi"/>
                <w:sz w:val="20"/>
                <w:szCs w:val="20"/>
              </w:rPr>
              <w:t>jaar of ouder.</w:t>
            </w:r>
          </w:p>
          <w:p w14:paraId="3838992B" w14:textId="137327E2" w:rsidR="009A6F12" w:rsidRPr="00FA625F" w:rsidRDefault="009B7619" w:rsidP="00E7705C">
            <w:pPr>
              <w:numPr>
                <w:ilvl w:val="0"/>
                <w:numId w:val="15"/>
              </w:numPr>
              <w:tabs>
                <w:tab w:val="clear" w:pos="3686"/>
              </w:tabs>
              <w:spacing w:line="276" w:lineRule="auto"/>
              <w:rPr>
                <w:rFonts w:ascii="Calibri" w:hAnsi="Calibri" w:cs="Calibri"/>
                <w:sz w:val="20"/>
                <w:szCs w:val="20"/>
              </w:rPr>
            </w:pPr>
            <w:r w:rsidRPr="00FA625F">
              <w:rPr>
                <w:rFonts w:ascii="Calibri" w:hAnsi="Calibri" w:cs="Calibri"/>
                <w:sz w:val="20"/>
                <w:szCs w:val="20"/>
              </w:rPr>
              <w:t>Het aangevraagde riviergedeelte binnen de laatste 3 jaar voorafgaand aan de aanvraag minimum 6x bevaren hebben, waarvan tenminste drie maal stroomopwaarts en drie maal stroomafwaarts. De reizen moeten aangetoond worden door vermelding van het traject in het dienstboekje en moeten zijn gemaakt in de functie van matroos, volmatroos, stuurman of schipper</w:t>
            </w:r>
            <w:r w:rsidR="009A6F12" w:rsidRPr="00FA625F">
              <w:rPr>
                <w:rFonts w:ascii="Calibri" w:hAnsi="Calibri" w:cs="Calibri"/>
                <w:sz w:val="20"/>
                <w:szCs w:val="20"/>
              </w:rPr>
              <w:t>.</w:t>
            </w:r>
          </w:p>
          <w:p w14:paraId="1B652E4B" w14:textId="77777777" w:rsidR="00E22BDE" w:rsidRPr="003F4A38" w:rsidRDefault="00E22BDE" w:rsidP="00E22BDE">
            <w:pPr>
              <w:tabs>
                <w:tab w:val="clear" w:pos="3686"/>
              </w:tabs>
              <w:spacing w:after="120" w:line="276" w:lineRule="auto"/>
              <w:ind w:left="714"/>
              <w:rPr>
                <w:rFonts w:asciiTheme="minorHAnsi" w:hAnsiTheme="minorHAnsi" w:cstheme="minorHAnsi"/>
                <w:sz w:val="20"/>
                <w:szCs w:val="20"/>
              </w:rPr>
            </w:pPr>
          </w:p>
          <w:p w14:paraId="619C8C91" w14:textId="1D8FC6E0" w:rsidR="00D84B8A" w:rsidRPr="00A528F8" w:rsidRDefault="009A6F12" w:rsidP="00E7705C">
            <w:pPr>
              <w:tabs>
                <w:tab w:val="clear" w:pos="3686"/>
              </w:tabs>
              <w:spacing w:line="276" w:lineRule="auto"/>
              <w:rPr>
                <w:rFonts w:asciiTheme="minorHAnsi" w:hAnsiTheme="minorHAnsi" w:cstheme="minorHAnsi"/>
                <w:b/>
                <w:sz w:val="20"/>
                <w:szCs w:val="20"/>
              </w:rPr>
            </w:pPr>
            <w:r w:rsidRPr="00A528F8">
              <w:rPr>
                <w:rFonts w:asciiTheme="minorHAnsi" w:hAnsiTheme="minorHAnsi" w:cstheme="minorHAnsi"/>
                <w:sz w:val="20"/>
                <w:szCs w:val="20"/>
              </w:rPr>
              <w:t xml:space="preserve">Voor vragen of onduidelijkheden kan u terecht op </w:t>
            </w:r>
            <w:hyperlink r:id="rId14" w:history="1">
              <w:r w:rsidR="00D84B8A" w:rsidRPr="00A528F8">
                <w:rPr>
                  <w:rStyle w:val="Hyperlink"/>
                  <w:rFonts w:asciiTheme="minorHAnsi" w:hAnsiTheme="minorHAnsi" w:cstheme="minorHAnsi"/>
                  <w:b/>
                  <w:sz w:val="20"/>
                  <w:szCs w:val="20"/>
                </w:rPr>
                <w:t>binnenvaartcommissie@vlaamsewaterweg.be</w:t>
              </w:r>
            </w:hyperlink>
          </w:p>
        </w:tc>
      </w:tr>
    </w:tbl>
    <w:p w14:paraId="3199C415" w14:textId="23D76C89" w:rsidR="007B0493" w:rsidRDefault="007B0493" w:rsidP="00007E6C">
      <w:pPr>
        <w:spacing w:line="360" w:lineRule="auto"/>
        <w:jc w:val="both"/>
      </w:pPr>
    </w:p>
    <w:p w14:paraId="7092D712" w14:textId="061C97CC" w:rsidR="00007E6C" w:rsidRDefault="00C17905" w:rsidP="00007E6C">
      <w:pPr>
        <w:spacing w:line="360" w:lineRule="auto"/>
        <w:jc w:val="both"/>
        <w:rPr>
          <w:rFonts w:asciiTheme="minorHAnsi" w:hAnsiTheme="minorHAnsi" w:cstheme="minorHAnsi"/>
          <w:b/>
          <w:sz w:val="20"/>
          <w:szCs w:val="20"/>
        </w:rPr>
      </w:pPr>
      <w:r>
        <w:rPr>
          <w:rFonts w:asciiTheme="minorHAnsi" w:hAnsiTheme="minorHAnsi" w:cstheme="minorHAnsi"/>
          <w:b/>
          <w:i/>
          <w:sz w:val="20"/>
          <w:szCs w:val="20"/>
        </w:rPr>
        <w:t xml:space="preserve">handtekening aanvrager </w:t>
      </w:r>
      <w:r>
        <w:rPr>
          <w:rFonts w:asciiTheme="minorHAnsi" w:hAnsiTheme="minorHAnsi" w:cstheme="minorHAnsi"/>
          <w:b/>
          <w:i/>
          <w:sz w:val="24"/>
          <w:szCs w:val="24"/>
          <w:u w:val="single"/>
        </w:rPr>
        <w:t>binnen</w:t>
      </w:r>
      <w:r>
        <w:rPr>
          <w:rFonts w:asciiTheme="minorHAnsi" w:hAnsiTheme="minorHAnsi" w:cstheme="minorHAnsi"/>
          <w:b/>
          <w:i/>
          <w:sz w:val="24"/>
          <w:szCs w:val="24"/>
        </w:rPr>
        <w:t xml:space="preserve"> </w:t>
      </w:r>
      <w:r>
        <w:rPr>
          <w:rFonts w:asciiTheme="minorHAnsi" w:hAnsiTheme="minorHAnsi" w:cstheme="minorHAnsi"/>
          <w:b/>
          <w:i/>
          <w:sz w:val="20"/>
          <w:szCs w:val="20"/>
        </w:rPr>
        <w:t>het kader in zwarte of blauwe inkt</w:t>
      </w:r>
      <w:r w:rsidR="00007E6C">
        <w:rPr>
          <w:noProof/>
        </w:rPr>
        <mc:AlternateContent>
          <mc:Choice Requires="wps">
            <w:drawing>
              <wp:anchor distT="0" distB="0" distL="114300" distR="114300" simplePos="0" relativeHeight="251693056" behindDoc="0" locked="0" layoutInCell="1" allowOverlap="1" wp14:anchorId="6BC14577" wp14:editId="5E552FF9">
                <wp:simplePos x="0" y="0"/>
                <wp:positionH relativeFrom="column">
                  <wp:posOffset>-73025</wp:posOffset>
                </wp:positionH>
                <wp:positionV relativeFrom="paragraph">
                  <wp:posOffset>255905</wp:posOffset>
                </wp:positionV>
                <wp:extent cx="6369050" cy="2229485"/>
                <wp:effectExtent l="0" t="0" r="12700" b="18415"/>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2229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EFB9" id="Rechthoek 18" o:spid="_x0000_s1026" style="position:absolute;margin-left:-5.75pt;margin-top:20.15pt;width:501.5pt;height:17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"/>
            </w:pict>
          </mc:Fallback>
        </mc:AlternateContent>
      </w:r>
    </w:p>
    <w:p w14:paraId="4C51BCA8" w14:textId="77777777" w:rsidR="00007E6C" w:rsidRDefault="00007E6C" w:rsidP="00007E6C">
      <w:pPr>
        <w:spacing w:line="276" w:lineRule="auto"/>
        <w:jc w:val="both"/>
        <w:rPr>
          <w:rFonts w:asciiTheme="minorHAnsi" w:hAnsiTheme="minorHAnsi" w:cstheme="minorHAnsi"/>
        </w:rPr>
      </w:pPr>
    </w:p>
    <w:p w14:paraId="76BF6141" w14:textId="77777777" w:rsidR="00007E6C" w:rsidRDefault="00007E6C" w:rsidP="00007E6C">
      <w:pPr>
        <w:spacing w:line="276" w:lineRule="auto"/>
        <w:jc w:val="both"/>
        <w:rPr>
          <w:rFonts w:asciiTheme="minorHAnsi" w:hAnsiTheme="minorHAnsi" w:cstheme="minorHAnsi"/>
        </w:rPr>
      </w:pPr>
    </w:p>
    <w:p w14:paraId="2702EDDB" w14:textId="77777777" w:rsidR="00007E6C" w:rsidRDefault="00007E6C" w:rsidP="00007E6C">
      <w:pPr>
        <w:spacing w:line="276" w:lineRule="auto"/>
        <w:jc w:val="both"/>
        <w:rPr>
          <w:rFonts w:asciiTheme="minorHAnsi" w:hAnsiTheme="minorHAnsi" w:cstheme="minorHAnsi"/>
        </w:rPr>
      </w:pPr>
    </w:p>
    <w:p w14:paraId="366BAC1F" w14:textId="77777777" w:rsidR="00007E6C" w:rsidRDefault="00007E6C" w:rsidP="00007E6C">
      <w:pPr>
        <w:spacing w:line="276" w:lineRule="auto"/>
        <w:jc w:val="both"/>
        <w:rPr>
          <w:rFonts w:asciiTheme="minorHAnsi" w:hAnsiTheme="minorHAnsi" w:cstheme="minorHAnsi"/>
        </w:rPr>
      </w:pPr>
    </w:p>
    <w:tbl>
      <w:tblPr>
        <w:tblW w:w="0" w:type="auto"/>
        <w:tblBorders>
          <w:bottom w:val="single" w:sz="4" w:space="0" w:color="7F7F7F"/>
        </w:tblBorders>
        <w:tblLook w:val="04A0" w:firstRow="1" w:lastRow="0" w:firstColumn="1" w:lastColumn="0" w:noHBand="0" w:noVBand="1"/>
      </w:tblPr>
      <w:tblGrid>
        <w:gridCol w:w="3379"/>
        <w:gridCol w:w="1627"/>
        <w:gridCol w:w="4915"/>
      </w:tblGrid>
      <w:tr w:rsidR="00007E6C" w14:paraId="13343FE6" w14:textId="77777777" w:rsidTr="00007E6C">
        <w:trPr>
          <w:trHeight w:val="427"/>
        </w:trPr>
        <w:tc>
          <w:tcPr>
            <w:tcW w:w="5006" w:type="dxa"/>
            <w:gridSpan w:val="2"/>
            <w:tcBorders>
              <w:top w:val="nil"/>
              <w:left w:val="nil"/>
              <w:bottom w:val="nil"/>
              <w:right w:val="nil"/>
            </w:tcBorders>
          </w:tcPr>
          <w:p w14:paraId="5BB6F8A0" w14:textId="77777777" w:rsidR="00007E6C" w:rsidRDefault="00007E6C">
            <w:pPr>
              <w:spacing w:line="276" w:lineRule="auto"/>
              <w:jc w:val="both"/>
              <w:rPr>
                <w:rFonts w:asciiTheme="minorHAnsi" w:hAnsiTheme="minorHAnsi" w:cstheme="minorHAnsi"/>
                <w:b/>
              </w:rPr>
            </w:pPr>
          </w:p>
        </w:tc>
        <w:tc>
          <w:tcPr>
            <w:tcW w:w="4915" w:type="dxa"/>
            <w:tcBorders>
              <w:top w:val="nil"/>
              <w:left w:val="nil"/>
              <w:bottom w:val="nil"/>
              <w:right w:val="nil"/>
            </w:tcBorders>
            <w:vAlign w:val="bottom"/>
          </w:tcPr>
          <w:p w14:paraId="156D0A63" w14:textId="77777777" w:rsidR="00007E6C" w:rsidRDefault="00007E6C">
            <w:pPr>
              <w:spacing w:line="276" w:lineRule="auto"/>
              <w:rPr>
                <w:rFonts w:asciiTheme="minorHAnsi" w:hAnsiTheme="minorHAnsi" w:cstheme="minorHAnsi"/>
              </w:rPr>
            </w:pPr>
          </w:p>
        </w:tc>
      </w:tr>
      <w:tr w:rsidR="00007E6C" w14:paraId="221F49DD" w14:textId="77777777" w:rsidTr="00007E6C">
        <w:tc>
          <w:tcPr>
            <w:tcW w:w="5006" w:type="dxa"/>
            <w:gridSpan w:val="2"/>
            <w:tcBorders>
              <w:top w:val="nil"/>
              <w:left w:val="nil"/>
              <w:bottom w:val="nil"/>
              <w:right w:val="nil"/>
            </w:tcBorders>
            <w:vAlign w:val="center"/>
          </w:tcPr>
          <w:p w14:paraId="56841C6A" w14:textId="77777777" w:rsidR="00007E6C" w:rsidRDefault="00007E6C">
            <w:pPr>
              <w:spacing w:line="276" w:lineRule="auto"/>
              <w:rPr>
                <w:rFonts w:asciiTheme="minorHAnsi" w:hAnsiTheme="minorHAnsi" w:cstheme="minorHAnsi"/>
                <w:b/>
                <w:i/>
                <w:sz w:val="16"/>
                <w:szCs w:val="16"/>
              </w:rPr>
            </w:pPr>
          </w:p>
          <w:p w14:paraId="254301C0" w14:textId="77777777" w:rsidR="00007E6C" w:rsidRDefault="00007E6C">
            <w:pPr>
              <w:spacing w:line="276" w:lineRule="auto"/>
              <w:rPr>
                <w:rFonts w:asciiTheme="minorHAnsi" w:hAnsiTheme="minorHAnsi" w:cstheme="minorHAnsi"/>
                <w:b/>
                <w:i/>
                <w:sz w:val="16"/>
                <w:szCs w:val="16"/>
              </w:rPr>
            </w:pPr>
          </w:p>
          <w:p w14:paraId="16A6E42A" w14:textId="77777777" w:rsidR="00007E6C" w:rsidRDefault="00007E6C">
            <w:pPr>
              <w:spacing w:line="276" w:lineRule="auto"/>
              <w:rPr>
                <w:rFonts w:asciiTheme="minorHAnsi" w:hAnsiTheme="minorHAnsi" w:cstheme="minorHAnsi"/>
                <w:b/>
                <w:i/>
                <w:sz w:val="16"/>
                <w:szCs w:val="16"/>
              </w:rPr>
            </w:pPr>
          </w:p>
          <w:p w14:paraId="1B8BE8B1" w14:textId="77777777" w:rsidR="00007E6C" w:rsidRDefault="00007E6C">
            <w:pPr>
              <w:spacing w:line="276" w:lineRule="auto"/>
              <w:rPr>
                <w:rFonts w:asciiTheme="minorHAnsi" w:hAnsiTheme="minorHAnsi" w:cstheme="minorHAnsi"/>
                <w:b/>
                <w:i/>
                <w:sz w:val="16"/>
                <w:szCs w:val="16"/>
              </w:rPr>
            </w:pPr>
          </w:p>
          <w:p w14:paraId="616A8213" w14:textId="77777777" w:rsidR="00007E6C" w:rsidRDefault="00007E6C">
            <w:pPr>
              <w:spacing w:line="276" w:lineRule="auto"/>
              <w:rPr>
                <w:rFonts w:asciiTheme="minorHAnsi" w:hAnsiTheme="minorHAnsi" w:cstheme="minorHAnsi"/>
                <w:b/>
                <w:i/>
                <w:sz w:val="16"/>
                <w:szCs w:val="16"/>
              </w:rPr>
            </w:pPr>
          </w:p>
          <w:p w14:paraId="4E0D0072" w14:textId="77777777" w:rsidR="00007E6C" w:rsidRDefault="00007E6C">
            <w:pPr>
              <w:spacing w:line="276" w:lineRule="auto"/>
              <w:rPr>
                <w:rFonts w:asciiTheme="minorHAnsi" w:hAnsiTheme="minorHAnsi" w:cstheme="minorHAnsi"/>
                <w:b/>
                <w:i/>
                <w:sz w:val="16"/>
                <w:szCs w:val="16"/>
              </w:rPr>
            </w:pPr>
          </w:p>
          <w:p w14:paraId="63D704AE" w14:textId="77777777" w:rsidR="00007E6C" w:rsidRDefault="00007E6C">
            <w:pPr>
              <w:spacing w:line="276" w:lineRule="auto"/>
              <w:rPr>
                <w:rFonts w:asciiTheme="minorHAnsi" w:hAnsiTheme="minorHAnsi" w:cstheme="minorHAnsi"/>
                <w:b/>
                <w:i/>
                <w:sz w:val="16"/>
                <w:szCs w:val="16"/>
              </w:rPr>
            </w:pPr>
          </w:p>
          <w:p w14:paraId="4ADB7D4C" w14:textId="77777777" w:rsidR="00007E6C" w:rsidRDefault="00007E6C">
            <w:pPr>
              <w:spacing w:line="276" w:lineRule="auto"/>
              <w:rPr>
                <w:rFonts w:asciiTheme="minorHAnsi" w:hAnsiTheme="minorHAnsi" w:cstheme="minorHAnsi"/>
                <w:b/>
                <w:i/>
                <w:sz w:val="16"/>
                <w:szCs w:val="16"/>
              </w:rPr>
            </w:pPr>
          </w:p>
        </w:tc>
        <w:tc>
          <w:tcPr>
            <w:tcW w:w="4915" w:type="dxa"/>
            <w:tcBorders>
              <w:top w:val="nil"/>
              <w:left w:val="nil"/>
              <w:bottom w:val="nil"/>
              <w:right w:val="nil"/>
            </w:tcBorders>
          </w:tcPr>
          <w:p w14:paraId="6162B0A3" w14:textId="77777777" w:rsidR="00007E6C" w:rsidRDefault="00007E6C">
            <w:pPr>
              <w:spacing w:line="276" w:lineRule="auto"/>
              <w:jc w:val="both"/>
              <w:rPr>
                <w:rFonts w:asciiTheme="minorHAnsi" w:hAnsiTheme="minorHAnsi" w:cstheme="minorHAnsi"/>
              </w:rPr>
            </w:pPr>
          </w:p>
        </w:tc>
      </w:tr>
      <w:tr w:rsidR="00007E6C" w14:paraId="2828E1C5" w14:textId="77777777" w:rsidTr="00007E6C">
        <w:trPr>
          <w:trHeight w:val="80"/>
        </w:trPr>
        <w:tc>
          <w:tcPr>
            <w:tcW w:w="5006" w:type="dxa"/>
            <w:gridSpan w:val="2"/>
            <w:tcBorders>
              <w:top w:val="nil"/>
              <w:left w:val="nil"/>
              <w:bottom w:val="nil"/>
              <w:right w:val="nil"/>
            </w:tcBorders>
            <w:vAlign w:val="center"/>
            <w:hideMark/>
          </w:tcPr>
          <w:p w14:paraId="2561654D" w14:textId="77777777" w:rsidR="00007E6C" w:rsidRDefault="00007E6C">
            <w:pPr>
              <w:spacing w:line="276" w:lineRule="auto"/>
              <w:rPr>
                <w:rFonts w:asciiTheme="minorHAnsi" w:hAnsiTheme="minorHAnsi" w:cstheme="minorHAnsi"/>
                <w:b/>
                <w:i/>
                <w:sz w:val="16"/>
                <w:szCs w:val="16"/>
              </w:rPr>
            </w:pPr>
            <w:r>
              <w:rPr>
                <w:rFonts w:asciiTheme="minorHAnsi" w:hAnsiTheme="minorHAnsi" w:cstheme="minorHAnsi"/>
                <w:b/>
                <w:i/>
                <w:sz w:val="16"/>
                <w:szCs w:val="16"/>
              </w:rPr>
              <w:t>Datum (dd/mm/jjjj)</w:t>
            </w:r>
          </w:p>
        </w:tc>
        <w:tc>
          <w:tcPr>
            <w:tcW w:w="4915" w:type="dxa"/>
            <w:tcBorders>
              <w:top w:val="nil"/>
              <w:left w:val="nil"/>
              <w:bottom w:val="nil"/>
              <w:right w:val="nil"/>
            </w:tcBorders>
          </w:tcPr>
          <w:p w14:paraId="2477EF6D" w14:textId="77777777" w:rsidR="00007E6C" w:rsidRDefault="00007E6C">
            <w:pPr>
              <w:spacing w:line="276" w:lineRule="auto"/>
              <w:jc w:val="both"/>
              <w:rPr>
                <w:rFonts w:asciiTheme="minorHAnsi" w:hAnsiTheme="minorHAnsi" w:cstheme="minorHAnsi"/>
              </w:rPr>
            </w:pPr>
          </w:p>
        </w:tc>
      </w:tr>
      <w:tr w:rsidR="00007E6C" w14:paraId="5677CE7B" w14:textId="77777777" w:rsidTr="00007E6C">
        <w:trPr>
          <w:gridAfter w:val="2"/>
          <w:wAfter w:w="6542" w:type="dxa"/>
          <w:trHeight w:val="454"/>
        </w:trPr>
        <w:tc>
          <w:tcPr>
            <w:tcW w:w="3379" w:type="dxa"/>
            <w:tcBorders>
              <w:top w:val="nil"/>
              <w:left w:val="nil"/>
              <w:bottom w:val="nil"/>
              <w:right w:val="nil"/>
            </w:tcBorders>
            <w:hideMark/>
          </w:tcPr>
          <w:p w14:paraId="436A0CBF" w14:textId="77777777" w:rsidR="00007E6C" w:rsidRDefault="00007E6C">
            <w:pPr>
              <w:spacing w:line="360" w:lineRule="auto"/>
              <w:rPr>
                <w:rFonts w:asciiTheme="minorHAnsi" w:hAnsiTheme="minorHAnsi" w:cstheme="minorHAnsi"/>
                <w:b/>
                <w:sz w:val="40"/>
                <w:szCs w:val="40"/>
              </w:rPr>
            </w:pPr>
            <w:r>
              <w:rPr>
                <w:rFonts w:asciiTheme="minorHAnsi" w:hAnsiTheme="minorHAnsi" w:cstheme="minorHAnsi"/>
                <w:color w:val="BFBFBF"/>
                <w:sz w:val="40"/>
                <w:szCs w:val="40"/>
              </w:rPr>
              <w:sym w:font="Wingdings" w:char="F06F"/>
            </w:r>
            <w:r>
              <w:rPr>
                <w:rFonts w:asciiTheme="minorHAnsi" w:hAnsiTheme="minorHAnsi" w:cstheme="minorHAnsi"/>
                <w:color w:val="BFBFBF"/>
                <w:sz w:val="40"/>
                <w:szCs w:val="40"/>
              </w:rPr>
              <w:sym w:font="Wingdings" w:char="F06F"/>
            </w:r>
            <w:r>
              <w:rPr>
                <w:rFonts w:asciiTheme="minorHAnsi" w:hAnsiTheme="minorHAnsi" w:cstheme="minorHAnsi"/>
                <w:color w:val="auto"/>
                <w:sz w:val="40"/>
                <w:szCs w:val="40"/>
              </w:rPr>
              <w:t>/</w:t>
            </w:r>
            <w:r>
              <w:rPr>
                <w:rFonts w:asciiTheme="minorHAnsi" w:hAnsiTheme="minorHAnsi" w:cstheme="minorHAnsi"/>
                <w:color w:val="BFBFBF"/>
                <w:sz w:val="40"/>
                <w:szCs w:val="40"/>
              </w:rPr>
              <w:sym w:font="Wingdings" w:char="F06F"/>
            </w:r>
            <w:r>
              <w:rPr>
                <w:rFonts w:asciiTheme="minorHAnsi" w:hAnsiTheme="minorHAnsi" w:cstheme="minorHAnsi"/>
                <w:color w:val="BFBFBF"/>
                <w:sz w:val="40"/>
                <w:szCs w:val="40"/>
              </w:rPr>
              <w:sym w:font="Wingdings" w:char="F06F"/>
            </w:r>
            <w:r>
              <w:rPr>
                <w:rFonts w:asciiTheme="minorHAnsi" w:hAnsiTheme="minorHAnsi" w:cstheme="minorHAnsi"/>
                <w:color w:val="auto"/>
                <w:sz w:val="40"/>
                <w:szCs w:val="40"/>
              </w:rPr>
              <w:t>/</w:t>
            </w:r>
            <w:r>
              <w:rPr>
                <w:rFonts w:asciiTheme="minorHAnsi" w:hAnsiTheme="minorHAnsi" w:cstheme="minorHAnsi"/>
                <w:color w:val="BFBFBF"/>
                <w:sz w:val="40"/>
                <w:szCs w:val="40"/>
              </w:rPr>
              <w:sym w:font="Wingdings" w:char="F06F"/>
            </w:r>
            <w:r>
              <w:rPr>
                <w:rFonts w:asciiTheme="minorHAnsi" w:hAnsiTheme="minorHAnsi" w:cstheme="minorHAnsi"/>
                <w:color w:val="BFBFBF"/>
                <w:sz w:val="40"/>
                <w:szCs w:val="40"/>
              </w:rPr>
              <w:sym w:font="Wingdings" w:char="F06F"/>
            </w:r>
            <w:r>
              <w:rPr>
                <w:rFonts w:asciiTheme="minorHAnsi" w:hAnsiTheme="minorHAnsi" w:cstheme="minorHAnsi"/>
                <w:color w:val="BFBFBF"/>
                <w:sz w:val="40"/>
                <w:szCs w:val="40"/>
              </w:rPr>
              <w:sym w:font="Wingdings" w:char="F06F"/>
            </w:r>
            <w:r>
              <w:rPr>
                <w:rFonts w:asciiTheme="minorHAnsi" w:hAnsiTheme="minorHAnsi" w:cstheme="minorHAnsi"/>
                <w:color w:val="BFBFBF"/>
                <w:sz w:val="40"/>
                <w:szCs w:val="40"/>
              </w:rPr>
              <w:sym w:font="Wingdings" w:char="F06F"/>
            </w:r>
          </w:p>
        </w:tc>
      </w:tr>
    </w:tbl>
    <w:p w14:paraId="4D392F62" w14:textId="77777777" w:rsidR="00007E6C" w:rsidRDefault="00007E6C" w:rsidP="00007E6C">
      <w:pPr>
        <w:spacing w:line="276" w:lineRule="auto"/>
        <w:jc w:val="both"/>
        <w:rPr>
          <w:rFonts w:asciiTheme="minorHAnsi" w:hAnsiTheme="minorHAnsi" w:cstheme="minorHAnsi"/>
        </w:rPr>
      </w:pPr>
    </w:p>
    <w:p w14:paraId="1A6B78E5" w14:textId="77777777" w:rsidR="00007E6C" w:rsidRPr="0033183D" w:rsidRDefault="00007E6C" w:rsidP="00007E6C">
      <w:pPr>
        <w:spacing w:line="360" w:lineRule="auto"/>
        <w:jc w:val="both"/>
      </w:pPr>
    </w:p>
    <w:sectPr w:rsidR="00007E6C" w:rsidRPr="0033183D" w:rsidSect="00436380">
      <w:footerReference w:type="even" r:id="rId15"/>
      <w:footerReference w:type="default" r:id="rId16"/>
      <w:headerReference w:type="first" r:id="rId17"/>
      <w:footerReference w:type="first" r:id="rId18"/>
      <w:type w:val="continuous"/>
      <w:pgSz w:w="11906" w:h="16838" w:code="9"/>
      <w:pgMar w:top="1985" w:right="851" w:bottom="1843" w:left="1134" w:header="851" w:footer="68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DEEF7" w14:textId="77777777" w:rsidR="001A7534" w:rsidRDefault="001A7534" w:rsidP="00F11703">
      <w:pPr>
        <w:spacing w:line="240" w:lineRule="auto"/>
      </w:pPr>
      <w:r>
        <w:separator/>
      </w:r>
    </w:p>
    <w:p w14:paraId="78C53598" w14:textId="77777777" w:rsidR="001A7534" w:rsidRDefault="001A7534"/>
  </w:endnote>
  <w:endnote w:type="continuationSeparator" w:id="0">
    <w:p w14:paraId="3D5E8064" w14:textId="77777777" w:rsidR="001A7534" w:rsidRDefault="001A7534" w:rsidP="00F11703">
      <w:pPr>
        <w:spacing w:line="240" w:lineRule="auto"/>
      </w:pPr>
      <w:r>
        <w:continuationSeparator/>
      </w:r>
    </w:p>
    <w:p w14:paraId="6D705C16" w14:textId="77777777" w:rsidR="001A7534" w:rsidRDefault="001A7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charset w:val="00"/>
    <w:family w:val="moder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C25D12F3-9B65-4034-B7FF-A0CA4D0AD396}"/>
  </w:font>
  <w:font w:name="Symbol">
    <w:panose1 w:val="05050102010706020507"/>
    <w:charset w:val="02"/>
    <w:family w:val="roman"/>
    <w:pitch w:val="variable"/>
    <w:sig w:usb0="00000000" w:usb1="10000000" w:usb2="00000000" w:usb3="00000000" w:csb0="80000000" w:csb1="00000000"/>
  </w:font>
  <w:font w:name="Flanders Art Serif">
    <w:altName w:val="Arial"/>
    <w:charset w:val="00"/>
    <w:family w:val="modern"/>
    <w:pitch w:val="variable"/>
    <w:sig w:usb0="00000007" w:usb1="00000000" w:usb2="00000000" w:usb3="00000000" w:csb0="00000093" w:csb1="00000000"/>
  </w:font>
  <w:font w:name="FlandersArtSans-Regular">
    <w:altName w:val="Courier New"/>
    <w:charset w:val="00"/>
    <w:family w:val="auto"/>
    <w:pitch w:val="variable"/>
    <w:sig w:usb0="00000007" w:usb1="00000000" w:usb2="00000000" w:usb3="00000000" w:csb0="00000093" w:csb1="00000000"/>
  </w:font>
  <w:font w:name="FlandersArtSerif-Regular">
    <w:altName w:val="Calibri"/>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altName w:val="Calibri"/>
    <w:charset w:val="00"/>
    <w:family w:val="auto"/>
    <w:pitch w:val="variable"/>
    <w:sig w:usb0="00000007" w:usb1="00000000" w:usb2="00000000" w:usb3="00000000" w:csb0="00000093" w:csb1="00000000"/>
  </w:font>
  <w:font w:name="FlandersArtSerif-Bold">
    <w:altName w:val="Calibri"/>
    <w:charset w:val="00"/>
    <w:family w:val="auto"/>
    <w:pitch w:val="variable"/>
    <w:sig w:usb0="00000007" w:usb1="00000000" w:usb2="00000000" w:usb3="00000000" w:csb0="00000093" w:csb1="00000000"/>
  </w:font>
  <w:font w:name="FlandersArtSerif-Medium">
    <w:altName w:val="Calibri"/>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fontKey="{D96E9B17-C971-4B7F-9A2B-3845CB0A555D}"/>
    <w:embedBold r:id="rId3" w:fontKey="{DF69A86D-49D2-4B68-A727-78B2A684F653}"/>
    <w:embedItalic r:id="rId4" w:fontKey="{3956E158-92FF-42AA-A9E0-1491E31ABE0C}"/>
    <w:embedBoldItalic r:id="rId5" w:fontKey="{F37AF2C9-1CA3-44F6-9089-E4BE6F5775B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383A" w14:textId="77777777" w:rsidR="00D37AD5" w:rsidRPr="00FF15EB" w:rsidRDefault="00D37AD5" w:rsidP="00D37AD5">
    <w:pPr>
      <w:pStyle w:val="streepjes"/>
    </w:pPr>
    <w:r>
      <w:tab/>
      <w:t>//</w:t>
    </w:r>
    <w:r w:rsidRPr="00FF15EB">
      <w:t>///////////////////////////////////////////////////////////////////////////////////////////////////////////////////////////////</w:t>
    </w:r>
    <w:r w:rsidR="009C6A9E">
      <w:t>///////////////////////////////</w:t>
    </w:r>
  </w:p>
  <w:p w14:paraId="1BBED354" w14:textId="77777777" w:rsidR="00D37AD5" w:rsidRDefault="00D37AD5" w:rsidP="00D37AD5">
    <w:pPr>
      <w:pStyle w:val="Voettekst"/>
    </w:pPr>
  </w:p>
  <w:p w14:paraId="02BDF138" w14:textId="684E4896" w:rsidR="00D37AD5" w:rsidRDefault="00D37AD5" w:rsidP="00D37AD5">
    <w:pPr>
      <w:pStyle w:val="Voettekst"/>
    </w:pPr>
    <w:r>
      <w:t xml:space="preserve">pagina </w:t>
    </w:r>
    <w:r w:rsidR="00CF31CA">
      <w:fldChar w:fldCharType="begin"/>
    </w:r>
    <w:r w:rsidR="00CF31CA">
      <w:instrText xml:space="preserve"> PAGE   \* MERGEFORMAT </w:instrText>
    </w:r>
    <w:r w:rsidR="00CF31CA">
      <w:fldChar w:fldCharType="separate"/>
    </w:r>
    <w:r w:rsidR="00FF3074">
      <w:rPr>
        <w:noProof/>
      </w:rPr>
      <w:t>2</w:t>
    </w:r>
    <w:r w:rsidR="00CF31CA">
      <w:rPr>
        <w:noProof/>
      </w:rPr>
      <w:fldChar w:fldCharType="end"/>
    </w:r>
    <w:r>
      <w:t xml:space="preserve"> van </w:t>
    </w:r>
    <w:r w:rsidR="00561E64">
      <w:rPr>
        <w:noProof/>
      </w:rPr>
      <w:fldChar w:fldCharType="begin"/>
    </w:r>
    <w:r w:rsidR="00561E64">
      <w:rPr>
        <w:noProof/>
      </w:rPr>
      <w:instrText xml:space="preserve"> NUMPAGES   \* MERGEFORMAT </w:instrText>
    </w:r>
    <w:r w:rsidR="00561E64">
      <w:rPr>
        <w:noProof/>
      </w:rPr>
      <w:fldChar w:fldCharType="separate"/>
    </w:r>
    <w:r w:rsidR="00FF3074">
      <w:rPr>
        <w:noProof/>
      </w:rPr>
      <w:t>3</w:t>
    </w:r>
    <w:r w:rsidR="00561E64">
      <w:rPr>
        <w:noProof/>
      </w:rPr>
      <w:fldChar w:fldCharType="end"/>
    </w:r>
    <w:r>
      <w:tab/>
    </w:r>
    <w:r w:rsidR="004846C7">
      <w:t>ADN BASIS – aanvraag duplicaat</w:t>
    </w:r>
    <w:r>
      <w:tab/>
    </w:r>
    <w:r w:rsidR="00C94FB2">
      <w:t>1.06</w:t>
    </w:r>
    <w:r w:rsidR="00F31429">
      <w:t>.2019</w:t>
    </w:r>
  </w:p>
  <w:p w14:paraId="4BDBB18F" w14:textId="77777777" w:rsidR="00D37AD5" w:rsidRDefault="00D37A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682C" w14:textId="4DC9FCF2" w:rsidR="00FF15EB" w:rsidRPr="00FF15EB" w:rsidRDefault="00FF15EB" w:rsidP="00FF15EB">
    <w:pPr>
      <w:pStyle w:val="streepjes"/>
    </w:pPr>
    <w:r>
      <w:tab/>
      <w:t>//</w:t>
    </w:r>
    <w:r w:rsidRPr="00FF15EB">
      <w:t>//////////////////////////////////////////////////////////////////////////////////////////////////////////////////////////////////////////////////////////////</w:t>
    </w:r>
  </w:p>
  <w:p w14:paraId="4F713E78" w14:textId="77777777" w:rsidR="00FB382E" w:rsidRDefault="00FB382E" w:rsidP="00FF15EB">
    <w:pPr>
      <w:pStyle w:val="Voettekst"/>
    </w:pPr>
  </w:p>
  <w:p w14:paraId="46765D4E" w14:textId="166AFBB9" w:rsidR="006A7C85" w:rsidRDefault="00D73FDB" w:rsidP="00FF15EB">
    <w:pPr>
      <w:pStyle w:val="Voettekst"/>
    </w:pPr>
    <w:r>
      <w:fldChar w:fldCharType="begin"/>
    </w:r>
    <w:r>
      <w:instrText xml:space="preserve"> TIME \@ "d/MM/yyyy" </w:instrText>
    </w:r>
    <w:r>
      <w:fldChar w:fldCharType="separate"/>
    </w:r>
    <w:r w:rsidR="007E7424">
      <w:rPr>
        <w:noProof/>
      </w:rPr>
      <w:t>13/04/2023</w:t>
    </w:r>
    <w:r>
      <w:fldChar w:fldCharType="end"/>
    </w:r>
    <w:r w:rsidR="00FB382E">
      <w:tab/>
    </w:r>
    <w:r w:rsidR="00E73630">
      <w:t>SV Specifieke Risico’s</w:t>
    </w:r>
    <w:r>
      <w:t xml:space="preserve"> – Examen </w:t>
    </w:r>
    <w:r w:rsidR="00FB382E">
      <w:tab/>
    </w:r>
    <w:r w:rsidR="00EE73A3">
      <w:t xml:space="preserve">pagina </w:t>
    </w:r>
    <w:r w:rsidR="00CF31CA">
      <w:fldChar w:fldCharType="begin"/>
    </w:r>
    <w:r w:rsidR="00CF31CA">
      <w:instrText xml:space="preserve"> PAGE   \* MERGEFORMAT </w:instrText>
    </w:r>
    <w:r w:rsidR="00CF31CA">
      <w:fldChar w:fldCharType="separate"/>
    </w:r>
    <w:r w:rsidR="003F4A38">
      <w:rPr>
        <w:noProof/>
      </w:rPr>
      <w:t>3</w:t>
    </w:r>
    <w:r w:rsidR="00CF31CA">
      <w:rPr>
        <w:noProof/>
      </w:rPr>
      <w:fldChar w:fldCharType="end"/>
    </w:r>
    <w:r w:rsidR="00EE73A3">
      <w:t xml:space="preserve"> van </w:t>
    </w:r>
    <w:r w:rsidR="00561E64">
      <w:rPr>
        <w:noProof/>
      </w:rPr>
      <w:fldChar w:fldCharType="begin"/>
    </w:r>
    <w:r w:rsidR="00561E64">
      <w:rPr>
        <w:noProof/>
      </w:rPr>
      <w:instrText xml:space="preserve"> NUMPAGES  \* Arabic  \* MERGEFORMAT </w:instrText>
    </w:r>
    <w:r w:rsidR="00561E64">
      <w:rPr>
        <w:noProof/>
      </w:rPr>
      <w:fldChar w:fldCharType="separate"/>
    </w:r>
    <w:r w:rsidR="003F4A38">
      <w:rPr>
        <w:noProof/>
      </w:rPr>
      <w:t>3</w:t>
    </w:r>
    <w:r w:rsidR="00561E6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A58A" w14:textId="77777777" w:rsidR="00674118" w:rsidRPr="0032153C" w:rsidRDefault="00871CB4" w:rsidP="00FF15EB">
    <w:pPr>
      <w:pStyle w:val="streepjes"/>
      <w:rPr>
        <w:rFonts w:ascii="FlandersArtSans-Regular" w:hAnsi="FlandersArtSans-Regular"/>
      </w:rPr>
    </w:pPr>
    <w:r>
      <w:rPr>
        <w:noProof/>
      </w:rPr>
      <w:drawing>
        <wp:anchor distT="0" distB="0" distL="114300" distR="114300" simplePos="0" relativeHeight="251658240" behindDoc="1" locked="0" layoutInCell="1" allowOverlap="1" wp14:anchorId="17FB2A0A" wp14:editId="198890C2">
          <wp:simplePos x="0" y="0"/>
          <wp:positionH relativeFrom="page">
            <wp:posOffset>720090</wp:posOffset>
          </wp:positionH>
          <wp:positionV relativeFrom="page">
            <wp:posOffset>9757410</wp:posOffset>
          </wp:positionV>
          <wp:extent cx="1270635" cy="539750"/>
          <wp:effectExtent l="0" t="0" r="0" b="0"/>
          <wp:wrapNone/>
          <wp:docPr id="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63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A9E">
      <w:rPr>
        <w:rFonts w:ascii="FlandersArtSans-Regular" w:hAnsi="FlandersArtSans-Regular"/>
      </w:rPr>
      <w:t>visuris</w:t>
    </w:r>
    <w:r w:rsidR="00A14911" w:rsidRPr="00A14911">
      <w:rPr>
        <w:rFonts w:ascii="FlandersArtSans-Regular" w:hAnsi="FlandersArtSans-Regular"/>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6744F" w14:textId="77777777" w:rsidR="001A7534" w:rsidRDefault="001A7534">
      <w:r>
        <w:separator/>
      </w:r>
    </w:p>
  </w:footnote>
  <w:footnote w:type="continuationSeparator" w:id="0">
    <w:p w14:paraId="6CB2A90C" w14:textId="77777777" w:rsidR="001A7534" w:rsidRDefault="001A7534" w:rsidP="00F11703">
      <w:pPr>
        <w:spacing w:line="240" w:lineRule="auto"/>
      </w:pPr>
      <w:r>
        <w:continuationSeparator/>
      </w:r>
    </w:p>
    <w:p w14:paraId="1D0C2EB8" w14:textId="77777777" w:rsidR="001A7534" w:rsidRDefault="001A7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A14B" w14:textId="77777777" w:rsidR="00141C18" w:rsidRPr="0049605C" w:rsidRDefault="009C6A9E" w:rsidP="00EC680D">
    <w:pPr>
      <w:pStyle w:val="HeaderenFooterpagina1"/>
      <w:tabs>
        <w:tab w:val="right" w:pos="9921"/>
      </w:tabs>
      <w:spacing w:after="600"/>
      <w:jc w:val="left"/>
      <w:rPr>
        <w:rStyle w:val="KoptekstChar"/>
      </w:rPr>
    </w:pPr>
    <w:r>
      <w:rPr>
        <w:noProof/>
      </w:rPr>
      <w:drawing>
        <wp:anchor distT="0" distB="0" distL="114300" distR="114300" simplePos="0" relativeHeight="251660288" behindDoc="0" locked="0" layoutInCell="1" allowOverlap="1" wp14:anchorId="7AE7B175" wp14:editId="258FC812">
          <wp:simplePos x="0" y="0"/>
          <wp:positionH relativeFrom="column">
            <wp:posOffset>76200</wp:posOffset>
          </wp:positionH>
          <wp:positionV relativeFrom="paragraph">
            <wp:posOffset>76200</wp:posOffset>
          </wp:positionV>
          <wp:extent cx="2699385" cy="783590"/>
          <wp:effectExtent l="0" t="0" r="0" b="0"/>
          <wp:wrapSquare wrapText="bothSides"/>
          <wp:docPr id="42" name="Picture 23" descr="DV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8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6FF0891"/>
    <w:multiLevelType w:val="hybridMultilevel"/>
    <w:tmpl w:val="90301B24"/>
    <w:lvl w:ilvl="0" w:tplc="BE24E102">
      <w:start w:val="1000"/>
      <w:numFmt w:val="decimal"/>
      <w:lvlText w:val="%1"/>
      <w:lvlJc w:val="left"/>
      <w:pPr>
        <w:ind w:left="1875" w:hanging="435"/>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 w15:restartNumberingAfterBreak="0">
    <w:nsid w:val="071F6287"/>
    <w:multiLevelType w:val="hybridMultilevel"/>
    <w:tmpl w:val="42F87140"/>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AC2EE0"/>
    <w:multiLevelType w:val="hybridMultilevel"/>
    <w:tmpl w:val="4470D808"/>
    <w:lvl w:ilvl="0" w:tplc="4048854A">
      <w:start w:val="1"/>
      <w:numFmt w:val="decimal"/>
      <w:lvlText w:val="%1."/>
      <w:lvlJc w:val="left"/>
      <w:pPr>
        <w:ind w:left="720" w:hanging="360"/>
      </w:pPr>
      <w:rPr>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DB0CE1"/>
    <w:multiLevelType w:val="hybridMultilevel"/>
    <w:tmpl w:val="E25A1892"/>
    <w:lvl w:ilvl="0" w:tplc="2F1C9CE0">
      <w:start w:val="1000"/>
      <w:numFmt w:val="bullet"/>
      <w:lvlText w:val="-"/>
      <w:lvlJc w:val="left"/>
      <w:pPr>
        <w:ind w:left="720" w:hanging="360"/>
      </w:pPr>
      <w:rPr>
        <w:rFonts w:ascii="FlandersArtSans-Regular" w:eastAsia="FlandersArtSerif-Regular"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E2C24CC"/>
    <w:multiLevelType w:val="hybridMultilevel"/>
    <w:tmpl w:val="4470D808"/>
    <w:lvl w:ilvl="0" w:tplc="4048854A">
      <w:start w:val="1"/>
      <w:numFmt w:val="decimal"/>
      <w:lvlText w:val="%1."/>
      <w:lvlJc w:val="left"/>
      <w:pPr>
        <w:ind w:left="720" w:hanging="360"/>
      </w:pPr>
      <w:rPr>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1C7070"/>
      </w:rPr>
    </w:lvl>
    <w:lvl w:ilvl="1">
      <w:start w:val="1"/>
      <w:numFmt w:val="lowerLetter"/>
      <w:lvlText w:val="%2"/>
      <w:lvlJc w:val="left"/>
      <w:pPr>
        <w:ind w:left="720" w:hanging="360"/>
      </w:pPr>
      <w:rPr>
        <w:rFonts w:hint="default"/>
        <w:u w:color="1C7070"/>
      </w:rPr>
    </w:lvl>
    <w:lvl w:ilvl="2">
      <w:start w:val="1"/>
      <w:numFmt w:val="lowerRoman"/>
      <w:lvlText w:val="%3"/>
      <w:lvlJc w:val="left"/>
      <w:pPr>
        <w:ind w:left="1080" w:hanging="360"/>
      </w:pPr>
      <w:rPr>
        <w:rFonts w:hint="default"/>
        <w:u w:color="1C707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51862705">
    <w:abstractNumId w:val="14"/>
  </w:num>
  <w:num w:numId="2" w16cid:durableId="543829615">
    <w:abstractNumId w:val="17"/>
  </w:num>
  <w:num w:numId="3" w16cid:durableId="1237666729">
    <w:abstractNumId w:val="4"/>
  </w:num>
  <w:num w:numId="4" w16cid:durableId="1452549456">
    <w:abstractNumId w:val="16"/>
  </w:num>
  <w:num w:numId="5" w16cid:durableId="96601095">
    <w:abstractNumId w:val="7"/>
  </w:num>
  <w:num w:numId="6" w16cid:durableId="142503601">
    <w:abstractNumId w:val="0"/>
  </w:num>
  <w:num w:numId="7" w16cid:durableId="235208720">
    <w:abstractNumId w:val="13"/>
  </w:num>
  <w:num w:numId="8" w16cid:durableId="310326865">
    <w:abstractNumId w:val="9"/>
  </w:num>
  <w:num w:numId="9" w16cid:durableId="1813209605">
    <w:abstractNumId w:val="8"/>
  </w:num>
  <w:num w:numId="10" w16cid:durableId="2042826636">
    <w:abstractNumId w:val="5"/>
  </w:num>
  <w:num w:numId="11" w16cid:durableId="613757048">
    <w:abstractNumId w:val="12"/>
  </w:num>
  <w:num w:numId="12" w16cid:durableId="1492912640">
    <w:abstractNumId w:val="15"/>
  </w:num>
  <w:num w:numId="13" w16cid:durableId="1162627220">
    <w:abstractNumId w:val="3"/>
  </w:num>
  <w:num w:numId="14" w16cid:durableId="1569612788">
    <w:abstractNumId w:val="11"/>
  </w:num>
  <w:num w:numId="15" w16cid:durableId="1353799045">
    <w:abstractNumId w:val="10"/>
  </w:num>
  <w:num w:numId="16" w16cid:durableId="609817546">
    <w:abstractNumId w:val="1"/>
  </w:num>
  <w:num w:numId="17" w16cid:durableId="1209730323">
    <w:abstractNumId w:val="10"/>
  </w:num>
  <w:num w:numId="18" w16cid:durableId="66874971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0642482">
    <w:abstractNumId w:val="2"/>
  </w:num>
  <w:num w:numId="20" w16cid:durableId="2107117338">
    <w:abstractNumId w:val="6"/>
  </w:num>
  <w:num w:numId="21" w16cid:durableId="484970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53C"/>
    <w:rsid w:val="0000298C"/>
    <w:rsid w:val="000078AC"/>
    <w:rsid w:val="00007E6C"/>
    <w:rsid w:val="00010389"/>
    <w:rsid w:val="00020494"/>
    <w:rsid w:val="00042A43"/>
    <w:rsid w:val="00046591"/>
    <w:rsid w:val="000703EE"/>
    <w:rsid w:val="00091E64"/>
    <w:rsid w:val="000933E6"/>
    <w:rsid w:val="000971E4"/>
    <w:rsid w:val="000B4E3B"/>
    <w:rsid w:val="000D0407"/>
    <w:rsid w:val="000D068D"/>
    <w:rsid w:val="000D128C"/>
    <w:rsid w:val="000E6A50"/>
    <w:rsid w:val="000E6DBB"/>
    <w:rsid w:val="000F321E"/>
    <w:rsid w:val="001002D5"/>
    <w:rsid w:val="00101D2B"/>
    <w:rsid w:val="00124214"/>
    <w:rsid w:val="0013336D"/>
    <w:rsid w:val="00141C18"/>
    <w:rsid w:val="001422F6"/>
    <w:rsid w:val="00150622"/>
    <w:rsid w:val="00164C97"/>
    <w:rsid w:val="001713C5"/>
    <w:rsid w:val="0017683B"/>
    <w:rsid w:val="001823A9"/>
    <w:rsid w:val="001A7534"/>
    <w:rsid w:val="001B7FBC"/>
    <w:rsid w:val="001C1358"/>
    <w:rsid w:val="001C53DE"/>
    <w:rsid w:val="001C6715"/>
    <w:rsid w:val="001D13B8"/>
    <w:rsid w:val="001D42A5"/>
    <w:rsid w:val="001D4CD5"/>
    <w:rsid w:val="001E0038"/>
    <w:rsid w:val="001E0201"/>
    <w:rsid w:val="001E53CE"/>
    <w:rsid w:val="001E7473"/>
    <w:rsid w:val="001F1E85"/>
    <w:rsid w:val="001F4949"/>
    <w:rsid w:val="00221A5D"/>
    <w:rsid w:val="0022542F"/>
    <w:rsid w:val="00225E25"/>
    <w:rsid w:val="002420A5"/>
    <w:rsid w:val="00246B94"/>
    <w:rsid w:val="00246CDC"/>
    <w:rsid w:val="00246F4E"/>
    <w:rsid w:val="00253BB9"/>
    <w:rsid w:val="00253FF9"/>
    <w:rsid w:val="002645BC"/>
    <w:rsid w:val="00265343"/>
    <w:rsid w:val="00276AA8"/>
    <w:rsid w:val="002839DD"/>
    <w:rsid w:val="00285C0E"/>
    <w:rsid w:val="002A00C2"/>
    <w:rsid w:val="002C5A83"/>
    <w:rsid w:val="002C7435"/>
    <w:rsid w:val="002D0544"/>
    <w:rsid w:val="00305917"/>
    <w:rsid w:val="003103C9"/>
    <w:rsid w:val="00313385"/>
    <w:rsid w:val="003149BF"/>
    <w:rsid w:val="003149F8"/>
    <w:rsid w:val="0032153C"/>
    <w:rsid w:val="0033183D"/>
    <w:rsid w:val="0033419B"/>
    <w:rsid w:val="00336226"/>
    <w:rsid w:val="00342A29"/>
    <w:rsid w:val="00350BE4"/>
    <w:rsid w:val="00360508"/>
    <w:rsid w:val="00361F03"/>
    <w:rsid w:val="00370899"/>
    <w:rsid w:val="00373A16"/>
    <w:rsid w:val="00385EAE"/>
    <w:rsid w:val="003A4583"/>
    <w:rsid w:val="003B2B0B"/>
    <w:rsid w:val="003B7084"/>
    <w:rsid w:val="003E1926"/>
    <w:rsid w:val="003E35FB"/>
    <w:rsid w:val="003E3B8C"/>
    <w:rsid w:val="003F1597"/>
    <w:rsid w:val="003F4A38"/>
    <w:rsid w:val="00406F7C"/>
    <w:rsid w:val="00415B33"/>
    <w:rsid w:val="00422EB7"/>
    <w:rsid w:val="00424666"/>
    <w:rsid w:val="00434565"/>
    <w:rsid w:val="00436380"/>
    <w:rsid w:val="00442617"/>
    <w:rsid w:val="00443225"/>
    <w:rsid w:val="00444C33"/>
    <w:rsid w:val="00471FC3"/>
    <w:rsid w:val="00474F18"/>
    <w:rsid w:val="004846C7"/>
    <w:rsid w:val="00490796"/>
    <w:rsid w:val="0049605C"/>
    <w:rsid w:val="004A537C"/>
    <w:rsid w:val="004B1281"/>
    <w:rsid w:val="004B35AB"/>
    <w:rsid w:val="004B67AB"/>
    <w:rsid w:val="004C1756"/>
    <w:rsid w:val="004C1D8C"/>
    <w:rsid w:val="004C268C"/>
    <w:rsid w:val="004C6D48"/>
    <w:rsid w:val="004D3833"/>
    <w:rsid w:val="004E2D01"/>
    <w:rsid w:val="004E4011"/>
    <w:rsid w:val="004F0DCF"/>
    <w:rsid w:val="0053114A"/>
    <w:rsid w:val="00536E3A"/>
    <w:rsid w:val="0054417F"/>
    <w:rsid w:val="00550352"/>
    <w:rsid w:val="0056161C"/>
    <w:rsid w:val="00561E64"/>
    <w:rsid w:val="00574AB6"/>
    <w:rsid w:val="005754AB"/>
    <w:rsid w:val="005771C2"/>
    <w:rsid w:val="00584D83"/>
    <w:rsid w:val="005921F6"/>
    <w:rsid w:val="0059596C"/>
    <w:rsid w:val="005C0CD8"/>
    <w:rsid w:val="005F552D"/>
    <w:rsid w:val="005F5DC6"/>
    <w:rsid w:val="005F6354"/>
    <w:rsid w:val="005F7390"/>
    <w:rsid w:val="005F79F9"/>
    <w:rsid w:val="0060521D"/>
    <w:rsid w:val="006105AE"/>
    <w:rsid w:val="006248C3"/>
    <w:rsid w:val="006532AC"/>
    <w:rsid w:val="00674118"/>
    <w:rsid w:val="00676435"/>
    <w:rsid w:val="006878C4"/>
    <w:rsid w:val="006952BA"/>
    <w:rsid w:val="006958FC"/>
    <w:rsid w:val="006965C5"/>
    <w:rsid w:val="00697605"/>
    <w:rsid w:val="006A285E"/>
    <w:rsid w:val="006A7C85"/>
    <w:rsid w:val="006B2A36"/>
    <w:rsid w:val="006B7B4B"/>
    <w:rsid w:val="006C6D9C"/>
    <w:rsid w:val="006D51B7"/>
    <w:rsid w:val="006E2FBF"/>
    <w:rsid w:val="006E7367"/>
    <w:rsid w:val="00714BED"/>
    <w:rsid w:val="0071761D"/>
    <w:rsid w:val="0072024C"/>
    <w:rsid w:val="00772274"/>
    <w:rsid w:val="0078712B"/>
    <w:rsid w:val="00790F02"/>
    <w:rsid w:val="0079110C"/>
    <w:rsid w:val="007A33BD"/>
    <w:rsid w:val="007B0493"/>
    <w:rsid w:val="007C280E"/>
    <w:rsid w:val="007C79B7"/>
    <w:rsid w:val="007D487E"/>
    <w:rsid w:val="007E1D69"/>
    <w:rsid w:val="007E3904"/>
    <w:rsid w:val="007E5EB6"/>
    <w:rsid w:val="007E7424"/>
    <w:rsid w:val="007E7E2A"/>
    <w:rsid w:val="008129AF"/>
    <w:rsid w:val="00813BBA"/>
    <w:rsid w:val="00820DDF"/>
    <w:rsid w:val="00822071"/>
    <w:rsid w:val="00825C77"/>
    <w:rsid w:val="00840E4D"/>
    <w:rsid w:val="00853D0C"/>
    <w:rsid w:val="00855643"/>
    <w:rsid w:val="00855AF6"/>
    <w:rsid w:val="00871CB4"/>
    <w:rsid w:val="008859A1"/>
    <w:rsid w:val="008929B4"/>
    <w:rsid w:val="00894909"/>
    <w:rsid w:val="0089768F"/>
    <w:rsid w:val="008A0CEB"/>
    <w:rsid w:val="008B1015"/>
    <w:rsid w:val="008B3240"/>
    <w:rsid w:val="008D789E"/>
    <w:rsid w:val="008D7CDA"/>
    <w:rsid w:val="008E6FD5"/>
    <w:rsid w:val="008F4B3B"/>
    <w:rsid w:val="009036E6"/>
    <w:rsid w:val="00903822"/>
    <w:rsid w:val="00906BBD"/>
    <w:rsid w:val="00916630"/>
    <w:rsid w:val="0092325C"/>
    <w:rsid w:val="00932353"/>
    <w:rsid w:val="00933E23"/>
    <w:rsid w:val="00935F13"/>
    <w:rsid w:val="0094678B"/>
    <w:rsid w:val="00946C9C"/>
    <w:rsid w:val="00955F73"/>
    <w:rsid w:val="009610D1"/>
    <w:rsid w:val="00976995"/>
    <w:rsid w:val="00982905"/>
    <w:rsid w:val="0098458C"/>
    <w:rsid w:val="00986427"/>
    <w:rsid w:val="0099518A"/>
    <w:rsid w:val="009A6F12"/>
    <w:rsid w:val="009B7279"/>
    <w:rsid w:val="009B7619"/>
    <w:rsid w:val="009B77F4"/>
    <w:rsid w:val="009C6A9E"/>
    <w:rsid w:val="009D21A3"/>
    <w:rsid w:val="009D3024"/>
    <w:rsid w:val="009D47BF"/>
    <w:rsid w:val="009D6B2F"/>
    <w:rsid w:val="009E34CB"/>
    <w:rsid w:val="009E4F33"/>
    <w:rsid w:val="009F270F"/>
    <w:rsid w:val="009F63C0"/>
    <w:rsid w:val="00A03A0D"/>
    <w:rsid w:val="00A11636"/>
    <w:rsid w:val="00A14911"/>
    <w:rsid w:val="00A17FAE"/>
    <w:rsid w:val="00A234AD"/>
    <w:rsid w:val="00A27BC3"/>
    <w:rsid w:val="00A32642"/>
    <w:rsid w:val="00A33EE5"/>
    <w:rsid w:val="00A47E0E"/>
    <w:rsid w:val="00A50850"/>
    <w:rsid w:val="00A508EC"/>
    <w:rsid w:val="00A528F8"/>
    <w:rsid w:val="00A52DA0"/>
    <w:rsid w:val="00A5641B"/>
    <w:rsid w:val="00A61F4D"/>
    <w:rsid w:val="00A6545E"/>
    <w:rsid w:val="00A77F21"/>
    <w:rsid w:val="00A80E37"/>
    <w:rsid w:val="00A86FFE"/>
    <w:rsid w:val="00A90EB8"/>
    <w:rsid w:val="00AA234E"/>
    <w:rsid w:val="00AB2003"/>
    <w:rsid w:val="00AB4FF5"/>
    <w:rsid w:val="00AB51C4"/>
    <w:rsid w:val="00AE2BD8"/>
    <w:rsid w:val="00AF0016"/>
    <w:rsid w:val="00AF0A1D"/>
    <w:rsid w:val="00AF68EC"/>
    <w:rsid w:val="00B00B6B"/>
    <w:rsid w:val="00B149B1"/>
    <w:rsid w:val="00B2104C"/>
    <w:rsid w:val="00B23D1D"/>
    <w:rsid w:val="00B31892"/>
    <w:rsid w:val="00B403F9"/>
    <w:rsid w:val="00B528E9"/>
    <w:rsid w:val="00B7698E"/>
    <w:rsid w:val="00B77256"/>
    <w:rsid w:val="00B77C3D"/>
    <w:rsid w:val="00BA0D46"/>
    <w:rsid w:val="00BA4896"/>
    <w:rsid w:val="00BB0442"/>
    <w:rsid w:val="00BB320C"/>
    <w:rsid w:val="00BC6EA6"/>
    <w:rsid w:val="00BD625A"/>
    <w:rsid w:val="00BF19FD"/>
    <w:rsid w:val="00C0052E"/>
    <w:rsid w:val="00C038F1"/>
    <w:rsid w:val="00C1079F"/>
    <w:rsid w:val="00C15AD3"/>
    <w:rsid w:val="00C15EC8"/>
    <w:rsid w:val="00C16594"/>
    <w:rsid w:val="00C17905"/>
    <w:rsid w:val="00C20F75"/>
    <w:rsid w:val="00C235D6"/>
    <w:rsid w:val="00C24128"/>
    <w:rsid w:val="00C260A9"/>
    <w:rsid w:val="00C32CD6"/>
    <w:rsid w:val="00C33CFE"/>
    <w:rsid w:val="00C4083B"/>
    <w:rsid w:val="00C40AF5"/>
    <w:rsid w:val="00C42336"/>
    <w:rsid w:val="00C4549B"/>
    <w:rsid w:val="00C54FD6"/>
    <w:rsid w:val="00C627BC"/>
    <w:rsid w:val="00C632BA"/>
    <w:rsid w:val="00C64F3E"/>
    <w:rsid w:val="00C75C88"/>
    <w:rsid w:val="00C94FB2"/>
    <w:rsid w:val="00CA1F8C"/>
    <w:rsid w:val="00CB77E7"/>
    <w:rsid w:val="00CC6D13"/>
    <w:rsid w:val="00CD186E"/>
    <w:rsid w:val="00CD555C"/>
    <w:rsid w:val="00CE5170"/>
    <w:rsid w:val="00CE7626"/>
    <w:rsid w:val="00CF31CA"/>
    <w:rsid w:val="00CF559C"/>
    <w:rsid w:val="00CF6B96"/>
    <w:rsid w:val="00CF7775"/>
    <w:rsid w:val="00CF7A0C"/>
    <w:rsid w:val="00D00EA8"/>
    <w:rsid w:val="00D0421E"/>
    <w:rsid w:val="00D04BC0"/>
    <w:rsid w:val="00D16E57"/>
    <w:rsid w:val="00D23098"/>
    <w:rsid w:val="00D27DE7"/>
    <w:rsid w:val="00D37AD5"/>
    <w:rsid w:val="00D41BDC"/>
    <w:rsid w:val="00D65961"/>
    <w:rsid w:val="00D73FDB"/>
    <w:rsid w:val="00D77266"/>
    <w:rsid w:val="00D84B8A"/>
    <w:rsid w:val="00DA2A7B"/>
    <w:rsid w:val="00DA5076"/>
    <w:rsid w:val="00DB03FD"/>
    <w:rsid w:val="00DB56AC"/>
    <w:rsid w:val="00DD2058"/>
    <w:rsid w:val="00DD2F3F"/>
    <w:rsid w:val="00DD3801"/>
    <w:rsid w:val="00DD67BA"/>
    <w:rsid w:val="00DD7B8D"/>
    <w:rsid w:val="00DE058B"/>
    <w:rsid w:val="00DE1C0A"/>
    <w:rsid w:val="00DE6C7A"/>
    <w:rsid w:val="00DF017D"/>
    <w:rsid w:val="00DF06CF"/>
    <w:rsid w:val="00DF1584"/>
    <w:rsid w:val="00DF65FC"/>
    <w:rsid w:val="00E07543"/>
    <w:rsid w:val="00E136BB"/>
    <w:rsid w:val="00E22BDE"/>
    <w:rsid w:val="00E27984"/>
    <w:rsid w:val="00E30A1E"/>
    <w:rsid w:val="00E377AE"/>
    <w:rsid w:val="00E41095"/>
    <w:rsid w:val="00E45FA1"/>
    <w:rsid w:val="00E47DB9"/>
    <w:rsid w:val="00E524DB"/>
    <w:rsid w:val="00E56EDA"/>
    <w:rsid w:val="00E73630"/>
    <w:rsid w:val="00EA20E9"/>
    <w:rsid w:val="00EA2725"/>
    <w:rsid w:val="00EA7E8A"/>
    <w:rsid w:val="00EB00EC"/>
    <w:rsid w:val="00EB0C11"/>
    <w:rsid w:val="00EB3333"/>
    <w:rsid w:val="00EC3104"/>
    <w:rsid w:val="00EC35D0"/>
    <w:rsid w:val="00EC680D"/>
    <w:rsid w:val="00EE09B9"/>
    <w:rsid w:val="00EE3759"/>
    <w:rsid w:val="00EE4864"/>
    <w:rsid w:val="00EE73A3"/>
    <w:rsid w:val="00F11703"/>
    <w:rsid w:val="00F20417"/>
    <w:rsid w:val="00F20874"/>
    <w:rsid w:val="00F22A3C"/>
    <w:rsid w:val="00F31429"/>
    <w:rsid w:val="00F3447D"/>
    <w:rsid w:val="00F45892"/>
    <w:rsid w:val="00F534C8"/>
    <w:rsid w:val="00F6009E"/>
    <w:rsid w:val="00F6173A"/>
    <w:rsid w:val="00F61B03"/>
    <w:rsid w:val="00F704CD"/>
    <w:rsid w:val="00F71C6B"/>
    <w:rsid w:val="00F76EEE"/>
    <w:rsid w:val="00F80AE0"/>
    <w:rsid w:val="00F811C4"/>
    <w:rsid w:val="00FA1520"/>
    <w:rsid w:val="00FA625F"/>
    <w:rsid w:val="00FB382E"/>
    <w:rsid w:val="00FB4E28"/>
    <w:rsid w:val="00FD00A4"/>
    <w:rsid w:val="00FD782E"/>
    <w:rsid w:val="00FF15EB"/>
    <w:rsid w:val="00FF3074"/>
    <w:rsid w:val="00FF3756"/>
    <w:rsid w:val="00FF55E6"/>
    <w:rsid w:val="00FF5F5F"/>
    <w:rsid w:val="00FF7A00"/>
    <w:rsid w:val="00FF7B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3766"/>
  <w15:chartTrackingRefBased/>
  <w15:docId w15:val="{0F173B77-FF75-4FE4-AC88-1F6B81C7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38F1"/>
    <w:pPr>
      <w:tabs>
        <w:tab w:val="left" w:pos="3686"/>
      </w:tabs>
      <w:spacing w:line="270" w:lineRule="exact"/>
      <w:contextualSpacing/>
    </w:pPr>
    <w:rPr>
      <w:color w:val="1D1B11"/>
      <w:sz w:val="22"/>
      <w:szCs w:val="22"/>
      <w:lang w:eastAsia="en-US"/>
    </w:rPr>
  </w:style>
  <w:style w:type="paragraph" w:styleId="Kop1">
    <w:name w:val="heading 1"/>
    <w:basedOn w:val="Standaard"/>
    <w:next w:val="Standaard"/>
    <w:link w:val="Kop1Char"/>
    <w:uiPriority w:val="9"/>
    <w:qFormat/>
    <w:rsid w:val="00855AF6"/>
    <w:pPr>
      <w:keepNext/>
      <w:keepLines/>
      <w:numPr>
        <w:numId w:val="2"/>
      </w:numPr>
      <w:spacing w:before="480" w:after="480" w:line="432" w:lineRule="exact"/>
      <w:outlineLvl w:val="0"/>
    </w:pPr>
    <w:rPr>
      <w:rFonts w:ascii="FlandersArtSans-Bold" w:eastAsia="Times New Roman" w:hAnsi="FlandersArtSans-Bold"/>
      <w:bCs/>
      <w:caps/>
      <w:color w:val="3C3D3C"/>
      <w:sz w:val="36"/>
      <w:szCs w:val="52"/>
    </w:rPr>
  </w:style>
  <w:style w:type="paragraph" w:styleId="Kop2">
    <w:name w:val="heading 2"/>
    <w:basedOn w:val="Standaard"/>
    <w:next w:val="Standaard"/>
    <w:link w:val="Kop2Char"/>
    <w:uiPriority w:val="9"/>
    <w:unhideWhenUsed/>
    <w:qFormat/>
    <w:rsid w:val="00C038F1"/>
    <w:pPr>
      <w:keepNext/>
      <w:keepLines/>
      <w:numPr>
        <w:ilvl w:val="1"/>
        <w:numId w:val="2"/>
      </w:numPr>
      <w:spacing w:before="200" w:after="240" w:line="400" w:lineRule="exact"/>
      <w:outlineLvl w:val="1"/>
    </w:pPr>
    <w:rPr>
      <w:rFonts w:ascii="FlandersArtSans-Regular" w:eastAsia="Times New Roman" w:hAnsi="FlandersArtSans-Regular"/>
      <w:bCs/>
      <w:caps/>
      <w:color w:val="000000"/>
      <w:sz w:val="32"/>
      <w:szCs w:val="32"/>
      <w:u w:val="dotted"/>
    </w:rPr>
  </w:style>
  <w:style w:type="paragraph" w:styleId="Kop3">
    <w:name w:val="heading 3"/>
    <w:basedOn w:val="Standaard"/>
    <w:next w:val="Standaard"/>
    <w:link w:val="Kop3Char"/>
    <w:uiPriority w:val="9"/>
    <w:unhideWhenUsed/>
    <w:qFormat/>
    <w:rsid w:val="00855AF6"/>
    <w:pPr>
      <w:keepNext/>
      <w:keepLines/>
      <w:numPr>
        <w:ilvl w:val="2"/>
        <w:numId w:val="2"/>
      </w:numPr>
      <w:spacing w:before="200" w:after="120" w:line="288" w:lineRule="exact"/>
      <w:outlineLvl w:val="2"/>
    </w:pPr>
    <w:rPr>
      <w:rFonts w:ascii="FlandersArtSerif-Bold" w:eastAsia="Times New Roman" w:hAnsi="FlandersArtSerif-Bold"/>
      <w:bCs/>
      <w:color w:val="9B9DA0"/>
      <w:sz w:val="24"/>
      <w:szCs w:val="24"/>
    </w:rPr>
  </w:style>
  <w:style w:type="paragraph" w:styleId="Kop4">
    <w:name w:val="heading 4"/>
    <w:basedOn w:val="Standaard"/>
    <w:next w:val="Standaard"/>
    <w:link w:val="Kop4Char"/>
    <w:uiPriority w:val="9"/>
    <w:unhideWhenUsed/>
    <w:qFormat/>
    <w:rsid w:val="00855AF6"/>
    <w:pPr>
      <w:keepNext/>
      <w:keepLines/>
      <w:numPr>
        <w:ilvl w:val="3"/>
        <w:numId w:val="2"/>
      </w:numPr>
      <w:spacing w:before="200"/>
      <w:outlineLvl w:val="3"/>
    </w:pPr>
    <w:rPr>
      <w:rFonts w:ascii="FlandersArtSerif-Bold" w:eastAsia="Times New Roman" w:hAnsi="FlandersArtSerif-Bold"/>
      <w:bCs/>
      <w:iCs/>
      <w:color w:val="000000"/>
      <w:u w:val="single"/>
    </w:rPr>
  </w:style>
  <w:style w:type="paragraph" w:styleId="Kop5">
    <w:name w:val="heading 5"/>
    <w:basedOn w:val="Standaard"/>
    <w:next w:val="Standaard"/>
    <w:link w:val="Kop5Char"/>
    <w:uiPriority w:val="9"/>
    <w:unhideWhenUsed/>
    <w:rsid w:val="00C038F1"/>
    <w:pPr>
      <w:keepNext/>
      <w:keepLines/>
      <w:numPr>
        <w:ilvl w:val="4"/>
        <w:numId w:val="2"/>
      </w:numPr>
      <w:spacing w:before="200"/>
      <w:outlineLvl w:val="4"/>
    </w:pPr>
    <w:rPr>
      <w:rFonts w:ascii="FlandersArtSans-Regular" w:eastAsia="Times New Roman" w:hAnsi="FlandersArtSans-Regular"/>
      <w:color w:val="3C3D3C"/>
    </w:rPr>
  </w:style>
  <w:style w:type="paragraph" w:styleId="Kop6">
    <w:name w:val="heading 6"/>
    <w:basedOn w:val="Standaard"/>
    <w:next w:val="Standaard"/>
    <w:link w:val="Kop6Char"/>
    <w:uiPriority w:val="9"/>
    <w:unhideWhenUsed/>
    <w:rsid w:val="00C038F1"/>
    <w:pPr>
      <w:keepNext/>
      <w:keepLines/>
      <w:numPr>
        <w:ilvl w:val="5"/>
        <w:numId w:val="2"/>
      </w:numPr>
      <w:spacing w:before="200"/>
      <w:outlineLvl w:val="5"/>
    </w:pPr>
    <w:rPr>
      <w:rFonts w:eastAsia="Times New Roman"/>
      <w:iCs/>
      <w:color w:val="6F7173"/>
    </w:rPr>
  </w:style>
  <w:style w:type="paragraph" w:styleId="Kop7">
    <w:name w:val="heading 7"/>
    <w:basedOn w:val="Standaard"/>
    <w:next w:val="Standaard"/>
    <w:link w:val="Kop7Char"/>
    <w:uiPriority w:val="9"/>
    <w:unhideWhenUsed/>
    <w:rsid w:val="00C038F1"/>
    <w:pPr>
      <w:keepNext/>
      <w:keepLines/>
      <w:numPr>
        <w:ilvl w:val="6"/>
        <w:numId w:val="2"/>
      </w:numPr>
      <w:spacing w:before="200"/>
      <w:outlineLvl w:val="6"/>
    </w:pPr>
    <w:rPr>
      <w:rFonts w:ascii="FlandersArtSerif-Medium" w:eastAsia="Times New Roman" w:hAnsi="FlandersArtSerif-Medium"/>
      <w:iCs/>
      <w:color w:val="9B9DA0"/>
    </w:rPr>
  </w:style>
  <w:style w:type="paragraph" w:styleId="Kop8">
    <w:name w:val="heading 8"/>
    <w:basedOn w:val="Standaard"/>
    <w:next w:val="Standaard"/>
    <w:link w:val="Kop8Char"/>
    <w:uiPriority w:val="9"/>
    <w:unhideWhenUsed/>
    <w:rsid w:val="00C038F1"/>
    <w:pPr>
      <w:keepNext/>
      <w:keepLines/>
      <w:numPr>
        <w:ilvl w:val="7"/>
        <w:numId w:val="2"/>
      </w:numPr>
      <w:spacing w:before="200"/>
      <w:outlineLvl w:val="7"/>
    </w:pPr>
    <w:rPr>
      <w:rFonts w:eastAsia="Times New Roman"/>
      <w:color w:val="3C3D3C"/>
      <w:szCs w:val="20"/>
    </w:rPr>
  </w:style>
  <w:style w:type="paragraph" w:styleId="Kop9">
    <w:name w:val="heading 9"/>
    <w:basedOn w:val="Standaard"/>
    <w:next w:val="Standaard"/>
    <w:link w:val="Kop9Char"/>
    <w:uiPriority w:val="9"/>
    <w:unhideWhenUsed/>
    <w:rsid w:val="00C038F1"/>
    <w:pPr>
      <w:keepNext/>
      <w:keepLines/>
      <w:numPr>
        <w:ilvl w:val="8"/>
        <w:numId w:val="2"/>
      </w:numPr>
      <w:spacing w:before="200"/>
      <w:outlineLvl w:val="8"/>
    </w:pPr>
    <w:rPr>
      <w:rFonts w:eastAsia="Times New Roman"/>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38F1"/>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color w:val="1D1B11"/>
      <w:sz w:val="16"/>
      <w:szCs w:val="16"/>
      <w:lang w:val="nl-BE"/>
    </w:rPr>
  </w:style>
  <w:style w:type="paragraph" w:styleId="Koptekst">
    <w:name w:val="header"/>
    <w:basedOn w:val="Standaard"/>
    <w:link w:val="KoptekstChar"/>
    <w:uiPriority w:val="99"/>
    <w:unhideWhenUsed/>
    <w:rsid w:val="00C038F1"/>
    <w:pPr>
      <w:spacing w:before="60"/>
    </w:pPr>
    <w:rPr>
      <w:noProof/>
      <w:color w:val="auto"/>
      <w:sz w:val="32"/>
      <w:szCs w:val="32"/>
      <w:lang w:eastAsia="en-GB"/>
    </w:rPr>
  </w:style>
  <w:style w:type="character" w:customStyle="1" w:styleId="KoptekstChar">
    <w:name w:val="Koptekst Char"/>
    <w:link w:val="Koptekst"/>
    <w:uiPriority w:val="99"/>
    <w:rsid w:val="0071761D"/>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C038F1"/>
    <w:pPr>
      <w:tabs>
        <w:tab w:val="clear" w:pos="3686"/>
        <w:tab w:val="center" w:pos="4513"/>
        <w:tab w:val="right" w:pos="9923"/>
      </w:tabs>
      <w:spacing w:line="240" w:lineRule="auto"/>
    </w:pPr>
    <w:rPr>
      <w:color w:val="auto"/>
      <w:sz w:val="16"/>
    </w:rPr>
  </w:style>
  <w:style w:type="character" w:customStyle="1" w:styleId="VoettekstChar">
    <w:name w:val="Voettekst Char"/>
    <w:link w:val="Voettekst"/>
    <w:uiPriority w:val="99"/>
    <w:rsid w:val="0071761D"/>
    <w:rPr>
      <w:rFonts w:ascii="FlandersArtSerif-Regular" w:hAnsi="FlandersArtSerif-Regular"/>
      <w:sz w:val="16"/>
      <w:lang w:val="nl-BE"/>
    </w:rPr>
  </w:style>
  <w:style w:type="character" w:styleId="Tekstvantijdelijkeaanduiding">
    <w:name w:val="Placeholder Text"/>
    <w:uiPriority w:val="99"/>
    <w:semiHidden/>
    <w:rsid w:val="00C038F1"/>
    <w:rPr>
      <w:color w:val="808080"/>
    </w:rPr>
  </w:style>
  <w:style w:type="table" w:styleId="Tabelraster">
    <w:name w:val="Table Grid"/>
    <w:basedOn w:val="Standaardtabel"/>
    <w:uiPriority w:val="59"/>
    <w:rsid w:val="00C03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rsid w:val="00C038F1"/>
    <w:rPr>
      <w:i/>
      <w:iCs/>
      <w:color w:val="191919"/>
    </w:rPr>
  </w:style>
  <w:style w:type="character" w:styleId="Intensievebenadrukking">
    <w:name w:val="Intense Emphasis"/>
    <w:uiPriority w:val="21"/>
    <w:rsid w:val="00C038F1"/>
    <w:rPr>
      <w:b/>
      <w:bCs/>
      <w:i/>
      <w:iCs/>
      <w:color w:val="auto"/>
    </w:rPr>
  </w:style>
  <w:style w:type="paragraph" w:styleId="Ondertitel">
    <w:name w:val="Subtitle"/>
    <w:basedOn w:val="Standaard"/>
    <w:next w:val="Standaard"/>
    <w:link w:val="OndertitelChar"/>
    <w:uiPriority w:val="11"/>
    <w:rsid w:val="00C038F1"/>
    <w:pPr>
      <w:spacing w:line="600" w:lineRule="exact"/>
      <w:jc w:val="center"/>
    </w:pPr>
    <w:rPr>
      <w:rFonts w:ascii="FlandersArtSerif-Bold" w:hAnsi="FlandersArtSerif-Bold"/>
      <w:color w:val="auto"/>
      <w:sz w:val="52"/>
      <w:szCs w:val="30"/>
    </w:rPr>
  </w:style>
  <w:style w:type="character" w:customStyle="1" w:styleId="OndertitelChar">
    <w:name w:val="Ondertitel Char"/>
    <w:link w:val="Ondertitel"/>
    <w:uiPriority w:val="11"/>
    <w:rsid w:val="0071761D"/>
    <w:rPr>
      <w:rFonts w:ascii="FlandersArtSerif-Bold" w:hAnsi="FlandersArtSerif-Bold"/>
      <w:sz w:val="52"/>
      <w:szCs w:val="30"/>
      <w:lang w:val="nl-BE"/>
    </w:rPr>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EC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C707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C707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C707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C707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BDA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BDADA"/>
      </w:tcPr>
    </w:tblStylePr>
  </w:style>
  <w:style w:type="table" w:customStyle="1" w:styleId="Gemiddeldearcering1-accent11">
    <w:name w:val="Gemiddelde arcering 1 - accent 11"/>
    <w:basedOn w:val="Standaardtabel"/>
    <w:uiPriority w:val="63"/>
    <w:rsid w:val="00C038F1"/>
    <w:rPr>
      <w:rFonts w:ascii="Flanders Art Serif" w:hAnsi="Flanders Art Serif"/>
      <w:sz w:val="19"/>
    </w:rPr>
    <w:tblPr>
      <w:tblStyleRowBandSize w:val="1"/>
      <w:tblStyleColBandSize w:val="1"/>
      <w:tblBorders>
        <w:top w:val="single" w:sz="8" w:space="0" w:color="2EBABA"/>
        <w:left w:val="single" w:sz="8" w:space="0" w:color="2EBABA"/>
        <w:bottom w:val="single" w:sz="8" w:space="0" w:color="2EBABA"/>
        <w:right w:val="single" w:sz="8" w:space="0" w:color="2EBABA"/>
        <w:insideH w:val="single" w:sz="8" w:space="0" w:color="2EBABA"/>
      </w:tblBorders>
    </w:tblPr>
    <w:tcPr>
      <w:shd w:val="clear" w:color="auto" w:fill="EEECE1"/>
    </w:tcPr>
    <w:tblStylePr w:type="firstRow">
      <w:pPr>
        <w:spacing w:before="0" w:after="0" w:line="240" w:lineRule="auto"/>
      </w:pPr>
      <w:rPr>
        <w:b/>
        <w:bCs/>
        <w:color w:val="FFFFFF"/>
      </w:rPr>
      <w:tblPr/>
      <w:tcPr>
        <w:tcBorders>
          <w:top w:val="single" w:sz="8" w:space="0" w:color="2EBABA"/>
          <w:left w:val="single" w:sz="8" w:space="0" w:color="2EBABA"/>
          <w:bottom w:val="single" w:sz="8" w:space="0" w:color="2EBABA"/>
          <w:right w:val="single" w:sz="8" w:space="0" w:color="2EBABA"/>
          <w:insideH w:val="nil"/>
          <w:insideV w:val="nil"/>
        </w:tcBorders>
        <w:shd w:val="clear" w:color="auto" w:fill="1C7070"/>
      </w:tcPr>
    </w:tblStylePr>
    <w:tblStylePr w:type="lastRow">
      <w:pPr>
        <w:spacing w:before="0" w:after="0" w:line="240" w:lineRule="auto"/>
      </w:pPr>
      <w:rPr>
        <w:b/>
        <w:bCs/>
      </w:rPr>
      <w:tblPr/>
      <w:tcPr>
        <w:tcBorders>
          <w:top w:val="double" w:sz="6" w:space="0" w:color="2EBABA"/>
          <w:left w:val="single" w:sz="8" w:space="0" w:color="2EBABA"/>
          <w:bottom w:val="single" w:sz="8" w:space="0" w:color="2EBABA"/>
          <w:right w:val="single" w:sz="8" w:space="0" w:color="2EBABA"/>
          <w:insideH w:val="nil"/>
          <w:insideV w:val="nil"/>
        </w:tcBorders>
      </w:tcPr>
    </w:tblStylePr>
    <w:tblStylePr w:type="firstCol">
      <w:rPr>
        <w:b/>
        <w:bCs/>
      </w:rPr>
    </w:tblStylePr>
    <w:tblStylePr w:type="lastCol">
      <w:rPr>
        <w:b/>
        <w:bCs/>
      </w:rPr>
    </w:tblStylePr>
    <w:tblStylePr w:type="band1Vert">
      <w:tblPr/>
      <w:tcPr>
        <w:shd w:val="clear" w:color="auto" w:fill="B5ECEC"/>
      </w:tcPr>
    </w:tblStylePr>
    <w:tblStylePr w:type="band1Horz">
      <w:tblPr/>
      <w:tcPr>
        <w:tcBorders>
          <w:insideH w:val="nil"/>
          <w:insideV w:val="nil"/>
        </w:tcBorders>
        <w:shd w:val="clear" w:color="auto" w:fill="B5ECEC"/>
      </w:tcPr>
    </w:tblStylePr>
    <w:tblStylePr w:type="band2Horz">
      <w:tblPr/>
      <w:tcPr>
        <w:tcBorders>
          <w:insideH w:val="nil"/>
          <w:insideV w:val="nil"/>
        </w:tcBorders>
      </w:tcPr>
    </w:tblStylePr>
  </w:style>
  <w:style w:type="character" w:styleId="Titelvanboek">
    <w:name w:val="Book Title"/>
    <w:uiPriority w:val="33"/>
    <w:qFormat/>
    <w:rsid w:val="00855AF6"/>
    <w:rPr>
      <w:rFonts w:ascii="FlandersArtSans-Bold" w:hAnsi="FlandersArtSans-Bold"/>
      <w:color w:val="auto"/>
      <w:sz w:val="24"/>
      <w:szCs w:val="24"/>
      <w:lang w:val="nl-BE"/>
    </w:rPr>
  </w:style>
  <w:style w:type="paragraph" w:styleId="Titel">
    <w:name w:val="Title"/>
    <w:basedOn w:val="Standaard"/>
    <w:next w:val="Standaard"/>
    <w:link w:val="TitelChar"/>
    <w:uiPriority w:val="10"/>
    <w:rsid w:val="00C038F1"/>
    <w:pPr>
      <w:framePr w:wrap="notBeside" w:vAnchor="text" w:hAnchor="text" w:y="1"/>
      <w:spacing w:before="420" w:after="520" w:line="1200" w:lineRule="exact"/>
    </w:pPr>
    <w:rPr>
      <w:rFonts w:ascii="FlandersArtSans-Medium" w:eastAsia="Times New Roman" w:hAnsi="FlandersArtSans-Medium"/>
      <w:caps/>
      <w:color w:val="auto"/>
      <w:spacing w:val="5"/>
      <w:sz w:val="100"/>
      <w:szCs w:val="56"/>
      <w:u w:val="single"/>
    </w:rPr>
  </w:style>
  <w:style w:type="character" w:customStyle="1" w:styleId="TitelChar">
    <w:name w:val="Titel Char"/>
    <w:link w:val="Titel"/>
    <w:uiPriority w:val="10"/>
    <w:rsid w:val="0071761D"/>
    <w:rPr>
      <w:rFonts w:ascii="FlandersArtSans-Medium" w:eastAsia="Times New Roman" w:hAnsi="FlandersArtSans-Medium" w:cs="Times New Roman"/>
      <w:caps/>
      <w:spacing w:val="5"/>
      <w:sz w:val="100"/>
      <w:szCs w:val="56"/>
      <w:u w:val="single"/>
      <w:lang w:val="nl-BE"/>
    </w:rPr>
  </w:style>
  <w:style w:type="character" w:customStyle="1" w:styleId="Kop1Char">
    <w:name w:val="Kop 1 Char"/>
    <w:link w:val="Kop1"/>
    <w:uiPriority w:val="9"/>
    <w:rsid w:val="00855AF6"/>
    <w:rPr>
      <w:rFonts w:ascii="FlandersArtSans-Bold" w:eastAsia="Times New Roman" w:hAnsi="FlandersArtSans-Bold" w:cs="Times New Roman"/>
      <w:bCs/>
      <w:caps/>
      <w:color w:val="3C3D3C"/>
      <w:sz w:val="36"/>
      <w:szCs w:val="52"/>
      <w:lang w:val="nl-BE"/>
    </w:rPr>
  </w:style>
  <w:style w:type="paragraph" w:styleId="Kopvaninhoudsopgave">
    <w:name w:val="TOC Heading"/>
    <w:basedOn w:val="Standaard"/>
    <w:next w:val="Standaard"/>
    <w:uiPriority w:val="39"/>
    <w:unhideWhenUsed/>
    <w:rsid w:val="008859A1"/>
    <w:pPr>
      <w:spacing w:after="240"/>
    </w:pPr>
    <w:rPr>
      <w:rFonts w:ascii="FlandersArtSans-Regular" w:hAnsi="FlandersArtSans-Regular"/>
      <w:caps/>
      <w:color w:val="3C3D3C"/>
      <w:sz w:val="24"/>
      <w:szCs w:val="28"/>
    </w:rPr>
  </w:style>
  <w:style w:type="character" w:customStyle="1" w:styleId="Kop2Char">
    <w:name w:val="Kop 2 Char"/>
    <w:link w:val="Kop2"/>
    <w:uiPriority w:val="9"/>
    <w:rsid w:val="00A5641B"/>
    <w:rPr>
      <w:rFonts w:ascii="FlandersArtSans-Regular" w:eastAsia="Times New Roman" w:hAnsi="FlandersArtSans-Regular" w:cs="Times New Roman"/>
      <w:bCs/>
      <w:caps/>
      <w:color w:val="000000"/>
      <w:sz w:val="32"/>
      <w:szCs w:val="32"/>
      <w:u w:val="dotted"/>
      <w:lang w:val="nl-BE"/>
    </w:rPr>
  </w:style>
  <w:style w:type="character" w:customStyle="1" w:styleId="Kop3Char">
    <w:name w:val="Kop 3 Char"/>
    <w:link w:val="Kop3"/>
    <w:uiPriority w:val="9"/>
    <w:rsid w:val="00855AF6"/>
    <w:rPr>
      <w:rFonts w:ascii="FlandersArtSerif-Bold" w:eastAsia="Times New Roman" w:hAnsi="FlandersArtSerif-Bold" w:cs="Times New Roman"/>
      <w:bCs/>
      <w:color w:val="9B9DA0"/>
      <w:sz w:val="24"/>
      <w:szCs w:val="24"/>
      <w:lang w:val="nl-BE"/>
    </w:rPr>
  </w:style>
  <w:style w:type="character" w:customStyle="1" w:styleId="Kop4Char">
    <w:name w:val="Kop 4 Char"/>
    <w:link w:val="Kop4"/>
    <w:uiPriority w:val="9"/>
    <w:rsid w:val="00855AF6"/>
    <w:rPr>
      <w:rFonts w:ascii="FlandersArtSerif-Bold" w:eastAsia="Times New Roman" w:hAnsi="FlandersArtSerif-Bold" w:cs="Times New Roman"/>
      <w:bCs/>
      <w:iCs/>
      <w:color w:val="000000"/>
      <w:u w:val="single"/>
      <w:lang w:val="nl-BE"/>
    </w:rPr>
  </w:style>
  <w:style w:type="character" w:customStyle="1" w:styleId="Kop5Char">
    <w:name w:val="Kop 5 Char"/>
    <w:link w:val="Kop5"/>
    <w:uiPriority w:val="9"/>
    <w:rsid w:val="00444C33"/>
    <w:rPr>
      <w:rFonts w:ascii="FlandersArtSans-Regular" w:eastAsia="Times New Roman" w:hAnsi="FlandersArtSans-Regular" w:cs="Times New Roman"/>
      <w:color w:val="3C3D3C"/>
      <w:lang w:val="nl-BE"/>
    </w:rPr>
  </w:style>
  <w:style w:type="character" w:customStyle="1" w:styleId="Kop6Char">
    <w:name w:val="Kop 6 Char"/>
    <w:link w:val="Kop6"/>
    <w:uiPriority w:val="9"/>
    <w:rsid w:val="00444C33"/>
    <w:rPr>
      <w:rFonts w:ascii="FlandersArtSerif-Regular" w:eastAsia="Times New Roman" w:hAnsi="FlandersArtSerif-Regular" w:cs="Times New Roman"/>
      <w:iCs/>
      <w:color w:val="6F7173"/>
      <w:lang w:val="nl-BE"/>
    </w:rPr>
  </w:style>
  <w:style w:type="character" w:customStyle="1" w:styleId="Kop7Char">
    <w:name w:val="Kop 7 Char"/>
    <w:link w:val="Kop7"/>
    <w:uiPriority w:val="9"/>
    <w:rsid w:val="00444C33"/>
    <w:rPr>
      <w:rFonts w:ascii="FlandersArtSerif-Medium" w:eastAsia="Times New Roman" w:hAnsi="FlandersArtSerif-Medium" w:cs="Times New Roman"/>
      <w:iCs/>
      <w:color w:val="9B9DA0"/>
      <w:lang w:val="nl-BE"/>
    </w:rPr>
  </w:style>
  <w:style w:type="character" w:customStyle="1" w:styleId="Kop8Char">
    <w:name w:val="Kop 8 Char"/>
    <w:link w:val="Kop8"/>
    <w:uiPriority w:val="9"/>
    <w:rsid w:val="00444C33"/>
    <w:rPr>
      <w:rFonts w:ascii="FlandersArtSerif-Regular" w:eastAsia="Times New Roman" w:hAnsi="FlandersArtSerif-Regular" w:cs="Times New Roman"/>
      <w:color w:val="3C3D3C"/>
      <w:szCs w:val="20"/>
      <w:lang w:val="nl-BE"/>
    </w:rPr>
  </w:style>
  <w:style w:type="character" w:customStyle="1" w:styleId="Kop9Char">
    <w:name w:val="Kop 9 Char"/>
    <w:link w:val="Kop9"/>
    <w:uiPriority w:val="9"/>
    <w:rsid w:val="00444C33"/>
    <w:rPr>
      <w:rFonts w:ascii="FlandersArtSerif-Regular" w:eastAsia="Times New Roman" w:hAnsi="FlandersArtSerif-Regular" w:cs="Times New Roman"/>
      <w:iCs/>
      <w:color w:val="6F7173"/>
      <w:szCs w:val="20"/>
      <w:lang w:val="nl-BE"/>
    </w:rPr>
  </w:style>
  <w:style w:type="paragraph" w:styleId="Inhopg1">
    <w:name w:val="toc 1"/>
    <w:basedOn w:val="Standaard"/>
    <w:next w:val="Standaard"/>
    <w:autoRedefine/>
    <w:uiPriority w:val="39"/>
    <w:unhideWhenUsed/>
    <w:rsid w:val="00C038F1"/>
    <w:pPr>
      <w:tabs>
        <w:tab w:val="clear" w:pos="3686"/>
        <w:tab w:val="left" w:pos="851"/>
        <w:tab w:val="right" w:leader="dot" w:pos="9060"/>
      </w:tabs>
      <w:spacing w:before="60" w:after="60"/>
    </w:pPr>
    <w:rPr>
      <w:noProof/>
      <w:color w:val="000000"/>
    </w:rPr>
  </w:style>
  <w:style w:type="paragraph" w:styleId="Inhopg2">
    <w:name w:val="toc 2"/>
    <w:basedOn w:val="Standaard"/>
    <w:next w:val="Standaard"/>
    <w:autoRedefine/>
    <w:uiPriority w:val="39"/>
    <w:unhideWhenUsed/>
    <w:rsid w:val="00C038F1"/>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C038F1"/>
    <w:pPr>
      <w:tabs>
        <w:tab w:val="clear" w:pos="3686"/>
        <w:tab w:val="left" w:pos="851"/>
        <w:tab w:val="right" w:pos="9060"/>
      </w:tabs>
    </w:pPr>
    <w:rPr>
      <w:noProof/>
      <w:color w:val="9B9DA0"/>
      <w:sz w:val="18"/>
    </w:rPr>
  </w:style>
  <w:style w:type="character" w:styleId="Hyperlink">
    <w:name w:val="Hyperlink"/>
    <w:uiPriority w:val="99"/>
    <w:unhideWhenUsed/>
    <w:rsid w:val="00C038F1"/>
    <w:rPr>
      <w:color w:val="3C96BE"/>
      <w:u w:val="single"/>
    </w:rPr>
  </w:style>
  <w:style w:type="paragraph" w:styleId="Lijstalinea">
    <w:name w:val="List Paragraph"/>
    <w:basedOn w:val="Standaard"/>
    <w:uiPriority w:val="34"/>
    <w:qFormat/>
    <w:rsid w:val="00C038F1"/>
    <w:pPr>
      <w:ind w:left="426"/>
    </w:pPr>
  </w:style>
  <w:style w:type="paragraph" w:styleId="Lijstopsomteken">
    <w:name w:val="List Bullet"/>
    <w:basedOn w:val="Vlottetekst-roodMSF"/>
    <w:uiPriority w:val="99"/>
    <w:unhideWhenUsed/>
    <w:qFormat/>
    <w:rsid w:val="0094678B"/>
    <w:pPr>
      <w:numPr>
        <w:numId w:val="12"/>
      </w:numPr>
    </w:pPr>
  </w:style>
  <w:style w:type="paragraph" w:styleId="Lijstopsomteken2">
    <w:name w:val="List Bullet 2"/>
    <w:basedOn w:val="Inspringing"/>
    <w:uiPriority w:val="99"/>
    <w:unhideWhenUsed/>
    <w:rsid w:val="0094678B"/>
    <w:pPr>
      <w:numPr>
        <w:numId w:val="13"/>
      </w:numPr>
    </w:pPr>
  </w:style>
  <w:style w:type="paragraph" w:styleId="Lijstopsomteken3">
    <w:name w:val="List Bullet 3"/>
    <w:basedOn w:val="Standaard"/>
    <w:uiPriority w:val="99"/>
    <w:unhideWhenUsed/>
    <w:rsid w:val="00C038F1"/>
    <w:pPr>
      <w:numPr>
        <w:numId w:val="4"/>
      </w:numPr>
    </w:pPr>
  </w:style>
  <w:style w:type="paragraph" w:styleId="Lijstopsomteken4">
    <w:name w:val="List Bullet 4"/>
    <w:basedOn w:val="Standaard"/>
    <w:uiPriority w:val="99"/>
    <w:unhideWhenUsed/>
    <w:rsid w:val="00C038F1"/>
    <w:pPr>
      <w:numPr>
        <w:numId w:val="5"/>
      </w:numPr>
      <w:tabs>
        <w:tab w:val="clear" w:pos="3686"/>
      </w:tabs>
    </w:pPr>
  </w:style>
  <w:style w:type="paragraph" w:styleId="Lijstopsomteken5">
    <w:name w:val="List Bullet 5"/>
    <w:basedOn w:val="Standaard"/>
    <w:uiPriority w:val="99"/>
    <w:unhideWhenUsed/>
    <w:rsid w:val="00C038F1"/>
    <w:pPr>
      <w:numPr>
        <w:numId w:val="6"/>
      </w:numPr>
      <w:tabs>
        <w:tab w:val="clear" w:pos="3686"/>
      </w:tabs>
    </w:pPr>
  </w:style>
  <w:style w:type="paragraph" w:styleId="Voetnoottekst">
    <w:name w:val="footnote text"/>
    <w:basedOn w:val="Standaard"/>
    <w:link w:val="VoetnoottekstChar"/>
    <w:uiPriority w:val="99"/>
    <w:unhideWhenUsed/>
    <w:rsid w:val="00C038F1"/>
    <w:pPr>
      <w:spacing w:line="240" w:lineRule="auto"/>
    </w:pPr>
    <w:rPr>
      <w:sz w:val="14"/>
      <w:szCs w:val="20"/>
    </w:rPr>
  </w:style>
  <w:style w:type="character" w:customStyle="1" w:styleId="VoetnoottekstChar">
    <w:name w:val="Voetnoottekst Char"/>
    <w:link w:val="Voetnoottekst"/>
    <w:uiPriority w:val="99"/>
    <w:rsid w:val="00932353"/>
    <w:rPr>
      <w:rFonts w:ascii="FlandersArtSerif-Regular" w:hAnsi="FlandersArtSerif-Regular"/>
      <w:color w:val="1D1B11"/>
      <w:sz w:val="14"/>
      <w:szCs w:val="20"/>
      <w:lang w:val="nl-BE"/>
    </w:rPr>
  </w:style>
  <w:style w:type="character" w:styleId="Voetnootmarkering">
    <w:name w:val="footnote reference"/>
    <w:uiPriority w:val="99"/>
    <w:semiHidden/>
    <w:unhideWhenUsed/>
    <w:rsid w:val="00C038F1"/>
    <w:rPr>
      <w:vertAlign w:val="superscript"/>
    </w:rPr>
  </w:style>
  <w:style w:type="paragraph" w:styleId="Lijstmetafbeeldingen">
    <w:name w:val="table of figures"/>
    <w:basedOn w:val="Standaard"/>
    <w:next w:val="Standaard"/>
    <w:uiPriority w:val="99"/>
    <w:semiHidden/>
    <w:unhideWhenUsed/>
    <w:rsid w:val="00C038F1"/>
    <w:pPr>
      <w:tabs>
        <w:tab w:val="clear" w:pos="3686"/>
      </w:tabs>
    </w:pPr>
    <w:rPr>
      <w:b/>
      <w:color w:val="1C7070"/>
      <w:sz w:val="24"/>
    </w:rPr>
  </w:style>
  <w:style w:type="paragraph" w:styleId="Bronvermelding">
    <w:name w:val="table of authorities"/>
    <w:basedOn w:val="Standaard"/>
    <w:next w:val="Standaard"/>
    <w:uiPriority w:val="99"/>
    <w:semiHidden/>
    <w:unhideWhenUsed/>
    <w:rsid w:val="00C038F1"/>
    <w:pPr>
      <w:tabs>
        <w:tab w:val="clear" w:pos="3686"/>
      </w:tabs>
      <w:ind w:left="200" w:hanging="200"/>
    </w:pPr>
    <w:rPr>
      <w:color w:val="1C7070"/>
      <w:sz w:val="24"/>
    </w:rPr>
  </w:style>
  <w:style w:type="paragraph" w:styleId="Lijstnummering">
    <w:name w:val="List Number"/>
    <w:basedOn w:val="Lijstalinea"/>
    <w:uiPriority w:val="99"/>
    <w:unhideWhenUsed/>
    <w:rsid w:val="00C038F1"/>
    <w:pPr>
      <w:numPr>
        <w:numId w:val="7"/>
      </w:numPr>
    </w:pPr>
  </w:style>
  <w:style w:type="paragraph" w:styleId="Lijstnummering2">
    <w:name w:val="List Number 2"/>
    <w:basedOn w:val="Lijstalinea"/>
    <w:uiPriority w:val="99"/>
    <w:unhideWhenUsed/>
    <w:rsid w:val="00C038F1"/>
    <w:pPr>
      <w:numPr>
        <w:numId w:val="8"/>
      </w:numPr>
    </w:pPr>
  </w:style>
  <w:style w:type="paragraph" w:styleId="Lijstnummering3">
    <w:name w:val="List Number 3"/>
    <w:basedOn w:val="Lijstalinea"/>
    <w:uiPriority w:val="99"/>
    <w:unhideWhenUsed/>
    <w:rsid w:val="00C038F1"/>
    <w:pPr>
      <w:numPr>
        <w:numId w:val="9"/>
      </w:numPr>
    </w:pPr>
  </w:style>
  <w:style w:type="paragraph" w:styleId="Lijstnummering4">
    <w:name w:val="List Number 4"/>
    <w:basedOn w:val="Lijstalinea"/>
    <w:uiPriority w:val="99"/>
    <w:unhideWhenUsed/>
    <w:rsid w:val="00C038F1"/>
    <w:pPr>
      <w:numPr>
        <w:numId w:val="10"/>
      </w:numPr>
    </w:pPr>
  </w:style>
  <w:style w:type="paragraph" w:styleId="Lijstnummering5">
    <w:name w:val="List Number 5"/>
    <w:basedOn w:val="Lijstalinea"/>
    <w:uiPriority w:val="99"/>
    <w:unhideWhenUsed/>
    <w:rsid w:val="00C038F1"/>
    <w:pPr>
      <w:numPr>
        <w:numId w:val="11"/>
      </w:numPr>
    </w:pPr>
  </w:style>
  <w:style w:type="paragraph" w:styleId="Citaat">
    <w:name w:val="Quote"/>
    <w:basedOn w:val="Standaard"/>
    <w:next w:val="Standaard"/>
    <w:link w:val="CitaatChar"/>
    <w:uiPriority w:val="29"/>
    <w:rsid w:val="00C038F1"/>
    <w:pPr>
      <w:spacing w:before="120" w:after="120" w:line="320" w:lineRule="exact"/>
      <w:ind w:left="709" w:right="567" w:hanging="142"/>
    </w:pPr>
    <w:rPr>
      <w:color w:val="auto"/>
      <w:sz w:val="28"/>
      <w:szCs w:val="28"/>
    </w:rPr>
  </w:style>
  <w:style w:type="character" w:customStyle="1" w:styleId="CitaatChar">
    <w:name w:val="Citaat Char"/>
    <w:link w:val="Citaat"/>
    <w:uiPriority w:val="29"/>
    <w:rsid w:val="00D0421E"/>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C038F1"/>
    <w:rPr>
      <w:b/>
      <w:color w:val="2F2F2F"/>
    </w:rPr>
  </w:style>
  <w:style w:type="character" w:customStyle="1" w:styleId="DuidelijkcitaatChar">
    <w:name w:val="Duidelijk citaat Char"/>
    <w:link w:val="Duidelijkcitaat"/>
    <w:uiPriority w:val="30"/>
    <w:rsid w:val="00EE09B9"/>
    <w:rPr>
      <w:rFonts w:ascii="FlandersArtSerif-Regular" w:hAnsi="FlandersArtSerif-Regular"/>
      <w:b/>
      <w:color w:val="2F2F2F"/>
      <w:sz w:val="28"/>
      <w:szCs w:val="28"/>
      <w:lang w:val="nl-BE"/>
    </w:rPr>
  </w:style>
  <w:style w:type="character" w:styleId="Nadruk">
    <w:name w:val="Emphasis"/>
    <w:uiPriority w:val="20"/>
    <w:rsid w:val="00C038F1"/>
    <w:rPr>
      <w:b/>
      <w:i/>
      <w:iCs/>
    </w:rPr>
  </w:style>
  <w:style w:type="character" w:styleId="Subtieleverwijzing">
    <w:name w:val="Subtle Reference"/>
    <w:uiPriority w:val="31"/>
    <w:rsid w:val="00C038F1"/>
    <w:rPr>
      <w:caps/>
      <w:smallCaps w:val="0"/>
      <w:color w:val="auto"/>
      <w:sz w:val="16"/>
      <w:u w:val="none"/>
      <w:bdr w:val="none" w:sz="0" w:space="0" w:color="auto"/>
    </w:rPr>
  </w:style>
  <w:style w:type="character" w:styleId="Intensieveverwijzing">
    <w:name w:val="Intense Reference"/>
    <w:uiPriority w:val="32"/>
    <w:rsid w:val="00C038F1"/>
    <w:rPr>
      <w:b/>
      <w:bCs/>
      <w:i w:val="0"/>
      <w:caps/>
      <w:smallCaps w:val="0"/>
      <w:color w:val="auto"/>
      <w:spacing w:val="5"/>
      <w:sz w:val="16"/>
      <w:u w:val="none"/>
    </w:rPr>
  </w:style>
  <w:style w:type="paragraph" w:styleId="Bijschrift">
    <w:name w:val="caption"/>
    <w:basedOn w:val="Standaard"/>
    <w:next w:val="Standaard"/>
    <w:uiPriority w:val="35"/>
    <w:unhideWhenUsed/>
    <w:rsid w:val="00C038F1"/>
    <w:pPr>
      <w:spacing w:before="120" w:after="200" w:line="240" w:lineRule="auto"/>
    </w:pPr>
    <w:rPr>
      <w:bCs/>
      <w:color w:val="auto"/>
      <w:sz w:val="18"/>
      <w:szCs w:val="18"/>
    </w:rPr>
  </w:style>
  <w:style w:type="table" w:customStyle="1" w:styleId="TabelVO">
    <w:name w:val="Tabel VO"/>
    <w:basedOn w:val="Standaardtabel"/>
    <w:uiPriority w:val="99"/>
    <w:rsid w:val="00C038F1"/>
    <w:pPr>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EECE1"/>
      <w:vAlign w:val="center"/>
    </w:tcPr>
  </w:style>
  <w:style w:type="table" w:styleId="Lijsttabel6kleurrijk">
    <w:name w:val="List Table 6 Colorful"/>
    <w:basedOn w:val="Standaardtabel"/>
    <w:uiPriority w:val="51"/>
    <w:rsid w:val="00C038F1"/>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Rastertabel4">
    <w:name w:val="Grid Table 4"/>
    <w:basedOn w:val="TabelVO"/>
    <w:uiPriority w:val="49"/>
    <w:rsid w:val="00C038F1"/>
    <w:tblPr>
      <w:tblStyleRowBandSize w:val="1"/>
      <w:tblStyleColBandSize w:val="1"/>
      <w:tblBorders>
        <w:top w:val="none" w:sz="0" w:space="0" w:color="auto"/>
        <w:left w:val="none" w:sz="0" w:space="0" w:color="auto"/>
        <w:bottom w:val="single" w:sz="4" w:space="0" w:color="666666"/>
        <w:right w:val="none" w:sz="0" w:space="0" w:color="auto"/>
        <w:insideH w:val="none" w:sz="0" w:space="0" w:color="auto"/>
        <w:insideV w:val="single" w:sz="4" w:space="0" w:color="666666"/>
      </w:tblBorders>
    </w:tblPr>
    <w:tcPr>
      <w:shd w:val="clear" w:color="auto" w:fill="auto"/>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jl1">
    <w:name w:val="Stijl1"/>
    <w:basedOn w:val="Standaardtabel"/>
    <w:uiPriority w:val="99"/>
    <w:rsid w:val="00C038F1"/>
    <w:tblPr/>
  </w:style>
  <w:style w:type="paragraph" w:customStyle="1" w:styleId="Tabelheader">
    <w:name w:val="Tabel header"/>
    <w:basedOn w:val="Standaard"/>
    <w:qFormat/>
    <w:rsid w:val="00C038F1"/>
    <w:pPr>
      <w:spacing w:line="240" w:lineRule="auto"/>
      <w:jc w:val="center"/>
    </w:pPr>
    <w:rPr>
      <w:rFonts w:ascii="FlandersArtSerif-Medium" w:hAnsi="FlandersArtSerif-Medium"/>
      <w:bCs/>
      <w:color w:val="FFFFFF"/>
      <w:sz w:val="17"/>
    </w:rPr>
  </w:style>
  <w:style w:type="paragraph" w:customStyle="1" w:styleId="Tabelinhoud">
    <w:name w:val="Tabel inhoud"/>
    <w:basedOn w:val="Standaard"/>
    <w:qFormat/>
    <w:rsid w:val="00C038F1"/>
    <w:pPr>
      <w:jc w:val="center"/>
    </w:pPr>
    <w:rPr>
      <w:bCs/>
      <w:sz w:val="17"/>
      <w:szCs w:val="17"/>
    </w:rPr>
  </w:style>
  <w:style w:type="paragraph" w:customStyle="1" w:styleId="HeaderenFooterpagina1">
    <w:name w:val="Header en Footer pagina 1"/>
    <w:basedOn w:val="Standaard"/>
    <w:qFormat/>
    <w:rsid w:val="00C038F1"/>
    <w:pPr>
      <w:spacing w:line="280" w:lineRule="exact"/>
      <w:jc w:val="right"/>
    </w:pPr>
    <w:rPr>
      <w:color w:val="auto"/>
      <w:sz w:val="24"/>
    </w:rPr>
  </w:style>
  <w:style w:type="paragraph" w:customStyle="1" w:styleId="Vlottetekst-roodMSF">
    <w:name w:val="Vlotte tekst - rood MSF"/>
    <w:basedOn w:val="Standaard"/>
    <w:rsid w:val="00C038F1"/>
    <w:pPr>
      <w:numPr>
        <w:numId w:val="3"/>
      </w:numPr>
    </w:pPr>
  </w:style>
  <w:style w:type="paragraph" w:customStyle="1" w:styleId="streepjes">
    <w:name w:val="streepjes"/>
    <w:basedOn w:val="Standaard"/>
    <w:qFormat/>
    <w:rsid w:val="00C038F1"/>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C038F1"/>
    <w:pPr>
      <w:numPr>
        <w:numId w:val="1"/>
      </w:numPr>
    </w:pPr>
  </w:style>
  <w:style w:type="paragraph" w:customStyle="1" w:styleId="TitelVo">
    <w:name w:val="Titel_Vo"/>
    <w:basedOn w:val="Titel"/>
    <w:link w:val="TitelVoChar"/>
    <w:qFormat/>
    <w:rsid w:val="0032153C"/>
    <w:pPr>
      <w:framePr w:wrap="auto" w:vAnchor="margin" w:yAlign="inline"/>
      <w:jc w:val="center"/>
    </w:pPr>
  </w:style>
  <w:style w:type="paragraph" w:customStyle="1" w:styleId="OndertitelVo">
    <w:name w:val="Ondertitel_Vo"/>
    <w:basedOn w:val="Ondertitel"/>
    <w:link w:val="OndertitelVoChar"/>
    <w:qFormat/>
    <w:rsid w:val="0032153C"/>
  </w:style>
  <w:style w:type="character" w:customStyle="1" w:styleId="TitelVoChar">
    <w:name w:val="Titel_Vo Char"/>
    <w:link w:val="TitelVo"/>
    <w:rsid w:val="0032153C"/>
    <w:rPr>
      <w:rFonts w:ascii="FlandersArtSans-Medium" w:eastAsia="Times New Roman" w:hAnsi="FlandersArtSans-Medium" w:cs="Times New Roman"/>
      <w:caps/>
      <w:spacing w:val="5"/>
      <w:sz w:val="100"/>
      <w:szCs w:val="56"/>
      <w:u w:val="single"/>
      <w:lang w:val="nl-BE"/>
    </w:rPr>
  </w:style>
  <w:style w:type="character" w:customStyle="1" w:styleId="OndertitelVoChar">
    <w:name w:val="Ondertitel_Vo Char"/>
    <w:link w:val="OndertitelVo"/>
    <w:rsid w:val="0032153C"/>
    <w:rPr>
      <w:rFonts w:ascii="FlandersArtSerif-Bold" w:hAnsi="FlandersArtSerif-Bold"/>
      <w:sz w:val="52"/>
      <w:szCs w:val="30"/>
      <w:lang w:val="nl-BE"/>
    </w:rPr>
  </w:style>
  <w:style w:type="character" w:styleId="Verwijzingopmerking">
    <w:name w:val="annotation reference"/>
    <w:basedOn w:val="Standaardalinea-lettertype"/>
    <w:uiPriority w:val="99"/>
    <w:semiHidden/>
    <w:unhideWhenUsed/>
    <w:rsid w:val="00F31429"/>
    <w:rPr>
      <w:sz w:val="16"/>
      <w:szCs w:val="16"/>
    </w:rPr>
  </w:style>
  <w:style w:type="paragraph" w:styleId="Tekstopmerking">
    <w:name w:val="annotation text"/>
    <w:basedOn w:val="Standaard"/>
    <w:link w:val="TekstopmerkingChar"/>
    <w:uiPriority w:val="99"/>
    <w:semiHidden/>
    <w:unhideWhenUsed/>
    <w:rsid w:val="00F314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1429"/>
    <w:rPr>
      <w:color w:val="1D1B11"/>
      <w:lang w:eastAsia="en-US"/>
    </w:rPr>
  </w:style>
  <w:style w:type="paragraph" w:styleId="Onderwerpvanopmerking">
    <w:name w:val="annotation subject"/>
    <w:basedOn w:val="Tekstopmerking"/>
    <w:next w:val="Tekstopmerking"/>
    <w:link w:val="OnderwerpvanopmerkingChar"/>
    <w:uiPriority w:val="99"/>
    <w:semiHidden/>
    <w:unhideWhenUsed/>
    <w:rsid w:val="00F31429"/>
    <w:rPr>
      <w:b/>
      <w:bCs/>
    </w:rPr>
  </w:style>
  <w:style w:type="character" w:customStyle="1" w:styleId="OnderwerpvanopmerkingChar">
    <w:name w:val="Onderwerp van opmerking Char"/>
    <w:basedOn w:val="TekstopmerkingChar"/>
    <w:link w:val="Onderwerpvanopmerking"/>
    <w:uiPriority w:val="99"/>
    <w:semiHidden/>
    <w:rsid w:val="00F31429"/>
    <w:rPr>
      <w:b/>
      <w:bCs/>
      <w:color w:val="1D1B11"/>
      <w:lang w:eastAsia="en-US"/>
    </w:rPr>
  </w:style>
  <w:style w:type="character" w:styleId="GevolgdeHyperlink">
    <w:name w:val="FollowedHyperlink"/>
    <w:basedOn w:val="Standaardalinea-lettertype"/>
    <w:uiPriority w:val="99"/>
    <w:semiHidden/>
    <w:unhideWhenUsed/>
    <w:rsid w:val="001D13B8"/>
    <w:rPr>
      <w:color w:val="954F72" w:themeColor="followedHyperlink"/>
      <w:u w:val="single"/>
    </w:rPr>
  </w:style>
  <w:style w:type="character" w:styleId="Onopgelostemelding">
    <w:name w:val="Unresolved Mention"/>
    <w:basedOn w:val="Standaardalinea-lettertype"/>
    <w:uiPriority w:val="99"/>
    <w:semiHidden/>
    <w:unhideWhenUsed/>
    <w:rsid w:val="00D84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1276">
      <w:bodyDiv w:val="1"/>
      <w:marLeft w:val="0"/>
      <w:marRight w:val="0"/>
      <w:marTop w:val="0"/>
      <w:marBottom w:val="0"/>
      <w:divBdr>
        <w:top w:val="none" w:sz="0" w:space="0" w:color="auto"/>
        <w:left w:val="none" w:sz="0" w:space="0" w:color="auto"/>
        <w:bottom w:val="none" w:sz="0" w:space="0" w:color="auto"/>
        <w:right w:val="none" w:sz="0" w:space="0" w:color="auto"/>
      </w:divBdr>
    </w:div>
    <w:div w:id="479230417">
      <w:bodyDiv w:val="1"/>
      <w:marLeft w:val="0"/>
      <w:marRight w:val="0"/>
      <w:marTop w:val="0"/>
      <w:marBottom w:val="0"/>
      <w:divBdr>
        <w:top w:val="none" w:sz="0" w:space="0" w:color="auto"/>
        <w:left w:val="none" w:sz="0" w:space="0" w:color="auto"/>
        <w:bottom w:val="none" w:sz="0" w:space="0" w:color="auto"/>
        <w:right w:val="none" w:sz="0" w:space="0" w:color="auto"/>
      </w:divBdr>
    </w:div>
    <w:div w:id="593251142">
      <w:bodyDiv w:val="1"/>
      <w:marLeft w:val="0"/>
      <w:marRight w:val="0"/>
      <w:marTop w:val="0"/>
      <w:marBottom w:val="0"/>
      <w:divBdr>
        <w:top w:val="none" w:sz="0" w:space="0" w:color="auto"/>
        <w:left w:val="none" w:sz="0" w:space="0" w:color="auto"/>
        <w:bottom w:val="none" w:sz="0" w:space="0" w:color="auto"/>
        <w:right w:val="none" w:sz="0" w:space="0" w:color="auto"/>
      </w:divBdr>
    </w:div>
    <w:div w:id="1354383352">
      <w:bodyDiv w:val="1"/>
      <w:marLeft w:val="0"/>
      <w:marRight w:val="0"/>
      <w:marTop w:val="0"/>
      <w:marBottom w:val="0"/>
      <w:divBdr>
        <w:top w:val="none" w:sz="0" w:space="0" w:color="auto"/>
        <w:left w:val="none" w:sz="0" w:space="0" w:color="auto"/>
        <w:bottom w:val="none" w:sz="0" w:space="0" w:color="auto"/>
        <w:right w:val="none" w:sz="0" w:space="0" w:color="auto"/>
      </w:divBdr>
    </w:div>
    <w:div w:id="1429962267">
      <w:bodyDiv w:val="1"/>
      <w:marLeft w:val="0"/>
      <w:marRight w:val="0"/>
      <w:marTop w:val="0"/>
      <w:marBottom w:val="0"/>
      <w:divBdr>
        <w:top w:val="none" w:sz="0" w:space="0" w:color="auto"/>
        <w:left w:val="none" w:sz="0" w:space="0" w:color="auto"/>
        <w:bottom w:val="none" w:sz="0" w:space="0" w:color="auto"/>
        <w:right w:val="none" w:sz="0" w:space="0" w:color="auto"/>
      </w:divBdr>
    </w:div>
    <w:div w:id="1555652911">
      <w:bodyDiv w:val="1"/>
      <w:marLeft w:val="0"/>
      <w:marRight w:val="0"/>
      <w:marTop w:val="0"/>
      <w:marBottom w:val="0"/>
      <w:divBdr>
        <w:top w:val="none" w:sz="0" w:space="0" w:color="auto"/>
        <w:left w:val="none" w:sz="0" w:space="0" w:color="auto"/>
        <w:bottom w:val="none" w:sz="0" w:space="0" w:color="auto"/>
        <w:right w:val="none" w:sz="0" w:space="0" w:color="auto"/>
      </w:divBdr>
    </w:div>
    <w:div w:id="1619798680">
      <w:bodyDiv w:val="1"/>
      <w:marLeft w:val="0"/>
      <w:marRight w:val="0"/>
      <w:marTop w:val="0"/>
      <w:marBottom w:val="0"/>
      <w:divBdr>
        <w:top w:val="none" w:sz="0" w:space="0" w:color="auto"/>
        <w:left w:val="none" w:sz="0" w:space="0" w:color="auto"/>
        <w:bottom w:val="none" w:sz="0" w:space="0" w:color="auto"/>
        <w:right w:val="none" w:sz="0" w:space="0" w:color="auto"/>
      </w:divBdr>
    </w:div>
    <w:div w:id="1794053893">
      <w:bodyDiv w:val="1"/>
      <w:marLeft w:val="0"/>
      <w:marRight w:val="0"/>
      <w:marTop w:val="0"/>
      <w:marBottom w:val="0"/>
      <w:divBdr>
        <w:top w:val="none" w:sz="0" w:space="0" w:color="auto"/>
        <w:left w:val="none" w:sz="0" w:space="0" w:color="auto"/>
        <w:bottom w:val="none" w:sz="0" w:space="0" w:color="auto"/>
        <w:right w:val="none" w:sz="0" w:space="0" w:color="auto"/>
      </w:divBdr>
    </w:div>
    <w:div w:id="202709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visuris.be/Kwalificatiecertificaatschipper"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innenvaartcommissie@vlaamsewaterweg.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dministratief of juridisch" ma:contentTypeID="0x010100657C6CCD52794DD7AE83DC079BAC4CC40100E16EF5993F4B604FB8E29FAE47AAC89A" ma:contentTypeVersion="2" ma:contentTypeDescription="Een nieuw document maken." ma:contentTypeScope="" ma:versionID="548ab2ba32bd9917750eeec520e62dd6">
  <xsd:schema xmlns:xsd="http://www.w3.org/2001/XMLSchema" xmlns:xs="http://www.w3.org/2001/XMLSchema" xmlns:p="http://schemas.microsoft.com/office/2006/metadata/properties" xmlns:ns2="d4639f3e-cc29-465f-afd3-f3cca4ab8667" targetNamespace="http://schemas.microsoft.com/office/2006/metadata/properties" ma:root="true" ma:fieldsID="029d3e59c85699af7f2bb61c9696a301" ns2:_="">
    <xsd:import namespace="d4639f3e-cc29-465f-afd3-f3cca4ab8667"/>
    <xsd:element name="properties">
      <xsd:complexType>
        <xsd:sequence>
          <xsd:element name="documentManagement">
            <xsd:complexType>
              <xsd:all>
                <xsd:element ref="ns2:p271ee006c394e74b0edbce750eb9f37" minOccurs="0"/>
                <xsd:element ref="ns2:TaxCatchAll" minOccurs="0"/>
                <xsd:element ref="ns2:TaxCatchAllLabel" minOccurs="0"/>
                <xsd:element ref="ns2:Swim_DocumentkeuzeSelect" minOccurs="0"/>
                <xsd:element ref="ns2:Swim_LocatieSelect" minOccurs="0"/>
                <xsd:element ref="ns2:Swim_MapsUrl" minOccurs="0"/>
                <xsd:element ref="ns2:Swim_DocumentStatus"/>
                <xsd:element ref="ns2:Swim_Posttype" minOccurs="0"/>
                <xsd:element ref="ns2:Swim_PostStukdatum" minOccurs="0"/>
                <xsd:element ref="ns2:Swim_LinkedDocs" minOccurs="0"/>
                <xsd:element ref="ns2:Swim_LinkedPost" minOccurs="0"/>
                <xsd:element ref="ns2:Swim_PostData" minOccurs="0"/>
                <xsd:element ref="ns2:Swim_PostBetreft" minOccurs="0"/>
                <xsd:element ref="ns2:Swim_PostCorrespond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39f3e-cc29-465f-afd3-f3cca4ab8667" elementFormDefault="qualified">
    <xsd:import namespace="http://schemas.microsoft.com/office/2006/documentManagement/types"/>
    <xsd:import namespace="http://schemas.microsoft.com/office/infopath/2007/PartnerControls"/>
    <xsd:element name="p271ee006c394e74b0edbce750eb9f37" ma:index="8" nillable="true" ma:taxonomy="true" ma:internalName="p271ee006c394e74b0edbce750eb9f37" ma:taxonomyFieldName="Swim_Documentkeuze" ma:displayName="Documentkeuze" ma:readOnly="false" ma:default="1;#Document|dbbecb69-eb33-4846-89cd-0c32364b338b" ma:fieldId="{9271ee00-6c39-4e74-b0ed-bce750eb9f37}" ma:sspId="22995c3e-323e-4649-8ba8-3b4afb6bc39e" ma:termSetId="76c17a19-9843-4884-b2da-4c3622f661a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60b1122-7e90-4e16-bac0-ec3cc3e28f7b}" ma:internalName="TaxCatchAll" ma:showField="CatchAllData" ma:web="d4639f3e-cc29-465f-afd3-f3cca4ab86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60b1122-7e90-4e16-bac0-ec3cc3e28f7b}" ma:internalName="TaxCatchAllLabel" ma:readOnly="true" ma:showField="CatchAllDataLabel" ma:web="d4639f3e-cc29-465f-afd3-f3cca4ab8667">
      <xsd:complexType>
        <xsd:complexContent>
          <xsd:extension base="dms:MultiChoiceLookup">
            <xsd:sequence>
              <xsd:element name="Value" type="dms:Lookup" maxOccurs="unbounded" minOccurs="0" nillable="true"/>
            </xsd:sequence>
          </xsd:extension>
        </xsd:complexContent>
      </xsd:complexType>
    </xsd:element>
    <xsd:element name="Swim_DocumentkeuzeSelect" ma:index="12" nillable="true" ma:displayName="Documentkeuze (Internal)" ma:internalName="Swim_DocumentkeuzeSelect" ma:readOnly="false">
      <xsd:simpleType>
        <xsd:restriction base="dms:Unknown"/>
      </xsd:simpleType>
    </xsd:element>
    <xsd:element name="Swim_LocatieSelect" ma:index="13" nillable="true" ma:displayName="Locatie" ma:internalName="Swim_LocatieSelect" ma:readOnly="false">
      <xsd:simpleType>
        <xsd:restriction base="dms:Unknown"/>
      </xsd:simpleType>
    </xsd:element>
    <xsd:element name="Swim_MapsUrl" ma:index="14" nillable="true" ma:displayName="Kaart" ma:format="Image" ma:internalName="Swim_Maps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wim_DocumentStatus" ma:index="15" ma:displayName="Documentstatus" ma:default="Finaal" ma:format="Dropdown" ma:internalName="Swim_DocumentStatus" ma:readOnly="false">
      <xsd:simpleType>
        <xsd:restriction base="dms:Choice">
          <xsd:enumeration value="Ontwerp"/>
          <xsd:enumeration value="Finaal"/>
        </xsd:restriction>
      </xsd:simpleType>
    </xsd:element>
    <xsd:element name="Swim_Posttype" ma:index="16" nillable="true" ma:displayName="Posttype" ma:format="Dropdown" ma:internalName="Swim_Posttype" ma:readOnly="false">
      <xsd:simpleType>
        <xsd:restriction base="dms:Choice">
          <xsd:enumeration value="In"/>
          <xsd:enumeration value="Uit"/>
        </xsd:restriction>
      </xsd:simpleType>
    </xsd:element>
    <xsd:element name="Swim_PostStukdatum" ma:index="17" nillable="true" ma:displayName="Stukdatum" ma:format="DateOnly" ma:internalName="Swim_PostStukdatum" ma:readOnly="false">
      <xsd:simpleType>
        <xsd:restriction base="dms:DateTime"/>
      </xsd:simpleType>
    </xsd:element>
    <xsd:element name="Swim_LinkedDocs" ma:index="18" nillable="true" ma:displayName="Gekoppelde documenten" ma:internalName="Swim_LinkedDocs" ma:readOnly="false">
      <xsd:simpleType>
        <xsd:restriction base="dms:Note"/>
      </xsd:simpleType>
    </xsd:element>
    <xsd:element name="Swim_LinkedPost" ma:index="19" nillable="true" ma:displayName="Gekoppelde poststukken" ma:internalName="Swim_LinkedPost" ma:readOnly="false">
      <xsd:simpleType>
        <xsd:restriction base="dms:Note"/>
      </xsd:simpleType>
    </xsd:element>
    <xsd:element name="Swim_PostData" ma:index="20" nillable="true" ma:displayName="Post-gerelateerde gegevens" ma:internalName="Swim_PostData" ma:readOnly="false">
      <xsd:simpleType>
        <xsd:restriction base="dms:Note"/>
      </xsd:simpleType>
    </xsd:element>
    <xsd:element name="Swim_PostBetreft" ma:index="21" nillable="true" ma:displayName="Betreft" ma:internalName="Swim_PostBetreft" ma:readOnly="false">
      <xsd:simpleType>
        <xsd:restriction base="dms:Note">
          <xsd:maxLength value="255"/>
        </xsd:restriction>
      </xsd:simpleType>
    </xsd:element>
    <xsd:element name="Swim_PostCorrespondent" ma:index="22" nillable="true" ma:displayName="Correspondent" ma:internalName="Swim_PostCorrespondent"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
    <Synchronization>Asynchronous</Synchronization>
    <Type>10001</Type>
    <SequenceNumber>10000</SequenceNumber>
    <Url/>
    <Assembly>WenZ.SP.SWIM.PRSIntegratie, Version=1.0.0.0, Culture=neutral, PublicKeyToken=4b21941114151e3c</Assembly>
    <Class>WenZ.SP.SWIM.PRSIntegratie.EventReceivers.SwimDocumentEventReceiver</Class>
    <Data/>
    <Filter/>
  </Receiver>
  <Receiver>
    <Name/>
    <Synchronization>Asynchronous</Synchronization>
    <Type>10002</Type>
    <SequenceNumber>10000</SequenceNumber>
    <Url/>
    <Assembly>WenZ.SP.SWIM.PRSIntegratie, Version=1.0.0.0, Culture=neutral, PublicKeyToken=4b21941114151e3c</Assembly>
    <Class>WenZ.SP.SWIM.PRSIntegratie.EventReceivers.SwimDocumentEventReceiver</Class>
    <Data/>
    <Filter/>
  </Receiver>
  <Receiver>
    <Name/>
    <Synchronization>Synchronous</Synchronization>
    <Type>3</Type>
    <SequenceNumber>10000</SequenceNumber>
    <Url/>
    <Assembly>WenZ.SP.SWIM.PRSIntegratie, Version=1.0.0.0, Culture=neutral, PublicKeyToken=4b21941114151e3c</Assembly>
    <Class>WenZ.SP.SWIM.PRSIntegratie.EventReceivers.SwimDocumentEventReceiver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wim_Posttype xmlns="d4639f3e-cc29-465f-afd3-f3cca4ab8667" xsi:nil="true"/>
    <Swim_PostData xmlns="d4639f3e-cc29-465f-afd3-f3cca4ab8667" xsi:nil="true"/>
    <Swim_PostBetreft xmlns="d4639f3e-cc29-465f-afd3-f3cca4ab8667" xsi:nil="true"/>
    <p271ee006c394e74b0edbce750eb9f37 xmlns="d4639f3e-cc29-465f-afd3-f3cca4ab8667">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dbbecb69-eb33-4846-89cd-0c32364b338b</TermId>
        </TermInfo>
      </Terms>
    </p271ee006c394e74b0edbce750eb9f37>
    <Swim_DocumentStatus xmlns="d4639f3e-cc29-465f-afd3-f3cca4ab8667">Finaal</Swim_DocumentStatus>
    <Swim_LinkedDocs xmlns="d4639f3e-cc29-465f-afd3-f3cca4ab8667" xsi:nil="true"/>
    <Swim_LocatieSelect xmlns="d4639f3e-cc29-465f-afd3-f3cca4ab8667" xsi:nil="true"/>
    <Swim_LinkedPost xmlns="d4639f3e-cc29-465f-afd3-f3cca4ab8667" xsi:nil="true"/>
    <TaxCatchAll xmlns="d4639f3e-cc29-465f-afd3-f3cca4ab8667">
      <Value>1</Value>
    </TaxCatchAll>
    <Swim_PostStukdatum xmlns="d4639f3e-cc29-465f-afd3-f3cca4ab8667" xsi:nil="true"/>
    <Swim_PostCorrespondent xmlns="d4639f3e-cc29-465f-afd3-f3cca4ab8667" xsi:nil="true"/>
    <Swim_DocumentkeuzeSelect xmlns="d4639f3e-cc29-465f-afd3-f3cca4ab8667">Document|dbbecb69-eb33-4846-89cd-0c32364b338b</Swim_DocumentkeuzeSelect>
    <Swim_MapsUrl xmlns="d4639f3e-cc29-465f-afd3-f3cca4ab8667">
      <Url xsi:nil="true"/>
      <Description xsi:nil="true"/>
    </Swim_Maps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52899-3520-4BC2-8A6C-6F87BE31A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39f3e-cc29-465f-afd3-f3cca4ab8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E955E7-6DF1-4890-9048-495E54E485D4}">
  <ds:schemaRefs>
    <ds:schemaRef ds:uri="http://schemas.openxmlformats.org/officeDocument/2006/bibliography"/>
  </ds:schemaRefs>
</ds:datastoreItem>
</file>

<file path=customXml/itemProps4.xml><?xml version="1.0" encoding="utf-8"?>
<ds:datastoreItem xmlns:ds="http://schemas.openxmlformats.org/officeDocument/2006/customXml" ds:itemID="{E9540A56-7360-4E94-8799-410D439F5BEB}">
  <ds:schemaRefs>
    <ds:schemaRef ds:uri="http://schemas.microsoft.com/sharepoint/events"/>
  </ds:schemaRefs>
</ds:datastoreItem>
</file>

<file path=customXml/itemProps5.xml><?xml version="1.0" encoding="utf-8"?>
<ds:datastoreItem xmlns:ds="http://schemas.openxmlformats.org/officeDocument/2006/customXml" ds:itemID="{97712299-AD1A-422E-82C6-7FEE57892B2A}">
  <ds:schemaRefs>
    <ds:schemaRef ds:uri="http://schemas.microsoft.com/office/2006/metadata/properties"/>
    <ds:schemaRef ds:uri="http://schemas.microsoft.com/office/infopath/2007/PartnerControls"/>
    <ds:schemaRef ds:uri="d4639f3e-cc29-465f-afd3-f3cca4ab8667"/>
  </ds:schemaRefs>
</ds:datastoreItem>
</file>

<file path=customXml/itemProps6.xml><?xml version="1.0" encoding="utf-8"?>
<ds:datastoreItem xmlns:ds="http://schemas.openxmlformats.org/officeDocument/2006/customXml" ds:itemID="{94339152-E3E9-4B20-B412-EFC57AFB2A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736</Words>
  <Characters>4049</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Riviergedeelten examen.docx</vt:lpstr>
      <vt:lpstr>Bewijs riviergedeelten_aanvraag_examen.docx</vt:lpstr>
    </vt:vector>
  </TitlesOfParts>
  <Company>Vlaamse Overheid</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Riviergedeelten examen.docx</dc:title>
  <dc:subject/>
  <dc:creator>Demeyere, Leontien</dc:creator>
  <cp:keywords/>
  <cp:lastModifiedBy>Nathalie Colonne</cp:lastModifiedBy>
  <cp:revision>6</cp:revision>
  <cp:lastPrinted>2022-10-20T06:27:00Z</cp:lastPrinted>
  <dcterms:created xsi:type="dcterms:W3CDTF">2023-03-10T12:21:00Z</dcterms:created>
  <dcterms:modified xsi:type="dcterms:W3CDTF">2023-04-13T11:14:00Z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0x010100657C6CCD52794DD7AE83DC079BAC4CC40100E16EF5993F4B604FB8E29FAE47AAC89A</vt:lpwstr>
  </property>
  <property fmtid="{D5CDD505-2E9C-101B-9397-08002B2CF9AE}" pid="3" name="DocEvtRec_Added">
    <vt:lpwstr>1</vt:lpwstr>
  </property>
  <property fmtid="{D5CDD505-2E9C-101B-9397-08002B2CF9AE}" pid="4" name="Swim_Documentkeuze">
    <vt:lpwstr>1;#Document|dbbecb69-eb33-4846-89cd-0c32364b338b</vt:lpwstr>
  </property>
  <property fmtid="{D5CDD505-2E9C-101B-9397-08002B2CF9AE}" pid="5" name="DocEvtRec_Updated">
    <vt:lpwstr>1</vt:lpwstr>
  </property>
</Properties>
</file>