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798" w14:textId="77777777" w:rsidR="00C155E8" w:rsidRDefault="00C155E8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</w:p>
    <w:p w14:paraId="0243DBB1" w14:textId="113E534A" w:rsidR="00D65961" w:rsidRPr="009C6A9E" w:rsidRDefault="00D55690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Kwalificatiecertificaat</w:t>
      </w:r>
      <w:r w:rsidR="00234B5E">
        <w:rPr>
          <w:rFonts w:asciiTheme="minorHAnsi" w:eastAsia="Arial" w:hAnsiTheme="minorHAnsi" w:cstheme="minorHAnsi"/>
          <w:b/>
          <w:sz w:val="32"/>
          <w:szCs w:val="32"/>
        </w:rPr>
        <w:t xml:space="preserve"> matroos</w:t>
      </w:r>
      <w:r w:rsidR="00360508"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 – aanvraag </w:t>
      </w:r>
      <w:r w:rsidR="001D13B8">
        <w:rPr>
          <w:rFonts w:asciiTheme="minorHAnsi" w:eastAsia="Arial" w:hAnsiTheme="minorHAnsi" w:cstheme="minorHAnsi"/>
          <w:b/>
          <w:sz w:val="32"/>
          <w:szCs w:val="32"/>
        </w:rPr>
        <w:t>examen</w:t>
      </w:r>
    </w:p>
    <w:p w14:paraId="004FD6F1" w14:textId="2AD488DC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36931C51" w14:textId="77777777" w:rsidR="003E1926" w:rsidRDefault="003E1926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C443085" w14:textId="77777777" w:rsidR="006A00C3" w:rsidRPr="00A84985" w:rsidRDefault="006A00C3" w:rsidP="006A00C3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429756"/>
      <w:bookmarkStart w:id="1" w:name="_Hlk26430911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7F060D71" w14:textId="77777777" w:rsidR="006A00C3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63EB1EC" w14:textId="77777777" w:rsidR="006A00C3" w:rsidRPr="00413EA5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5828756"/>
      <w:r>
        <w:rPr>
          <w:rFonts w:asciiTheme="minorHAnsi" w:hAnsiTheme="minorHAnsi" w:cstheme="minorHAnsi"/>
          <w:sz w:val="20"/>
          <w:szCs w:val="20"/>
        </w:rPr>
        <w:t>Er zijn twee opties om het bekwaamheidsbewijs aan te vragen:</w:t>
      </w:r>
    </w:p>
    <w:p w14:paraId="4E3C669A" w14:textId="77777777" w:rsidR="006A00C3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7E3900CD" w14:textId="77777777" w:rsidR="006A00C3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email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6BE0B706" w14:textId="77777777" w:rsidR="006A00C3" w:rsidRPr="00413EA5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26DA5971" w14:textId="77777777" w:rsidR="006A00C3" w:rsidRPr="004019B0" w:rsidRDefault="006A00C3" w:rsidP="006A00C3">
      <w:pPr>
        <w:pStyle w:val="Lijstalinea"/>
        <w:numPr>
          <w:ilvl w:val="0"/>
          <w:numId w:val="21"/>
        </w:num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Vul het formulier in en handteken onderaan. </w:t>
      </w:r>
    </w:p>
    <w:p w14:paraId="21A60C0F" w14:textId="77777777" w:rsidR="006A00C3" w:rsidRDefault="006A00C3" w:rsidP="006A00C3">
      <w:pPr>
        <w:pStyle w:val="Lijstalinea"/>
        <w:numPr>
          <w:ilvl w:val="0"/>
          <w:numId w:val="21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naar: </w:t>
      </w:r>
    </w:p>
    <w:p w14:paraId="7A296447" w14:textId="77777777" w:rsidR="006A00C3" w:rsidRDefault="006A00C3" w:rsidP="006A00C3">
      <w:pPr>
        <w:tabs>
          <w:tab w:val="clear" w:pos="3686"/>
        </w:tabs>
        <w:spacing w:line="276" w:lineRule="auto"/>
        <w:ind w:left="720" w:firstLine="720"/>
        <w:jc w:val="both"/>
        <w:rPr>
          <w:rFonts w:ascii="Flanders Art Sans" w:hAnsi="Flanders Art Sans"/>
          <w:color w:val="425460"/>
          <w:shd w:val="clear" w:color="auto" w:fill="FFFFFF"/>
        </w:rPr>
      </w:pPr>
    </w:p>
    <w:p w14:paraId="20F8E6EA" w14:textId="058D0C4F" w:rsidR="006A00C3" w:rsidRPr="00315D9A" w:rsidRDefault="009A55B6" w:rsidP="006A00C3">
      <w:pPr>
        <w:tabs>
          <w:tab w:val="clear" w:pos="3686"/>
        </w:tabs>
        <w:spacing w:line="276" w:lineRule="auto"/>
        <w:ind w:left="720" w:firstLine="720"/>
        <w:jc w:val="both"/>
        <w:rPr>
          <w:rFonts w:asciiTheme="minorHAnsi" w:hAnsiTheme="minorHAnsi" w:cstheme="minorHAnsi"/>
          <w:b/>
          <w:sz w:val="20"/>
          <w:szCs w:val="20"/>
        </w:rPr>
      </w:pPr>
      <w:hyperlink r:id="rId13" w:history="1">
        <w:r w:rsidR="00C155E8">
          <w:rPr>
            <w:rFonts w:asciiTheme="minorHAnsi" w:hAnsiTheme="minorHAnsi" w:cstheme="minorHAnsi"/>
            <w:b/>
            <w:sz w:val="20"/>
            <w:szCs w:val="20"/>
          </w:rPr>
          <w:t>binnenvaartcommissie@vlaamsewaterweg.be</w:t>
        </w:r>
        <w:r w:rsidR="00C155E8">
          <w:rPr>
            <w:rFonts w:asciiTheme="minorHAnsi" w:hAnsiTheme="minorHAnsi" w:cstheme="minorHAnsi"/>
            <w:b/>
            <w:sz w:val="20"/>
            <w:szCs w:val="20"/>
          </w:rPr>
          <w:br/>
        </w:r>
      </w:hyperlink>
      <w:r w:rsidR="00C155E8">
        <w:rPr>
          <w:rFonts w:asciiTheme="minorHAnsi" w:hAnsiTheme="minorHAnsi" w:cstheme="minorHAnsi"/>
          <w:b/>
          <w:sz w:val="20"/>
          <w:szCs w:val="20"/>
        </w:rPr>
        <w:tab/>
        <w:t xml:space="preserve">Onderwerp e-mail: Examen aanvraag </w:t>
      </w:r>
      <w:r w:rsidR="00D55690">
        <w:rPr>
          <w:rFonts w:asciiTheme="minorHAnsi" w:hAnsiTheme="minorHAnsi" w:cstheme="minorHAnsi"/>
          <w:b/>
          <w:sz w:val="20"/>
          <w:szCs w:val="20"/>
        </w:rPr>
        <w:t xml:space="preserve">Kwalificatiecertificaat </w:t>
      </w:r>
      <w:r w:rsidR="00C155E8">
        <w:rPr>
          <w:rFonts w:asciiTheme="minorHAnsi" w:hAnsiTheme="minorHAnsi" w:cstheme="minorHAnsi"/>
          <w:b/>
          <w:sz w:val="20"/>
          <w:szCs w:val="20"/>
        </w:rPr>
        <w:t>Matroos</w:t>
      </w:r>
    </w:p>
    <w:bookmarkEnd w:id="2"/>
    <w:p w14:paraId="07BF60E0" w14:textId="77777777" w:rsidR="006A00C3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53F417E3" w14:textId="77777777" w:rsidR="006A00C3" w:rsidRPr="00413EA5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post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5645473D" w14:textId="77777777" w:rsidR="006A00C3" w:rsidRDefault="006A00C3" w:rsidP="006A00C3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13D810C8" w14:textId="2FF055A5" w:rsidR="006A00C3" w:rsidRPr="001D0A5B" w:rsidRDefault="006A00C3" w:rsidP="001D0A5B">
      <w:pPr>
        <w:numPr>
          <w:ilvl w:val="0"/>
          <w:numId w:val="14"/>
        </w:numPr>
        <w:tabs>
          <w:tab w:val="clear" w:pos="3686"/>
        </w:tabs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63088FD6" w14:textId="77777777" w:rsidR="006A00C3" w:rsidRPr="000C541E" w:rsidRDefault="006A00C3" w:rsidP="001D0A5B">
      <w:pPr>
        <w:numPr>
          <w:ilvl w:val="0"/>
          <w:numId w:val="14"/>
        </w:numPr>
        <w:tabs>
          <w:tab w:val="clear" w:pos="3686"/>
        </w:tabs>
        <w:spacing w:after="120" w:line="360" w:lineRule="auto"/>
        <w:ind w:left="709" w:hanging="357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</w:p>
    <w:p w14:paraId="38EDF939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Cs w:val="20"/>
        </w:rPr>
        <w:tab/>
      </w:r>
      <w:r w:rsidRPr="00C155E8">
        <w:rPr>
          <w:rFonts w:asciiTheme="minorHAnsi" w:hAnsiTheme="minorHAnsi" w:cstheme="minorHAnsi"/>
          <w:b/>
          <w:szCs w:val="20"/>
        </w:rPr>
        <w:tab/>
      </w:r>
      <w:bookmarkStart w:id="3" w:name="_Hlk42000284"/>
      <w:r w:rsidRPr="00C155E8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1C7EC52B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 w:val="20"/>
          <w:szCs w:val="20"/>
        </w:rPr>
        <w:tab/>
      </w:r>
      <w:r w:rsidRPr="00C155E8">
        <w:rPr>
          <w:rFonts w:asciiTheme="minorHAnsi" w:hAnsiTheme="minorHAnsi" w:cstheme="minorHAnsi"/>
          <w:b/>
          <w:sz w:val="20"/>
          <w:szCs w:val="20"/>
        </w:rPr>
        <w:tab/>
        <w:t>Binnenvaartcommissie</w:t>
      </w:r>
    </w:p>
    <w:p w14:paraId="465EC4B5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 w:val="20"/>
          <w:szCs w:val="20"/>
        </w:rPr>
        <w:tab/>
      </w:r>
      <w:r w:rsidRPr="00C155E8">
        <w:rPr>
          <w:rFonts w:asciiTheme="minorHAnsi" w:hAnsiTheme="minorHAnsi" w:cstheme="minorHAnsi"/>
          <w:b/>
          <w:sz w:val="20"/>
          <w:szCs w:val="20"/>
        </w:rPr>
        <w:tab/>
        <w:t>Hoogmolendijk 1</w:t>
      </w:r>
    </w:p>
    <w:p w14:paraId="3CAD3589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 w:val="20"/>
          <w:szCs w:val="20"/>
        </w:rPr>
        <w:tab/>
      </w:r>
      <w:r w:rsidRPr="00C155E8">
        <w:rPr>
          <w:rFonts w:asciiTheme="minorHAnsi" w:hAnsiTheme="minorHAnsi" w:cstheme="minorHAnsi"/>
          <w:b/>
          <w:sz w:val="20"/>
          <w:szCs w:val="20"/>
        </w:rPr>
        <w:tab/>
        <w:t>2900 Schoten</w:t>
      </w:r>
    </w:p>
    <w:bookmarkEnd w:id="3"/>
    <w:p w14:paraId="298D74BF" w14:textId="32127AED" w:rsidR="006A00C3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A02A3BA" w14:textId="77777777" w:rsidR="001D0A5B" w:rsidRPr="000C541E" w:rsidRDefault="001D0A5B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2C49A3B" w14:textId="50743943" w:rsidR="006A00C3" w:rsidRPr="000C541E" w:rsidRDefault="006A00C3" w:rsidP="006A00C3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 xml:space="preserve">Na ontvangst van uw aanvraag wordt u gecontacteerd door het examencentrum om een examendatum af te spreken. </w:t>
      </w:r>
    </w:p>
    <w:p w14:paraId="39BB159F" w14:textId="356429E9" w:rsidR="006A00C3" w:rsidRPr="000C541E" w:rsidRDefault="006A00C3" w:rsidP="00947826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ab/>
      </w:r>
    </w:p>
    <w:p w14:paraId="59395A4A" w14:textId="73B2E7A2" w:rsidR="006A00C3" w:rsidRPr="000C541E" w:rsidRDefault="006A00C3" w:rsidP="006A00C3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U wordt uitgenodigd voor het examen en ontvangt de nodige richtlijnen.</w:t>
      </w:r>
      <w:bookmarkEnd w:id="0"/>
    </w:p>
    <w:bookmarkEnd w:id="1"/>
    <w:p w14:paraId="5AC3B7D1" w14:textId="77777777" w:rsidR="001D13B8" w:rsidRPr="00932B32" w:rsidRDefault="001D13B8" w:rsidP="001D13B8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33FD58A9" w14:textId="0BEFAAC2" w:rsidR="0099101D" w:rsidRDefault="001D13B8" w:rsidP="003E1926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2B32">
        <w:rPr>
          <w:rFonts w:asciiTheme="minorHAnsi" w:hAnsiTheme="minorHAnsi" w:cstheme="minorHAnsi"/>
          <w:sz w:val="20"/>
          <w:szCs w:val="20"/>
        </w:rPr>
        <w:t xml:space="preserve">Indien u geslaagd bent voor </w:t>
      </w:r>
      <w:r w:rsidR="00234B5E" w:rsidRPr="00932B32">
        <w:rPr>
          <w:rFonts w:asciiTheme="minorHAnsi" w:hAnsiTheme="minorHAnsi" w:cstheme="minorHAnsi"/>
          <w:sz w:val="20"/>
          <w:szCs w:val="20"/>
        </w:rPr>
        <w:t>beide</w:t>
      </w:r>
      <w:r w:rsidRPr="00932B32">
        <w:rPr>
          <w:rFonts w:asciiTheme="minorHAnsi" w:hAnsiTheme="minorHAnsi" w:cstheme="minorHAnsi"/>
          <w:sz w:val="20"/>
          <w:szCs w:val="20"/>
        </w:rPr>
        <w:t xml:space="preserve"> examen</w:t>
      </w:r>
      <w:r w:rsidR="00234B5E" w:rsidRPr="00932B32">
        <w:rPr>
          <w:rFonts w:asciiTheme="minorHAnsi" w:hAnsiTheme="minorHAnsi" w:cstheme="minorHAnsi"/>
          <w:sz w:val="20"/>
          <w:szCs w:val="20"/>
        </w:rPr>
        <w:t>s</w:t>
      </w:r>
      <w:r w:rsidR="0099101D">
        <w:rPr>
          <w:rFonts w:asciiTheme="minorHAnsi" w:hAnsiTheme="minorHAnsi" w:cstheme="minorHAnsi"/>
          <w:sz w:val="20"/>
          <w:szCs w:val="20"/>
        </w:rPr>
        <w:t xml:space="preserve"> (theorie</w:t>
      </w:r>
      <w:r w:rsidR="00697CBF">
        <w:rPr>
          <w:rFonts w:asciiTheme="minorHAnsi" w:hAnsiTheme="minorHAnsi" w:cstheme="minorHAnsi"/>
          <w:sz w:val="20"/>
          <w:szCs w:val="20"/>
        </w:rPr>
        <w:t xml:space="preserve"> en praktijk</w:t>
      </w:r>
      <w:r w:rsidR="0099101D">
        <w:rPr>
          <w:rFonts w:asciiTheme="minorHAnsi" w:hAnsiTheme="minorHAnsi" w:cstheme="minorHAnsi"/>
          <w:sz w:val="20"/>
          <w:szCs w:val="20"/>
        </w:rPr>
        <w:t>)</w:t>
      </w:r>
      <w:r w:rsidRPr="00932B32">
        <w:rPr>
          <w:rFonts w:asciiTheme="minorHAnsi" w:hAnsiTheme="minorHAnsi" w:cstheme="minorHAnsi"/>
          <w:sz w:val="20"/>
          <w:szCs w:val="20"/>
        </w:rPr>
        <w:t xml:space="preserve">, ontvangt u </w:t>
      </w:r>
      <w:r w:rsidR="0099101D">
        <w:rPr>
          <w:rFonts w:asciiTheme="minorHAnsi" w:hAnsiTheme="minorHAnsi" w:cstheme="minorHAnsi"/>
          <w:sz w:val="20"/>
          <w:szCs w:val="20"/>
        </w:rPr>
        <w:t>van de Vlaamse Waterweg</w:t>
      </w:r>
      <w:r w:rsidR="00A24611">
        <w:rPr>
          <w:rFonts w:asciiTheme="minorHAnsi" w:hAnsiTheme="minorHAnsi" w:cstheme="minorHAnsi"/>
          <w:sz w:val="20"/>
          <w:szCs w:val="20"/>
        </w:rPr>
        <w:t xml:space="preserve"> nv.</w:t>
      </w:r>
      <w:r w:rsidRPr="00932B32">
        <w:rPr>
          <w:rFonts w:asciiTheme="minorHAnsi" w:hAnsiTheme="minorHAnsi" w:cstheme="minorHAnsi"/>
          <w:sz w:val="20"/>
          <w:szCs w:val="20"/>
        </w:rPr>
        <w:t xml:space="preserve"> een </w:t>
      </w:r>
      <w:r w:rsidR="00697CBF">
        <w:rPr>
          <w:rFonts w:asciiTheme="minorHAnsi" w:hAnsiTheme="minorHAnsi" w:cstheme="minorHAnsi"/>
          <w:sz w:val="20"/>
          <w:szCs w:val="20"/>
        </w:rPr>
        <w:t>kwalificatiecertificaat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</w:t>
      </w:r>
      <w:r w:rsidR="00697CBF">
        <w:rPr>
          <w:rFonts w:asciiTheme="minorHAnsi" w:hAnsiTheme="minorHAnsi" w:cstheme="minorHAnsi"/>
          <w:sz w:val="20"/>
          <w:szCs w:val="20"/>
        </w:rPr>
        <w:t xml:space="preserve"> (verklaring) </w:t>
      </w:r>
      <w:r w:rsidR="00203A6E">
        <w:rPr>
          <w:rFonts w:asciiTheme="minorHAnsi" w:hAnsiTheme="minorHAnsi" w:cstheme="minorHAnsi"/>
          <w:sz w:val="20"/>
          <w:szCs w:val="20"/>
        </w:rPr>
        <w:t>m</w:t>
      </w:r>
      <w:r w:rsidR="00234B5E" w:rsidRPr="00932B32">
        <w:rPr>
          <w:rFonts w:asciiTheme="minorHAnsi" w:hAnsiTheme="minorHAnsi" w:cstheme="minorHAnsi"/>
          <w:sz w:val="20"/>
          <w:szCs w:val="20"/>
        </w:rPr>
        <w:t>atroos</w:t>
      </w:r>
      <w:r w:rsidR="00203A6E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93F199F" w14:textId="77777777" w:rsidR="0099101D" w:rsidRDefault="0099101D" w:rsidP="0099101D">
      <w:pPr>
        <w:pStyle w:val="Lijstalinea"/>
        <w:rPr>
          <w:rFonts w:asciiTheme="minorHAnsi" w:hAnsiTheme="minorHAnsi" w:cstheme="minorHAnsi"/>
          <w:sz w:val="20"/>
          <w:szCs w:val="20"/>
        </w:rPr>
      </w:pPr>
    </w:p>
    <w:p w14:paraId="5BD9F964" w14:textId="6C506FA1" w:rsidR="001C0555" w:rsidRDefault="00203A6E" w:rsidP="001C0555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Met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</w:t>
      </w:r>
      <w:r w:rsidR="00697CBF">
        <w:rPr>
          <w:rFonts w:asciiTheme="minorHAnsi" w:hAnsiTheme="minorHAnsi" w:cstheme="minorHAnsi"/>
          <w:sz w:val="20"/>
          <w:szCs w:val="20"/>
        </w:rPr>
        <w:t>dit certificaat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kan u zich aanbieden in </w:t>
      </w:r>
      <w:r w:rsidR="0099101D">
        <w:rPr>
          <w:rFonts w:asciiTheme="minorHAnsi" w:hAnsiTheme="minorHAnsi" w:cstheme="minorHAnsi"/>
          <w:sz w:val="20"/>
          <w:szCs w:val="20"/>
        </w:rPr>
        <w:t>een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binnenvaartloket</w:t>
      </w:r>
      <w:r w:rsidR="001C0555">
        <w:rPr>
          <w:rFonts w:asciiTheme="minorHAnsi" w:hAnsiTheme="minorHAnsi" w:cstheme="minorHAnsi"/>
          <w:sz w:val="20"/>
          <w:szCs w:val="20"/>
        </w:rPr>
        <w:t xml:space="preserve"> (Evergem of Schoten</w:t>
      </w:r>
      <w:r w:rsidR="006219C5">
        <w:rPr>
          <w:rFonts w:asciiTheme="minorHAnsi" w:hAnsiTheme="minorHAnsi" w:cstheme="minorHAnsi"/>
          <w:sz w:val="20"/>
          <w:szCs w:val="20"/>
        </w:rPr>
        <w:t>)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voor de vermelding matroos in het dienstboekje.</w:t>
      </w:r>
    </w:p>
    <w:p w14:paraId="5AF3AF72" w14:textId="77777777" w:rsidR="001C0555" w:rsidRDefault="001C0555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4014E3CA" w14:textId="5FFFF0D7" w:rsidR="006A00C3" w:rsidRPr="00A84985" w:rsidRDefault="00360508" w:rsidP="006A00C3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932B32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932B3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932B32">
        <w:rPr>
          <w:rFonts w:asciiTheme="minorHAnsi" w:hAnsiTheme="minorHAnsi" w:cstheme="minorHAnsi"/>
          <w:i/>
          <w:sz w:val="16"/>
          <w:szCs w:val="20"/>
        </w:rPr>
        <w:t>(verplicht in te vullen)</w:t>
      </w:r>
      <w:bookmarkStart w:id="4" w:name="_Hlk26429465"/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6A00C3" w:rsidRPr="00264635" w14:paraId="25FC650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C738C67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bookmarkStart w:id="5" w:name="_Hlk26430093"/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7DE4B51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E238520" wp14:editId="13B71796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43180</wp:posOffset>
                      </wp:positionV>
                      <wp:extent cx="5509260" cy="14046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479143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2385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5pt;margin-top:3.4pt;width:433.8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" filled="f" stroked="f">
                      <v:textbox style="mso-fit-shape-to-text:t">
                        <w:txbxContent>
                          <w:p w14:paraId="1E479143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6FAC611F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EBC8818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1BDF6A9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2108BBD" wp14:editId="7FCDBEFA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FF35D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08BBD" id="_x0000_s1027" type="#_x0000_t202" style="position:absolute;left:0;text-align:left;margin-left:3.95pt;margin-top:2.3pt;width:427.2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nMDQIAAPo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" filled="f" stroked="f">
                      <v:textbox style="mso-fit-shape-to-text:t">
                        <w:txbxContent>
                          <w:p w14:paraId="1F4FF35D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9B419F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316D727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E48CB82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433D6EB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EADFDB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3EBAA5B" w14:textId="77777777" w:rsidR="006A00C3" w:rsidRPr="00294109" w:rsidRDefault="006A00C3" w:rsidP="00E178B8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294109">
              <w:rPr>
                <w:rFonts w:asciiTheme="minorHAnsi" w:hAnsiTheme="minorHAns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5785395" wp14:editId="142B4862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-247015</wp:posOffset>
                      </wp:positionV>
                      <wp:extent cx="542544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D2E4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85395" id="_x0000_s1028" type="#_x0000_t202" style="position:absolute;left:0;text-align:left;margin-left:5.3pt;margin-top:-19.45pt;width:427.2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" filled="f" stroked="f">
                      <v:textbox style="mso-fit-shape-to-text:t">
                        <w:txbxContent>
                          <w:p w14:paraId="09FD2E4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B84957E" wp14:editId="0867DDF7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DADB6" w14:textId="77777777" w:rsidR="006A00C3" w:rsidRPr="00E10F33" w:rsidRDefault="006A00C3" w:rsidP="006A00C3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4957E" id="_x0000_s1029" type="#_x0000_t202" style="position:absolute;left:0;text-align:left;margin-left:3.9pt;margin-top:2.8pt;width:57pt;height:1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" filled="f" stroked="f">
                      <v:textbox>
                        <w:txbxContent>
                          <w:p w14:paraId="26DDADB6" w14:textId="77777777" w:rsidR="006A00C3" w:rsidRPr="00E10F33" w:rsidRDefault="006A00C3" w:rsidP="006A00C3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02F31A1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6A00C3" w:rsidRPr="00264635" w14:paraId="13EE9898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6CDA52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A45698A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3BB0262" wp14:editId="08571F2E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533C3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B0262" id="_x0000_s1030" type="#_x0000_t202" style="position:absolute;left:0;text-align:left;margin-left:165.3pt;margin-top:-20.1pt;width:102.6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" filled="f" stroked="f">
                      <v:textbox style="mso-fit-shape-to-text:t">
                        <w:txbxContent>
                          <w:p w14:paraId="28B533C3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153D652" wp14:editId="5851BA84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1C04A" w14:textId="77777777" w:rsidR="006A00C3" w:rsidRPr="00E10F33" w:rsidRDefault="006A00C3" w:rsidP="006A00C3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3D652" id="Text Box 3" o:spid="_x0000_s1031" type="#_x0000_t202" style="position:absolute;left:0;text-align:left;margin-left:86.7pt;margin-top:-18.65pt;width:57pt;height:18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" filled="f" stroked="f">
                      <v:textbox>
                        <w:txbxContent>
                          <w:p w14:paraId="7EB1C04A" w14:textId="77777777" w:rsidR="006A00C3" w:rsidRPr="00E10F33" w:rsidRDefault="006A00C3" w:rsidP="006A00C3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6D1EED4F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360C14E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1E4AF1D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26D32AB" wp14:editId="423DA65C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C1FC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D32AB" id="_x0000_s1032" type="#_x0000_t202" style="position:absolute;left:0;text-align:left;margin-left:3.75pt;margin-top:-19.55pt;width:427.2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" filled="f" stroked="f">
                      <v:textbox style="mso-fit-shape-to-text:t">
                        <w:txbxContent>
                          <w:p w14:paraId="79EC1FC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0DFFF26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682E09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5EFDD0B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223E1E6" wp14:editId="459E2386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9640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3E1E6" id="_x0000_s1033" type="#_x0000_t202" style="position:absolute;left:0;text-align:left;margin-left:4.45pt;margin-top:-19.1pt;width:427.2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" filled="f" stroked="f">
                      <v:textbox style="mso-fit-shape-to-text:t">
                        <w:txbxContent>
                          <w:p w14:paraId="7CC9640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04740C1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F03E3C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3468BF5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EC5A5E4" wp14:editId="5F7A1057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4903F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A5E4" id="_x0000_s1034" type="#_x0000_t202" style="position:absolute;left:0;text-align:left;margin-left:3.5pt;margin-top:-20.3pt;width:427.2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" filled="f" stroked="f">
                      <v:textbox style="mso-fit-shape-to-text:t">
                        <w:txbxContent>
                          <w:p w14:paraId="4484903F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2F2A0C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300E99B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50EC6F0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8D1C4C0" wp14:editId="5275F036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49DE45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1C4C0" id="_x0000_s1035" type="#_x0000_t202" style="position:absolute;left:0;text-align:left;margin-left:4.2pt;margin-top:-18.95pt;width:427.2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" filled="f" stroked="f">
                      <v:textbox style="mso-fit-shape-to-text:t">
                        <w:txbxContent>
                          <w:p w14:paraId="5949DE45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3C7EDCD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10DF57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F8E988B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18D2821" wp14:editId="6F492BAA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816DB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D2821" id="_x0000_s1036" type="#_x0000_t202" style="position:absolute;left:0;text-align:left;margin-left:4.15pt;margin-top:-18.35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" filled="f" stroked="f">
                      <v:textbox style="mso-fit-shape-to-text:t">
                        <w:txbxContent>
                          <w:p w14:paraId="2C2816DB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66A1218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9EA335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8C05C48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51D0301" wp14:editId="25092D15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142C1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D0301" id="_x0000_s1037" type="#_x0000_t202" style="position:absolute;margin-left:44.1pt;margin-top:-18.8pt;width:400.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" filled="f" stroked="f">
                      <v:textbox style="mso-fit-shape-to-text:t">
                        <w:txbxContent>
                          <w:p w14:paraId="6EC142C1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52C0130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E901D0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9B72982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C1351CC" wp14:editId="3C35F0C7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7143F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51CC" id="_x0000_s1038" type="#_x0000_t202" style="position:absolute;margin-left:.3pt;margin-top:-19.35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" filled="f" stroked="f">
                      <v:textbox style="mso-fit-shape-to-text:t">
                        <w:txbxContent>
                          <w:p w14:paraId="1257143F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1468E85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DA6D33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7402302F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C62CAE5" wp14:editId="750EB3C4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3124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2CAE5" id="_x0000_s1039" type="#_x0000_t202" style="position:absolute;margin-left:.25pt;margin-top:-19.3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" filled="f" stroked="f">
                      <v:textbox style="mso-fit-shape-to-text:t">
                        <w:txbxContent>
                          <w:p w14:paraId="59A3124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12FF6C4B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6BEA3E67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0135AB7" wp14:editId="118C09B5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2B01B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35AB7" id="_x0000_s1040" type="#_x0000_t202" style="position:absolute;margin-left:-1.5pt;margin-top:2.4pt;width:102.6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" filled="f" stroked="f">
                      <v:textbox style="mso-fit-shape-to-text:t">
                        <w:txbxContent>
                          <w:p w14:paraId="4F2B01B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36F49F99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7A6DD7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78B52CE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45D1575" wp14:editId="420D05E4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7A75C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D1575" id="_x0000_s1041" type="#_x0000_t202" style="position:absolute;margin-left:-1.8pt;margin-top:1.25pt;width:427.2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Cfc7fsOAgAA&#10;/A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1607A75C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8A7D43F" wp14:editId="29863540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35945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7D43F" id="_x0000_s1042" type="#_x0000_t202" style="position:absolute;margin-left:1.8pt;margin-top:-19.7pt;width:89.4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" filled="f" stroked="f">
                      <v:textbox style="mso-fit-shape-to-text:t">
                        <w:txbxContent>
                          <w:p w14:paraId="6D135945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6F94924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19B86A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68A6960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C8DE9C1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477A592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D17B46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CB5B337" wp14:editId="01A90C17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77B5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5B337" id="_x0000_s1043" type="#_x0000_t202" style="position:absolute;margin-left:-1.3pt;margin-top:1.6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xd3Lug8C&#10;AAD8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38A77B5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D41904B" wp14:editId="67496117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66F5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1904B" id="_x0000_s1044" type="#_x0000_t202" style="position:absolute;margin-left:-1.9pt;margin-top:-19.65pt;width:427.2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wkDwIAAPw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J5DTCQP&#10;AgAA/A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29566F5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517159AB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89C513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45A161C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F0F1074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FF71BA3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5EC32D4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166B72D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6A00C3" w:rsidRPr="00264635" w14:paraId="40415006" w14:textId="77777777" w:rsidTr="00E178B8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5B4D51A0" w14:textId="77777777" w:rsidR="006A00C3" w:rsidRPr="00264635" w:rsidRDefault="006A00C3" w:rsidP="00E178B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6A00C3" w:rsidRPr="00264635" w14:paraId="48B4712E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4A7DB69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6990DD4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51E9E7A" wp14:editId="02B2701D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DC404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E9E7A" id="_x0000_s1045" type="#_x0000_t202" style="position:absolute;margin-left:-1.05pt;margin-top:2.8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" filled="f" stroked="f">
                      <v:textbox style="mso-fit-shape-to-text:t">
                        <w:txbxContent>
                          <w:p w14:paraId="053DC404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E98EF6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D66D285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CA705D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19A2E390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C25805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05BA34DF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1283A815" wp14:editId="5FD3F32A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0999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3A815" id="_x0000_s1046" type="#_x0000_t202" style="position:absolute;margin-left:-2pt;margin-top:-19.8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SqDQIAAPw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" filled="f" stroked="f">
                      <v:textbox style="mso-fit-shape-to-text:t">
                        <w:txbxContent>
                          <w:p w14:paraId="58F0999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1247250" wp14:editId="4E426205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5420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47250" id="_x0000_s1047" type="#_x0000_t202" style="position:absolute;margin-left:-4.5pt;margin-top:2.4pt;width:83.4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" filled="f" stroked="f">
                      <v:textbox style="mso-fit-shape-to-text:t">
                        <w:txbxContent>
                          <w:p w14:paraId="0305420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538B149F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19A2E7C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3B7366D" wp14:editId="06AFE0EC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382AC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7366D" id="_x0000_s1048" type="#_x0000_t202" style="position:absolute;margin-left:.2pt;margin-top:1.55pt;width:83.4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" filled="f" stroked="f">
                      <v:textbox style="mso-fit-shape-to-text:t">
                        <w:txbxContent>
                          <w:p w14:paraId="702382AC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9824E1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900C11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CFD390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45471BD" wp14:editId="569C156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C88B3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471BD" id="_x0000_s1049" type="#_x0000_t202" style="position:absolute;margin-left:-1.65pt;margin-top:1.4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" filled="f" stroked="f">
                      <v:textbox style="mso-fit-shape-to-text:t">
                        <w:txbxContent>
                          <w:p w14:paraId="787C88B3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CED3382" wp14:editId="72DDD312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A64D5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D3382" id="_x0000_s1050" type="#_x0000_t202" style="position:absolute;margin-left:-.25pt;margin-top:3.8pt;width:83.4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" filled="f" stroked="f">
                      <v:textbox style="mso-fit-shape-to-text:t">
                        <w:txbxContent>
                          <w:p w14:paraId="65BA64D5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4AD7081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6FA7BD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26D6C0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42F7595E" wp14:editId="262C407E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929F7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7595E" id="_x0000_s1051" type="#_x0000_t202" style="position:absolute;margin-left:-1.8pt;margin-top:1.55pt;width:427.2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" filled="f" stroked="f">
                      <v:textbox style="mso-fit-shape-to-text:t">
                        <w:txbxContent>
                          <w:p w14:paraId="3C6929F7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FB1166" w14:paraId="2B8E657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65F0EC3" w14:textId="77777777" w:rsidR="006A00C3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77C61A97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5F70533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8F3032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038D09F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A83150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578A3D3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31C6B8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A15E6F" w14:textId="77777777" w:rsidR="006A00C3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B076C8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1C9A1D0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7F516E9E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20D9D3B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F55C7C3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8DD49E5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C68D007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C015D5C" w14:textId="77777777" w:rsidR="006A00C3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B674A78" w14:textId="77777777" w:rsidR="006A00C3" w:rsidRPr="00FB1166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4A0B256" w14:textId="77777777" w:rsidR="006A00C3" w:rsidRPr="00FB1166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3E677CB" w14:textId="77777777" w:rsidR="006A00C3" w:rsidRPr="00FB1166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6A00C3" w:rsidRPr="00A84985" w14:paraId="2BFE843B" w14:textId="77777777" w:rsidTr="00E178B8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10D73AFC" w14:textId="77777777" w:rsidR="006A00C3" w:rsidRPr="00A84985" w:rsidRDefault="006A00C3" w:rsidP="00E178B8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AB2F758" wp14:editId="0EC7AF15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20FB0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F758" id="_x0000_s1052" type="#_x0000_t202" style="position:absolute;margin-left:63.9pt;margin-top:-18.55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" filled="f" stroked="f">
                      <v:textbox style="mso-fit-shape-to-text:t">
                        <w:txbxContent>
                          <w:p w14:paraId="0BA20FB0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bookmarkEnd w:id="4"/>
      <w:bookmarkEnd w:id="5"/>
    </w:tbl>
    <w:p w14:paraId="72C72821" w14:textId="77777777" w:rsidR="006A00C3" w:rsidRDefault="006A00C3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234B5E" w:rsidRPr="00932B32" w14:paraId="480363D1" w14:textId="77777777" w:rsidTr="00234B5E">
        <w:trPr>
          <w:trHeight w:hRule="exact" w:val="2552"/>
        </w:trPr>
        <w:tc>
          <w:tcPr>
            <w:tcW w:w="7195" w:type="dxa"/>
            <w:hideMark/>
          </w:tcPr>
          <w:p w14:paraId="06EBCBFB" w14:textId="71520643" w:rsidR="00234B5E" w:rsidRPr="00932B32" w:rsidRDefault="00234B5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2B3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1EFD1608" w14:textId="7E29FFB2" w:rsidR="00234B5E" w:rsidRPr="002F72B1" w:rsidRDefault="00234B5E" w:rsidP="002F72B1">
            <w:pPr>
              <w:numPr>
                <w:ilvl w:val="0"/>
                <w:numId w:val="20"/>
              </w:numPr>
              <w:tabs>
                <w:tab w:val="left" w:pos="708"/>
              </w:tabs>
              <w:spacing w:line="240" w:lineRule="auto"/>
              <w:ind w:left="714" w:hanging="357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Kopie geldig identiteitsbewijs (beide zijden).</w:t>
            </w:r>
          </w:p>
          <w:p w14:paraId="4AE5CB4C" w14:textId="50B55D2A" w:rsidR="002F72B1" w:rsidRPr="002F72B1" w:rsidRDefault="00234B5E" w:rsidP="002F72B1">
            <w:pPr>
              <w:numPr>
                <w:ilvl w:val="0"/>
                <w:numId w:val="20"/>
              </w:numPr>
              <w:tabs>
                <w:tab w:val="left" w:pos="708"/>
              </w:tabs>
              <w:spacing w:line="240" w:lineRule="auto"/>
              <w:ind w:left="714" w:hanging="357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recente pasfoto.</w:t>
            </w:r>
          </w:p>
          <w:p w14:paraId="7CF03433" w14:textId="12771948" w:rsidR="002F72B1" w:rsidRPr="002F72B1" w:rsidRDefault="002F72B1" w:rsidP="002F72B1">
            <w:pPr>
              <w:numPr>
                <w:ilvl w:val="0"/>
                <w:numId w:val="20"/>
              </w:numPr>
              <w:tabs>
                <w:tab w:val="left" w:pos="708"/>
              </w:tabs>
              <w:spacing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Kopie van alle ingevulde pagina’s uw dienstboekje(s) of uw originele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  <w:p w14:paraId="3B047B99" w14:textId="3A0034E4" w:rsidR="002F72B1" w:rsidRPr="002F72B1" w:rsidRDefault="002F72B1" w:rsidP="00135EC3">
            <w:pPr>
              <w:tabs>
                <w:tab w:val="left" w:pos="708"/>
              </w:tabs>
              <w:spacing w:line="240" w:lineRule="auto"/>
              <w:ind w:left="72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dienstboekje(s) voorleggen aan het loket</w:t>
            </w:r>
            <w:r w:rsidR="007C2D0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30BEBA2D" w14:textId="06CDD903" w:rsidR="002F72B1" w:rsidRDefault="002F72B1" w:rsidP="002F72B1">
            <w:pPr>
              <w:numPr>
                <w:ilvl w:val="0"/>
                <w:numId w:val="15"/>
              </w:numPr>
              <w:tabs>
                <w:tab w:val="left" w:pos="708"/>
              </w:tabs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Medische geschiktheid a.d.h.v. een medische verklaring van een erkende </w:t>
            </w:r>
          </w:p>
          <w:p w14:paraId="2DFA6170" w14:textId="76FEC653" w:rsidR="002F72B1" w:rsidRDefault="007C2D0B" w:rsidP="00135EC3">
            <w:pPr>
              <w:tabs>
                <w:tab w:val="left" w:pos="708"/>
              </w:tabs>
              <w:spacing w:line="240" w:lineRule="auto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</w:t>
            </w:r>
            <w:r w:rsidR="002F72B1"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rts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045BADDF" w14:textId="77777777" w:rsidR="002F72B1" w:rsidRPr="002F72B1" w:rsidRDefault="002F72B1" w:rsidP="00135EC3">
            <w:pPr>
              <w:tabs>
                <w:tab w:val="left" w:pos="708"/>
              </w:tabs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BFFE299" w14:textId="3606626B" w:rsidR="00234B5E" w:rsidRPr="002F72B1" w:rsidRDefault="00234B5E" w:rsidP="002F72B1">
            <w:p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b/>
                <w:sz w:val="20"/>
                <w:szCs w:val="20"/>
              </w:rPr>
              <w:t>Voorwaarden:</w:t>
            </w:r>
          </w:p>
          <w:p w14:paraId="5F985C99" w14:textId="0BCEFAAA" w:rsidR="00234B5E" w:rsidRDefault="009E3415" w:rsidP="00234B5E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Minstens </w:t>
            </w:r>
            <w:r w:rsidR="00234B5E" w:rsidRPr="00932B3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E42DF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234B5E" w:rsidRPr="00932B32">
              <w:rPr>
                <w:rFonts w:asciiTheme="minorHAnsi" w:hAnsiTheme="minorHAnsi" w:cstheme="minorHAnsi"/>
                <w:sz w:val="20"/>
                <w:szCs w:val="20"/>
              </w:rPr>
              <w:t xml:space="preserve"> jaar of ouder</w:t>
            </w:r>
          </w:p>
          <w:p w14:paraId="6A7A655A" w14:textId="77777777" w:rsidR="00135EC3" w:rsidRDefault="00135EC3" w:rsidP="00234B5E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01627F" w14:textId="77777777" w:rsidR="00135EC3" w:rsidRDefault="00135EC3" w:rsidP="00234B5E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184188" w14:textId="77777777" w:rsidR="009E3415" w:rsidRDefault="009E3415" w:rsidP="00234B5E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886D01" w14:textId="6FED46D3" w:rsidR="009E3415" w:rsidRDefault="009E3415" w:rsidP="00234B5E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</w:t>
            </w:r>
          </w:p>
          <w:p w14:paraId="42A4BE5B" w14:textId="66D6F596" w:rsidR="009E3415" w:rsidRPr="00932B32" w:rsidRDefault="009E3415" w:rsidP="00234B5E">
            <w:pPr>
              <w:numPr>
                <w:ilvl w:val="0"/>
                <w:numId w:val="20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277A6E" w14:textId="77777777" w:rsidR="00234B5E" w:rsidRPr="00932B32" w:rsidRDefault="00234B5E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  <w:hideMark/>
          </w:tcPr>
          <w:p w14:paraId="1690B1D8" w14:textId="2D6CCC0C" w:rsidR="00234B5E" w:rsidRPr="00932B32" w:rsidRDefault="009A55B6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  <w:r w:rsidR="00234B5E" w:rsidRPr="00932B32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234B5E" w:rsidRPr="0099101D" w14:paraId="6E01A5C6" w14:textId="77777777" w:rsidTr="00234B5E">
        <w:trPr>
          <w:trHeight w:val="338"/>
        </w:trPr>
        <w:tc>
          <w:tcPr>
            <w:tcW w:w="9889" w:type="dxa"/>
            <w:gridSpan w:val="3"/>
            <w:vAlign w:val="bottom"/>
            <w:hideMark/>
          </w:tcPr>
          <w:p w14:paraId="37F9A18F" w14:textId="113E403E" w:rsidR="00135EC3" w:rsidRPr="004F06FF" w:rsidRDefault="00135EC3" w:rsidP="00135EC3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Over voldoende vaartijd beschikken</w:t>
            </w:r>
            <w:r w:rsidR="00CE215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BA0D6D1" w14:textId="77777777" w:rsidR="00135EC3" w:rsidRDefault="00135EC3" w:rsidP="00135EC3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Medisch geschikt zijn.</w:t>
            </w:r>
          </w:p>
          <w:p w14:paraId="72262D06" w14:textId="43E3D3D2" w:rsidR="00135EC3" w:rsidRPr="00135EC3" w:rsidRDefault="009E3415" w:rsidP="00135EC3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35EC3">
              <w:rPr>
                <w:rFonts w:asciiTheme="minorHAnsi" w:hAnsiTheme="minorHAnsi" w:cstheme="minorHAnsi"/>
                <w:sz w:val="20"/>
                <w:szCs w:val="20"/>
              </w:rPr>
              <w:t>Voor specifieke voorwaarden (o.a. opleiding, vaartijden, etc.):  zie</w:t>
            </w:r>
            <w:r w:rsidR="00007BB3" w:rsidRPr="00135EC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35EC3">
              <w:rPr>
                <w:rFonts w:asciiTheme="minorHAnsi" w:hAnsiTheme="minorHAnsi" w:cstheme="minorHAnsi"/>
                <w:sz w:val="20"/>
                <w:szCs w:val="20"/>
              </w:rPr>
              <w:t>www.visuris.be</w:t>
            </w:r>
          </w:p>
          <w:p w14:paraId="5D3A157E" w14:textId="77777777" w:rsidR="00135EC3" w:rsidRDefault="00135EC3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19132E" w14:textId="3D9A22E9" w:rsidR="0099101D" w:rsidRPr="0099101D" w:rsidRDefault="00234B5E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9101D">
              <w:rPr>
                <w:rFonts w:asciiTheme="minorHAnsi" w:hAnsiTheme="minorHAnsi" w:cstheme="minorHAnsi"/>
                <w:sz w:val="20"/>
                <w:szCs w:val="20"/>
              </w:rPr>
              <w:t xml:space="preserve">Voor vragen of onduidelijkheden kan u terecht op </w:t>
            </w:r>
            <w:hyperlink r:id="rId14" w:history="1">
              <w:r w:rsidR="0099101D" w:rsidRPr="0099101D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</w:p>
        </w:tc>
      </w:tr>
    </w:tbl>
    <w:p w14:paraId="50418381" w14:textId="77777777" w:rsidR="00234B5E" w:rsidRPr="00932B32" w:rsidRDefault="00234B5E" w:rsidP="00234B5E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C5EDF53" w14:textId="7F65DAC5" w:rsidR="00234B5E" w:rsidRPr="00932B32" w:rsidRDefault="00234B5E" w:rsidP="00234B5E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9FF027B" w14:textId="7044587A" w:rsidR="008F5866" w:rsidRDefault="000F4252" w:rsidP="008F5866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handtekening aanvrager </w:t>
      </w:r>
      <w:r>
        <w:rPr>
          <w:rFonts w:asciiTheme="minorHAnsi" w:hAnsiTheme="minorHAnsi" w:cstheme="minorHAnsi"/>
          <w:b/>
          <w:i/>
          <w:sz w:val="24"/>
          <w:szCs w:val="24"/>
          <w:u w:val="single"/>
        </w:rPr>
        <w:t>binnen</w:t>
      </w:r>
      <w:r w:rsidRPr="009A55B6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0"/>
          <w:szCs w:val="20"/>
        </w:rPr>
        <w:t>het kader in zwarte of blauwe inkt</w:t>
      </w:r>
      <w:r w:rsidR="008F5866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8F586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F9A369" wp14:editId="08E2748D">
                <wp:simplePos x="0" y="0"/>
                <wp:positionH relativeFrom="column">
                  <wp:posOffset>-73025</wp:posOffset>
                </wp:positionH>
                <wp:positionV relativeFrom="paragraph">
                  <wp:posOffset>255905</wp:posOffset>
                </wp:positionV>
                <wp:extent cx="6369050" cy="2229485"/>
                <wp:effectExtent l="0" t="0" r="12700" b="18415"/>
                <wp:wrapNone/>
                <wp:docPr id="10" name="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9DF2E" id="Rechthoek 10" o:spid="_x0000_s1026" style="position:absolute;margin-left:-5.75pt;margin-top:20.15pt;width:501.5pt;height:17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"/>
            </w:pict>
          </mc:Fallback>
        </mc:AlternateContent>
      </w:r>
    </w:p>
    <w:p w14:paraId="570F14F4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78A3C089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3D1E3730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4B380A2C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8F5866" w14:paraId="3F321D88" w14:textId="77777777" w:rsidTr="008F5866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B1CBD" w14:textId="77777777" w:rsidR="008F5866" w:rsidRDefault="008F5866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A67EF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8F5866" w14:paraId="727C2376" w14:textId="77777777" w:rsidTr="008F5866"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3BEDB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24DD7FDF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07F5D36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127C5BC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DD988AD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D5D2458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9483975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2D11026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6965690E" w14:textId="77777777" w:rsidR="008F5866" w:rsidRDefault="008F586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F5866" w14:paraId="558A1A74" w14:textId="77777777" w:rsidTr="008F5866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95CDB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(dd/mm/jjjj)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281C021F" w14:textId="77777777" w:rsidR="008F5866" w:rsidRDefault="008F586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F5866" w14:paraId="796A6701" w14:textId="77777777" w:rsidTr="008F5866">
        <w:trPr>
          <w:gridAfter w:val="2"/>
          <w:wAfter w:w="6542" w:type="dxa"/>
          <w:trHeight w:val="454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25C103" w14:textId="77777777" w:rsidR="008F5866" w:rsidRDefault="008F5866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01FE862E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3199C415" w14:textId="77777777" w:rsidR="007B0493" w:rsidRPr="00932B32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932B32" w:rsidSect="00A24611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127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2D961" w14:textId="77777777" w:rsidR="005A29CF" w:rsidRDefault="005A29CF" w:rsidP="00F11703">
      <w:pPr>
        <w:spacing w:line="240" w:lineRule="auto"/>
      </w:pPr>
      <w:r>
        <w:separator/>
      </w:r>
    </w:p>
    <w:p w14:paraId="5B1A5DFD" w14:textId="77777777" w:rsidR="005A29CF" w:rsidRDefault="005A29CF"/>
  </w:endnote>
  <w:endnote w:type="continuationSeparator" w:id="0">
    <w:p w14:paraId="6AED851F" w14:textId="77777777" w:rsidR="005A29CF" w:rsidRDefault="005A29CF" w:rsidP="00F11703">
      <w:pPr>
        <w:spacing w:line="240" w:lineRule="auto"/>
      </w:pPr>
      <w:r>
        <w:continuationSeparator/>
      </w:r>
    </w:p>
    <w:p w14:paraId="3518E47B" w14:textId="77777777" w:rsidR="005A29CF" w:rsidRDefault="005A2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E86B5A9-5B83-49BF-AE42-2F20A8B171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  <w:embedRegular r:id="rId2" w:subsetted="1" w:fontKey="{3578A75A-CA83-4F76-A1DC-AF57052D7DC0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91D48E72-3A19-42BB-8617-FC50D4222BA4}"/>
    <w:embedBold r:id="rId4" w:fontKey="{7CFD5139-2BD7-419E-83F3-C8006EA4F044}"/>
    <w:embedItalic r:id="rId5" w:fontKey="{A08EEEC1-9EFD-4733-9857-556E56CD990A}"/>
    <w:embedBoldItalic r:id="rId6" w:fontKey="{F5702EB9-B714-41C4-ADDD-E9B83719C2D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DE51685-A410-4D74-9AE0-EDC843D0749F}"/>
    <w:embedBold r:id="rId8" w:fontKey="{CD66E810-B448-4F9A-90AE-49D286C0A521}"/>
    <w:embedItalic r:id="rId9" w:fontKey="{C42B57BD-1F4E-43D6-9F26-F1F102303B53}"/>
    <w:embedBoldItalic r:id="rId10" w:fontKey="{D73A6C40-A5CD-46B3-93B5-59F20F1D6D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F539F3">
      <w:rPr>
        <w:noProof/>
      </w:rPr>
      <w:fldChar w:fldCharType="begin"/>
    </w:r>
    <w:r w:rsidR="00F539F3">
      <w:rPr>
        <w:noProof/>
      </w:rPr>
      <w:instrText xml:space="preserve"> NUMPAGES   \* MERGEFORMAT </w:instrText>
    </w:r>
    <w:r w:rsidR="00F539F3">
      <w:rPr>
        <w:noProof/>
      </w:rPr>
      <w:fldChar w:fldCharType="separate"/>
    </w:r>
    <w:r w:rsidR="00FF3074">
      <w:rPr>
        <w:noProof/>
      </w:rPr>
      <w:t>3</w:t>
    </w:r>
    <w:r w:rsidR="00F539F3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1432867A" w:rsidR="006A7C85" w:rsidRDefault="006A00C3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627C59">
      <w:rPr>
        <w:noProof/>
      </w:rPr>
      <w:t>8/06/2022</w:t>
    </w:r>
    <w:r>
      <w:fldChar w:fldCharType="end"/>
    </w:r>
    <w:r w:rsidR="00FB382E">
      <w:tab/>
    </w:r>
    <w:r w:rsidR="002F72B1">
      <w:t xml:space="preserve">Kwalificatiecertificaat </w:t>
    </w:r>
    <w:r w:rsidR="00905869">
      <w:t>matroos</w:t>
    </w:r>
    <w:r>
      <w:t xml:space="preserve"> – Examen 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932B32">
      <w:rPr>
        <w:noProof/>
      </w:rPr>
      <w:t>3</w:t>
    </w:r>
    <w:r w:rsidR="00CF31CA">
      <w:rPr>
        <w:noProof/>
      </w:rPr>
      <w:fldChar w:fldCharType="end"/>
    </w:r>
    <w:r w:rsidR="00EE73A3">
      <w:t xml:space="preserve"> van </w:t>
    </w:r>
    <w:r w:rsidR="00F539F3">
      <w:rPr>
        <w:noProof/>
      </w:rPr>
      <w:fldChar w:fldCharType="begin"/>
    </w:r>
    <w:r w:rsidR="00F539F3">
      <w:rPr>
        <w:noProof/>
      </w:rPr>
      <w:instrText xml:space="preserve"> NUMPAGES  \* Arabic  \* MERGEFORMAT </w:instrText>
    </w:r>
    <w:r w:rsidR="00F539F3">
      <w:rPr>
        <w:noProof/>
      </w:rPr>
      <w:fldChar w:fldCharType="separate"/>
    </w:r>
    <w:r w:rsidR="00932B32">
      <w:rPr>
        <w:noProof/>
      </w:rPr>
      <w:t>3</w:t>
    </w:r>
    <w:r w:rsidR="00F539F3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4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88FB6" w14:textId="77777777" w:rsidR="005A29CF" w:rsidRDefault="005A29CF">
      <w:r>
        <w:separator/>
      </w:r>
    </w:p>
  </w:footnote>
  <w:footnote w:type="continuationSeparator" w:id="0">
    <w:p w14:paraId="7785E92D" w14:textId="77777777" w:rsidR="005A29CF" w:rsidRDefault="005A29CF" w:rsidP="00F11703">
      <w:pPr>
        <w:spacing w:line="240" w:lineRule="auto"/>
      </w:pPr>
      <w:r>
        <w:continuationSeparator/>
      </w:r>
    </w:p>
    <w:p w14:paraId="674F5742" w14:textId="77777777" w:rsidR="005A29CF" w:rsidRDefault="005A29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46" name="Picture 10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1F6287"/>
    <w:multiLevelType w:val="hybridMultilevel"/>
    <w:tmpl w:val="42F87140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16"/>
  </w:num>
  <w:num w:numId="5">
    <w:abstractNumId w:val="7"/>
  </w:num>
  <w:num w:numId="6">
    <w:abstractNumId w:val="0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15"/>
  </w:num>
  <w:num w:numId="13">
    <w:abstractNumId w:val="3"/>
  </w:num>
  <w:num w:numId="14">
    <w:abstractNumId w:val="11"/>
  </w:num>
  <w:num w:numId="15">
    <w:abstractNumId w:val="10"/>
  </w:num>
  <w:num w:numId="16">
    <w:abstractNumId w:val="1"/>
  </w:num>
  <w:num w:numId="17">
    <w:abstractNumId w:val="10"/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0"/>
  </w:num>
  <w:num w:numId="2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07BB3"/>
    <w:rsid w:val="00020494"/>
    <w:rsid w:val="00042A43"/>
    <w:rsid w:val="000703EE"/>
    <w:rsid w:val="00091E64"/>
    <w:rsid w:val="000933E6"/>
    <w:rsid w:val="000B4E3B"/>
    <w:rsid w:val="000D0407"/>
    <w:rsid w:val="000D068D"/>
    <w:rsid w:val="000D128C"/>
    <w:rsid w:val="000E6A50"/>
    <w:rsid w:val="000E6DBB"/>
    <w:rsid w:val="000F321E"/>
    <w:rsid w:val="000F4252"/>
    <w:rsid w:val="00101D2B"/>
    <w:rsid w:val="0013336D"/>
    <w:rsid w:val="00135EC3"/>
    <w:rsid w:val="00141C18"/>
    <w:rsid w:val="001422F6"/>
    <w:rsid w:val="00150622"/>
    <w:rsid w:val="00164C97"/>
    <w:rsid w:val="001713C5"/>
    <w:rsid w:val="0017683B"/>
    <w:rsid w:val="001823A9"/>
    <w:rsid w:val="001C0555"/>
    <w:rsid w:val="001C1358"/>
    <w:rsid w:val="001C53DE"/>
    <w:rsid w:val="001C6715"/>
    <w:rsid w:val="001D0A5B"/>
    <w:rsid w:val="001D13B8"/>
    <w:rsid w:val="001D42A5"/>
    <w:rsid w:val="001D4CD5"/>
    <w:rsid w:val="001E0038"/>
    <w:rsid w:val="001E0201"/>
    <w:rsid w:val="001E7473"/>
    <w:rsid w:val="001F1E85"/>
    <w:rsid w:val="001F4949"/>
    <w:rsid w:val="00203A6E"/>
    <w:rsid w:val="00221A5D"/>
    <w:rsid w:val="0022542F"/>
    <w:rsid w:val="00225E25"/>
    <w:rsid w:val="00226AB4"/>
    <w:rsid w:val="00234B5E"/>
    <w:rsid w:val="002420A5"/>
    <w:rsid w:val="00246B94"/>
    <w:rsid w:val="00246CDC"/>
    <w:rsid w:val="00246F4E"/>
    <w:rsid w:val="00253BB9"/>
    <w:rsid w:val="002645BC"/>
    <w:rsid w:val="00276AA8"/>
    <w:rsid w:val="002839DD"/>
    <w:rsid w:val="00285C0E"/>
    <w:rsid w:val="002A00C2"/>
    <w:rsid w:val="002C5A83"/>
    <w:rsid w:val="002D0544"/>
    <w:rsid w:val="002F72B1"/>
    <w:rsid w:val="00305917"/>
    <w:rsid w:val="003103C9"/>
    <w:rsid w:val="00313385"/>
    <w:rsid w:val="003149BF"/>
    <w:rsid w:val="003149F8"/>
    <w:rsid w:val="003160F5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A4583"/>
    <w:rsid w:val="003B2B0B"/>
    <w:rsid w:val="003B7084"/>
    <w:rsid w:val="003E1926"/>
    <w:rsid w:val="003E3B8C"/>
    <w:rsid w:val="003F0816"/>
    <w:rsid w:val="003F1597"/>
    <w:rsid w:val="00415B33"/>
    <w:rsid w:val="004208C2"/>
    <w:rsid w:val="00422EB7"/>
    <w:rsid w:val="00424666"/>
    <w:rsid w:val="00442617"/>
    <w:rsid w:val="00443225"/>
    <w:rsid w:val="00444C33"/>
    <w:rsid w:val="00474F18"/>
    <w:rsid w:val="00477F7E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D3833"/>
    <w:rsid w:val="004D3A5D"/>
    <w:rsid w:val="004E2D01"/>
    <w:rsid w:val="004E4011"/>
    <w:rsid w:val="004F0DCF"/>
    <w:rsid w:val="0053114A"/>
    <w:rsid w:val="00536E3A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A29CF"/>
    <w:rsid w:val="005C0CD8"/>
    <w:rsid w:val="005F552D"/>
    <w:rsid w:val="005F6354"/>
    <w:rsid w:val="005F7390"/>
    <w:rsid w:val="0060521D"/>
    <w:rsid w:val="006105AE"/>
    <w:rsid w:val="006219C5"/>
    <w:rsid w:val="006248C3"/>
    <w:rsid w:val="00627C59"/>
    <w:rsid w:val="006532AC"/>
    <w:rsid w:val="00674118"/>
    <w:rsid w:val="00676435"/>
    <w:rsid w:val="006952BA"/>
    <w:rsid w:val="00697CBF"/>
    <w:rsid w:val="006A00C3"/>
    <w:rsid w:val="006A7C85"/>
    <w:rsid w:val="006B2A36"/>
    <w:rsid w:val="006B7B4B"/>
    <w:rsid w:val="006C6D9C"/>
    <w:rsid w:val="006D51B7"/>
    <w:rsid w:val="006E2FBF"/>
    <w:rsid w:val="006E388C"/>
    <w:rsid w:val="006E7367"/>
    <w:rsid w:val="00714BED"/>
    <w:rsid w:val="0071761D"/>
    <w:rsid w:val="00772274"/>
    <w:rsid w:val="007862E9"/>
    <w:rsid w:val="0078712B"/>
    <w:rsid w:val="00790F02"/>
    <w:rsid w:val="007A33BD"/>
    <w:rsid w:val="007B0493"/>
    <w:rsid w:val="007C280E"/>
    <w:rsid w:val="007C2D0B"/>
    <w:rsid w:val="007C79B7"/>
    <w:rsid w:val="007D487E"/>
    <w:rsid w:val="007E1D69"/>
    <w:rsid w:val="007E3904"/>
    <w:rsid w:val="007E5EB6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B3240"/>
    <w:rsid w:val="008D7CDA"/>
    <w:rsid w:val="008E6FD5"/>
    <w:rsid w:val="008F4B3B"/>
    <w:rsid w:val="008F5866"/>
    <w:rsid w:val="009036E6"/>
    <w:rsid w:val="00903822"/>
    <w:rsid w:val="00905869"/>
    <w:rsid w:val="00906BBD"/>
    <w:rsid w:val="00916630"/>
    <w:rsid w:val="0092325C"/>
    <w:rsid w:val="00932353"/>
    <w:rsid w:val="00932B32"/>
    <w:rsid w:val="00933E23"/>
    <w:rsid w:val="00935F13"/>
    <w:rsid w:val="0094678B"/>
    <w:rsid w:val="00946C9C"/>
    <w:rsid w:val="00947826"/>
    <w:rsid w:val="009610D1"/>
    <w:rsid w:val="00965BD5"/>
    <w:rsid w:val="00976995"/>
    <w:rsid w:val="00982905"/>
    <w:rsid w:val="0098458C"/>
    <w:rsid w:val="00986427"/>
    <w:rsid w:val="0099101D"/>
    <w:rsid w:val="0099518A"/>
    <w:rsid w:val="009A55B6"/>
    <w:rsid w:val="009B7279"/>
    <w:rsid w:val="009B77F4"/>
    <w:rsid w:val="009C6A9E"/>
    <w:rsid w:val="009D21A3"/>
    <w:rsid w:val="009D3024"/>
    <w:rsid w:val="009D47BF"/>
    <w:rsid w:val="009D6B2F"/>
    <w:rsid w:val="009E3415"/>
    <w:rsid w:val="009E34CB"/>
    <w:rsid w:val="009E4F33"/>
    <w:rsid w:val="009F63C0"/>
    <w:rsid w:val="00A03A0D"/>
    <w:rsid w:val="00A14911"/>
    <w:rsid w:val="00A17FAE"/>
    <w:rsid w:val="00A234AD"/>
    <w:rsid w:val="00A24611"/>
    <w:rsid w:val="00A27BC3"/>
    <w:rsid w:val="00A32642"/>
    <w:rsid w:val="00A47E0E"/>
    <w:rsid w:val="00A50850"/>
    <w:rsid w:val="00A508EC"/>
    <w:rsid w:val="00A52DA0"/>
    <w:rsid w:val="00A5641B"/>
    <w:rsid w:val="00A6545E"/>
    <w:rsid w:val="00A77F21"/>
    <w:rsid w:val="00A80E37"/>
    <w:rsid w:val="00A86FFE"/>
    <w:rsid w:val="00A90EB8"/>
    <w:rsid w:val="00AA234E"/>
    <w:rsid w:val="00AB2003"/>
    <w:rsid w:val="00AB4FF5"/>
    <w:rsid w:val="00AB51C4"/>
    <w:rsid w:val="00AD4454"/>
    <w:rsid w:val="00AE2BD8"/>
    <w:rsid w:val="00AF0016"/>
    <w:rsid w:val="00AF0A1D"/>
    <w:rsid w:val="00AF1B86"/>
    <w:rsid w:val="00AF68EC"/>
    <w:rsid w:val="00B00B6B"/>
    <w:rsid w:val="00B149B1"/>
    <w:rsid w:val="00B2104C"/>
    <w:rsid w:val="00B23D1D"/>
    <w:rsid w:val="00B31892"/>
    <w:rsid w:val="00B403F9"/>
    <w:rsid w:val="00B7698E"/>
    <w:rsid w:val="00B77256"/>
    <w:rsid w:val="00B77C3D"/>
    <w:rsid w:val="00BA4896"/>
    <w:rsid w:val="00BB0442"/>
    <w:rsid w:val="00BB1D9C"/>
    <w:rsid w:val="00BB320C"/>
    <w:rsid w:val="00BC6EA6"/>
    <w:rsid w:val="00BD625A"/>
    <w:rsid w:val="00BF19FD"/>
    <w:rsid w:val="00C0052E"/>
    <w:rsid w:val="00C038F1"/>
    <w:rsid w:val="00C155E8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C6D13"/>
    <w:rsid w:val="00CD555C"/>
    <w:rsid w:val="00CE2156"/>
    <w:rsid w:val="00CE5170"/>
    <w:rsid w:val="00CE51B0"/>
    <w:rsid w:val="00CF31CA"/>
    <w:rsid w:val="00CF559C"/>
    <w:rsid w:val="00CF6B96"/>
    <w:rsid w:val="00CF7A0C"/>
    <w:rsid w:val="00D00EA8"/>
    <w:rsid w:val="00D0421E"/>
    <w:rsid w:val="00D04BC0"/>
    <w:rsid w:val="00D16E57"/>
    <w:rsid w:val="00D23098"/>
    <w:rsid w:val="00D27DE7"/>
    <w:rsid w:val="00D37AD5"/>
    <w:rsid w:val="00D41BDC"/>
    <w:rsid w:val="00D55690"/>
    <w:rsid w:val="00D65961"/>
    <w:rsid w:val="00D77266"/>
    <w:rsid w:val="00DA2A7B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7543"/>
    <w:rsid w:val="00E136BB"/>
    <w:rsid w:val="00E27984"/>
    <w:rsid w:val="00E41095"/>
    <w:rsid w:val="00E47DB9"/>
    <w:rsid w:val="00E524DB"/>
    <w:rsid w:val="00E56EDA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539F3"/>
    <w:rsid w:val="00F6009E"/>
    <w:rsid w:val="00F6030F"/>
    <w:rsid w:val="00F6173A"/>
    <w:rsid w:val="00F71C6B"/>
    <w:rsid w:val="00F80AE0"/>
    <w:rsid w:val="00F811C4"/>
    <w:rsid w:val="00FB382E"/>
    <w:rsid w:val="00FB4E28"/>
    <w:rsid w:val="00FD00A4"/>
    <w:rsid w:val="00FE42DF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13B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1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@syntra-mvl.be?subject=aanvraag%20examen%20binnenvaart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3.xml><?xml version="1.0" encoding="utf-8"?>
<ds:datastoreItem xmlns:ds="http://schemas.openxmlformats.org/officeDocument/2006/customXml" ds:itemID="{7AA47C64-DE9D-484C-8E8A-E415561AC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F4D88D-AACE-4B28-9793-F115BAECDC5D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3EC9735-F283-464E-B725-6B948B74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391</Words>
  <Characters>2440</Characters>
  <Application>Microsoft Office Word</Application>
  <DocSecurity>0</DocSecurity>
  <Lines>128</Lines>
  <Paragraphs>85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Matroos examen.docx</vt:lpstr>
      <vt:lpstr>Matroos examen.docx</vt:lpstr>
    </vt:vector>
  </TitlesOfParts>
  <Company>Vlaamse Overheid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Matroos examen.docx</dc:title>
  <dc:subject/>
  <dc:creator>Demeyere, Leontien</dc:creator>
  <cp:keywords/>
  <cp:lastModifiedBy>Nathalie Colonne</cp:lastModifiedBy>
  <cp:revision>14</cp:revision>
  <cp:lastPrinted>2017-01-24T12:58:00Z</cp:lastPrinted>
  <dcterms:created xsi:type="dcterms:W3CDTF">2022-01-11T12:58:00Z</dcterms:created>
  <dcterms:modified xsi:type="dcterms:W3CDTF">2022-06-08T12:09:00Z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