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B3FFB" w14:textId="77777777" w:rsidR="000142BB" w:rsidRDefault="00096F6C" w:rsidP="001E0038">
      <w:pPr>
        <w:spacing w:after="278" w:line="240" w:lineRule="auto"/>
        <w:jc w:val="center"/>
        <w:rPr>
          <w:rFonts w:asciiTheme="minorHAnsi" w:eastAsia="Arial" w:hAnsiTheme="minorHAnsi" w:cstheme="minorHAnsi"/>
          <w:b/>
          <w:sz w:val="32"/>
          <w:szCs w:val="32"/>
        </w:rPr>
      </w:pPr>
      <w:r>
        <w:rPr>
          <w:rFonts w:asciiTheme="minorHAnsi" w:eastAsia="Arial" w:hAnsiTheme="minorHAnsi" w:cstheme="minorHAnsi"/>
          <w:b/>
          <w:sz w:val="32"/>
          <w:szCs w:val="32"/>
        </w:rPr>
        <w:t>Kwalificatiecertificaat</w:t>
      </w:r>
      <w:r w:rsidR="000142BB">
        <w:rPr>
          <w:rFonts w:asciiTheme="minorHAnsi" w:eastAsia="Arial" w:hAnsiTheme="minorHAnsi" w:cstheme="minorHAnsi"/>
          <w:b/>
          <w:sz w:val="32"/>
          <w:szCs w:val="32"/>
        </w:rPr>
        <w:t xml:space="preserve"> Schipper</w:t>
      </w:r>
      <w:r>
        <w:rPr>
          <w:rFonts w:asciiTheme="minorHAnsi" w:eastAsia="Arial" w:hAnsiTheme="minorHAnsi" w:cstheme="minorHAnsi"/>
          <w:b/>
          <w:sz w:val="32"/>
          <w:szCs w:val="32"/>
        </w:rPr>
        <w:t xml:space="preserve"> </w:t>
      </w:r>
    </w:p>
    <w:p w14:paraId="0243DBB1" w14:textId="17117C82" w:rsidR="00D65961" w:rsidRPr="009C6A9E" w:rsidRDefault="007C5C30" w:rsidP="001E0038">
      <w:pPr>
        <w:spacing w:after="278" w:line="240" w:lineRule="auto"/>
        <w:jc w:val="center"/>
        <w:rPr>
          <w:rFonts w:asciiTheme="minorHAnsi" w:eastAsia="Arial" w:hAnsiTheme="minorHAnsi" w:cstheme="minorHAnsi"/>
          <w:b/>
          <w:sz w:val="32"/>
          <w:szCs w:val="32"/>
        </w:rPr>
      </w:pPr>
      <w:r>
        <w:rPr>
          <w:rFonts w:asciiTheme="minorHAnsi" w:eastAsia="Arial" w:hAnsiTheme="minorHAnsi" w:cstheme="minorHAnsi"/>
          <w:b/>
          <w:sz w:val="32"/>
          <w:szCs w:val="32"/>
        </w:rPr>
        <w:t>Omzetting bestaande vaarbewijzen/Rijnpatenten</w:t>
      </w:r>
    </w:p>
    <w:p w14:paraId="004FD6F1" w14:textId="77777777" w:rsidR="001E0038" w:rsidRDefault="001E0038" w:rsidP="0033183D">
      <w:pPr>
        <w:spacing w:line="360" w:lineRule="auto"/>
        <w:jc w:val="both"/>
        <w:rPr>
          <w:rFonts w:ascii="FlandersArtSans-Regular" w:hAnsi="FlandersArtSans-Regular"/>
          <w:b/>
          <w:sz w:val="20"/>
          <w:szCs w:val="20"/>
        </w:rPr>
      </w:pPr>
    </w:p>
    <w:p w14:paraId="137DC673" w14:textId="77777777" w:rsidR="007E6139" w:rsidRPr="00A84985" w:rsidRDefault="007E6139" w:rsidP="007E6139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A84985">
        <w:rPr>
          <w:rFonts w:asciiTheme="minorHAnsi" w:hAnsiTheme="minorHAnsi" w:cstheme="minorHAnsi"/>
          <w:b/>
          <w:sz w:val="20"/>
          <w:szCs w:val="20"/>
        </w:rPr>
        <w:t>Instructies en verloop aanvraagprocedure</w:t>
      </w:r>
    </w:p>
    <w:p w14:paraId="7D5CBF30" w14:textId="77777777" w:rsidR="007C5C30" w:rsidRDefault="007C5C30" w:rsidP="007C5C30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A1F89C6" w14:textId="77777777" w:rsidR="007C5C30" w:rsidRPr="00652E6D" w:rsidRDefault="007C5C30" w:rsidP="007C5C30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bookmarkStart w:id="0" w:name="_Hlk25828756"/>
      <w:r>
        <w:rPr>
          <w:rFonts w:asciiTheme="minorHAnsi" w:hAnsiTheme="minorHAnsi" w:cstheme="minorHAnsi"/>
          <w:sz w:val="20"/>
          <w:szCs w:val="20"/>
        </w:rPr>
        <w:t xml:space="preserve">Er zijn </w:t>
      </w:r>
      <w:r w:rsidRPr="00652E6D">
        <w:rPr>
          <w:rFonts w:asciiTheme="minorHAnsi" w:hAnsiTheme="minorHAnsi" w:cstheme="minorHAnsi"/>
          <w:sz w:val="20"/>
          <w:szCs w:val="20"/>
          <w:u w:val="single"/>
        </w:rPr>
        <w:t>twee opties</w:t>
      </w:r>
      <w:r>
        <w:rPr>
          <w:rFonts w:asciiTheme="minorHAnsi" w:hAnsiTheme="minorHAnsi" w:cstheme="minorHAnsi"/>
          <w:sz w:val="20"/>
          <w:szCs w:val="20"/>
        </w:rPr>
        <w:t xml:space="preserve"> om het bekwaamheidsbewijs aan te vragen:</w:t>
      </w:r>
    </w:p>
    <w:p w14:paraId="56F55C27" w14:textId="77777777" w:rsidR="007C5C30" w:rsidRDefault="007C5C30" w:rsidP="007C5C30">
      <w:p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955"/>
        <w:gridCol w:w="4956"/>
      </w:tblGrid>
      <w:tr w:rsidR="007C5C30" w14:paraId="04E9487E" w14:textId="77777777" w:rsidTr="00CE5A77">
        <w:tc>
          <w:tcPr>
            <w:tcW w:w="4955" w:type="dxa"/>
          </w:tcPr>
          <w:p w14:paraId="1DDD1B3D" w14:textId="77777777" w:rsidR="007C5C30" w:rsidRDefault="007C5C30" w:rsidP="00CE5A77">
            <w:pPr>
              <w:tabs>
                <w:tab w:val="clear" w:pos="3686"/>
              </w:tabs>
              <w:spacing w:line="276" w:lineRule="auto"/>
              <w:ind w:left="720" w:firstLine="720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13EA5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Via email</w:t>
            </w: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:</w:t>
            </w:r>
          </w:p>
        </w:tc>
        <w:tc>
          <w:tcPr>
            <w:tcW w:w="4956" w:type="dxa"/>
          </w:tcPr>
          <w:p w14:paraId="466AA92F" w14:textId="77777777" w:rsidR="007C5C30" w:rsidRDefault="007C5C30" w:rsidP="00CE5A77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13EA5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Via post</w:t>
            </w: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:</w:t>
            </w:r>
          </w:p>
        </w:tc>
      </w:tr>
      <w:tr w:rsidR="007C5C30" w14:paraId="5AF67BFE" w14:textId="77777777" w:rsidTr="00CE5A77">
        <w:tc>
          <w:tcPr>
            <w:tcW w:w="4955" w:type="dxa"/>
          </w:tcPr>
          <w:p w14:paraId="048ECA24" w14:textId="77777777" w:rsidR="007C5C30" w:rsidRPr="00652E6D" w:rsidRDefault="007C5C30" w:rsidP="007C5C30">
            <w:pPr>
              <w:pStyle w:val="Lijstalinea"/>
              <w:numPr>
                <w:ilvl w:val="0"/>
                <w:numId w:val="17"/>
              </w:numPr>
              <w:tabs>
                <w:tab w:val="clear" w:pos="3686"/>
                <w:tab w:val="left" w:pos="-993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019B0">
              <w:rPr>
                <w:rFonts w:asciiTheme="minorHAnsi" w:hAnsiTheme="minorHAnsi" w:cstheme="minorHAnsi"/>
                <w:sz w:val="20"/>
                <w:szCs w:val="20"/>
              </w:rPr>
              <w:t xml:space="preserve">Vul het formulier in en handteken onderaan. </w:t>
            </w:r>
            <w:r w:rsidRPr="000C541E">
              <w:rPr>
                <w:rFonts w:asciiTheme="minorHAnsi" w:hAnsiTheme="minorHAnsi" w:cstheme="minorHAnsi"/>
                <w:sz w:val="20"/>
                <w:szCs w:val="20"/>
              </w:rPr>
              <w:t xml:space="preserve">Doe dit met een pen met zwarte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of blauwe </w:t>
            </w:r>
            <w:r w:rsidRPr="000C541E">
              <w:rPr>
                <w:rFonts w:asciiTheme="minorHAnsi" w:hAnsiTheme="minorHAnsi" w:cstheme="minorHAnsi"/>
                <w:sz w:val="20"/>
                <w:szCs w:val="20"/>
              </w:rPr>
              <w:t>inkt</w:t>
            </w:r>
          </w:p>
          <w:p w14:paraId="74ED7BAD" w14:textId="77777777" w:rsidR="007C5C30" w:rsidRPr="00CC67C1" w:rsidRDefault="007C5C30" w:rsidP="00CE5A77">
            <w:pPr>
              <w:pStyle w:val="Lijstalinea"/>
              <w:tabs>
                <w:tab w:val="clear" w:pos="3686"/>
                <w:tab w:val="left" w:pos="-993"/>
              </w:tabs>
              <w:spacing w:line="276" w:lineRule="auto"/>
              <w:ind w:left="72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55AE8951" w14:textId="77777777" w:rsidR="007C5C30" w:rsidRDefault="007C5C30" w:rsidP="007C5C30">
            <w:pPr>
              <w:pStyle w:val="Lijstalinea"/>
              <w:numPr>
                <w:ilvl w:val="0"/>
                <w:numId w:val="17"/>
              </w:numPr>
              <w:tabs>
                <w:tab w:val="clear" w:pos="3686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019B0">
              <w:rPr>
                <w:rFonts w:asciiTheme="minorHAnsi" w:hAnsiTheme="minorHAnsi" w:cstheme="minorHAnsi"/>
                <w:sz w:val="20"/>
                <w:szCs w:val="20"/>
              </w:rPr>
              <w:t xml:space="preserve">Stuur het formulier samen met de gevraagde documenten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per PDF </w:t>
            </w:r>
            <w:r w:rsidRPr="004019B0">
              <w:rPr>
                <w:rFonts w:asciiTheme="minorHAnsi" w:hAnsiTheme="minorHAnsi" w:cstheme="minorHAnsi"/>
                <w:sz w:val="20"/>
                <w:szCs w:val="20"/>
              </w:rPr>
              <w:t xml:space="preserve">naar: </w:t>
            </w:r>
          </w:p>
          <w:p w14:paraId="23D6D0CE" w14:textId="77777777" w:rsidR="007C5C30" w:rsidRDefault="007C5C30" w:rsidP="00CE5A77">
            <w:pPr>
              <w:pStyle w:val="Lijstalinea"/>
              <w:tabs>
                <w:tab w:val="clear" w:pos="3686"/>
              </w:tabs>
              <w:spacing w:line="276" w:lineRule="auto"/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315234A" w14:textId="32EC396F" w:rsidR="007C5C30" w:rsidRPr="00652E6D" w:rsidRDefault="001B6EE5" w:rsidP="00CE5A77">
            <w:pPr>
              <w:tabs>
                <w:tab w:val="clear" w:pos="3686"/>
              </w:tabs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hyperlink r:id="rId13" w:history="1">
              <w:r w:rsidR="007C5C30" w:rsidRPr="00045927">
                <w:rPr>
                  <w:rStyle w:val="Hyperlink"/>
                  <w:rFonts w:asciiTheme="minorHAnsi" w:hAnsiTheme="minorHAnsi" w:cstheme="minorHAnsi"/>
                  <w:b/>
                  <w:sz w:val="20"/>
                  <w:szCs w:val="20"/>
                </w:rPr>
                <w:t>binnenvaartcommissie@vlaamsewaterweg.be</w:t>
              </w:r>
              <w:r w:rsidR="007C5C30" w:rsidRPr="00045927">
                <w:rPr>
                  <w:rStyle w:val="Hyperlink"/>
                  <w:rFonts w:asciiTheme="minorHAnsi" w:hAnsiTheme="minorHAnsi" w:cstheme="minorHAnsi"/>
                  <w:b/>
                  <w:sz w:val="20"/>
                  <w:szCs w:val="20"/>
                </w:rPr>
                <w:br/>
              </w:r>
            </w:hyperlink>
            <w:r w:rsidR="007C5C3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Onderwerp e-mail: </w:t>
            </w:r>
            <w:r w:rsidR="007C5C30">
              <w:rPr>
                <w:rFonts w:asciiTheme="minorHAnsi" w:hAnsiTheme="minorHAnsi" w:cstheme="minorHAnsi"/>
                <w:b/>
                <w:sz w:val="20"/>
                <w:szCs w:val="20"/>
              </w:rPr>
              <w:br/>
              <w:t>Omzetten EU</w:t>
            </w:r>
            <w:r w:rsidR="007C5C30" w:rsidRPr="00652E6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Kwalificatiecertificaat Schipper</w:t>
            </w:r>
          </w:p>
        </w:tc>
        <w:tc>
          <w:tcPr>
            <w:tcW w:w="4956" w:type="dxa"/>
          </w:tcPr>
          <w:p w14:paraId="5CF7870D" w14:textId="77777777" w:rsidR="007C5C30" w:rsidRDefault="007C5C30" w:rsidP="00CE5A77">
            <w:pPr>
              <w:numPr>
                <w:ilvl w:val="0"/>
                <w:numId w:val="14"/>
              </w:numPr>
              <w:tabs>
                <w:tab w:val="clear" w:pos="3686"/>
              </w:tabs>
              <w:spacing w:line="276" w:lineRule="auto"/>
              <w:ind w:left="709"/>
              <w:rPr>
                <w:rFonts w:asciiTheme="minorHAnsi" w:hAnsiTheme="minorHAnsi" w:cstheme="minorHAnsi"/>
                <w:sz w:val="20"/>
                <w:szCs w:val="20"/>
              </w:rPr>
            </w:pPr>
            <w:r w:rsidRPr="000C541E">
              <w:rPr>
                <w:rFonts w:asciiTheme="minorHAnsi" w:hAnsiTheme="minorHAnsi" w:cstheme="minorHAnsi"/>
                <w:sz w:val="20"/>
                <w:szCs w:val="20"/>
              </w:rPr>
              <w:t xml:space="preserve">Druk het formulier af, vul in en handteken onderaan. </w:t>
            </w:r>
            <w:bookmarkStart w:id="1" w:name="_Hlk155354594"/>
            <w:r w:rsidRPr="000C541E">
              <w:rPr>
                <w:rFonts w:asciiTheme="minorHAnsi" w:hAnsiTheme="minorHAnsi" w:cstheme="minorHAnsi"/>
                <w:sz w:val="20"/>
                <w:szCs w:val="20"/>
              </w:rPr>
              <w:t>Doe dit met een pen met zwarte inkt</w:t>
            </w:r>
            <w:bookmarkEnd w:id="1"/>
          </w:p>
          <w:p w14:paraId="1F04EE45" w14:textId="77777777" w:rsidR="007C5C30" w:rsidRPr="00CC67C1" w:rsidRDefault="007C5C30" w:rsidP="00CE5A77">
            <w:pPr>
              <w:tabs>
                <w:tab w:val="clear" w:pos="3686"/>
                <w:tab w:val="left" w:pos="-993"/>
              </w:tabs>
              <w:spacing w:line="276" w:lineRule="auto"/>
              <w:ind w:left="108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1B3590CE" w14:textId="77777777" w:rsidR="007C5C30" w:rsidRPr="000C541E" w:rsidRDefault="007C5C30" w:rsidP="00CE5A77">
            <w:pPr>
              <w:numPr>
                <w:ilvl w:val="0"/>
                <w:numId w:val="14"/>
              </w:numPr>
              <w:tabs>
                <w:tab w:val="clear" w:pos="3686"/>
              </w:tabs>
              <w:spacing w:after="120" w:line="360" w:lineRule="auto"/>
              <w:ind w:left="709" w:hanging="357"/>
              <w:rPr>
                <w:rFonts w:asciiTheme="minorHAnsi" w:hAnsiTheme="minorHAnsi" w:cstheme="minorHAnsi"/>
                <w:sz w:val="20"/>
                <w:szCs w:val="20"/>
              </w:rPr>
            </w:pPr>
            <w:r w:rsidRPr="000C541E">
              <w:rPr>
                <w:rFonts w:asciiTheme="minorHAnsi" w:hAnsiTheme="minorHAnsi" w:cstheme="minorHAnsi"/>
                <w:sz w:val="20"/>
                <w:szCs w:val="20"/>
              </w:rPr>
              <w:t>Stuur het formulier samen met de gevraagde documenten naar:</w:t>
            </w:r>
          </w:p>
          <w:p w14:paraId="7100EA1A" w14:textId="77777777" w:rsidR="007C5C30" w:rsidRPr="005C324E" w:rsidRDefault="007C5C30" w:rsidP="00CE5A77">
            <w:pPr>
              <w:tabs>
                <w:tab w:val="clear" w:pos="3686"/>
                <w:tab w:val="left" w:pos="-993"/>
              </w:tabs>
              <w:spacing w:line="276" w:lineRule="auto"/>
              <w:ind w:left="74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bookmarkStart w:id="2" w:name="_Hlk42000284"/>
            <w:r w:rsidRPr="005C324E">
              <w:rPr>
                <w:rFonts w:asciiTheme="minorHAnsi" w:hAnsiTheme="minorHAnsi" w:cstheme="minorHAnsi"/>
                <w:b/>
                <w:sz w:val="20"/>
                <w:szCs w:val="20"/>
              </w:rPr>
              <w:t>De Vlaamse Waterweg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br/>
              <w:t>t.a.v. Binnenvaartloket</w:t>
            </w:r>
          </w:p>
          <w:p w14:paraId="4B21DB49" w14:textId="77777777" w:rsidR="007C5C30" w:rsidRPr="005C324E" w:rsidRDefault="007C5C30" w:rsidP="00CE5A77">
            <w:pPr>
              <w:tabs>
                <w:tab w:val="clear" w:pos="3686"/>
                <w:tab w:val="left" w:pos="-993"/>
              </w:tabs>
              <w:spacing w:line="276" w:lineRule="auto"/>
              <w:ind w:left="74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5C324E">
              <w:rPr>
                <w:rFonts w:asciiTheme="minorHAnsi" w:hAnsiTheme="minorHAnsi" w:cstheme="minorHAnsi"/>
                <w:b/>
                <w:sz w:val="20"/>
                <w:szCs w:val="20"/>
              </w:rPr>
              <w:t>Hoogmolendijk</w:t>
            </w:r>
            <w:proofErr w:type="spellEnd"/>
            <w:r w:rsidRPr="005C324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1</w:t>
            </w:r>
          </w:p>
          <w:p w14:paraId="6CE65276" w14:textId="7A529FBC" w:rsidR="007C5C30" w:rsidRPr="007C5C30" w:rsidRDefault="001B6EE5" w:rsidP="007C5C30">
            <w:pPr>
              <w:pStyle w:val="Lijstalinea"/>
              <w:numPr>
                <w:ilvl w:val="0"/>
                <w:numId w:val="20"/>
              </w:numPr>
              <w:tabs>
                <w:tab w:val="clear" w:pos="3686"/>
                <w:tab w:val="left" w:pos="-993"/>
              </w:tabs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Sch</w:t>
            </w:r>
            <w:r w:rsidR="007C5C30" w:rsidRPr="007C5C30">
              <w:rPr>
                <w:rFonts w:asciiTheme="minorHAnsi" w:hAnsiTheme="minorHAnsi" w:cstheme="minorHAnsi"/>
                <w:b/>
                <w:sz w:val="20"/>
                <w:szCs w:val="20"/>
              </w:rPr>
              <w:t>oten</w:t>
            </w:r>
            <w:bookmarkEnd w:id="2"/>
          </w:p>
        </w:tc>
      </w:tr>
      <w:bookmarkEnd w:id="0"/>
    </w:tbl>
    <w:p w14:paraId="3CFF9451" w14:textId="77777777" w:rsidR="007C5C30" w:rsidRPr="000C541E" w:rsidRDefault="007C5C30" w:rsidP="007C5C30">
      <w:p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62B6802" w14:textId="77777777" w:rsidR="00272F87" w:rsidRPr="00E734D3" w:rsidRDefault="00272F87" w:rsidP="00272F87">
      <w:pPr>
        <w:pStyle w:val="Lijstalinea"/>
        <w:tabs>
          <w:tab w:val="left" w:pos="-993"/>
          <w:tab w:val="left" w:pos="426"/>
        </w:tabs>
        <w:spacing w:after="120" w:line="276" w:lineRule="auto"/>
        <w:ind w:left="709" w:hanging="425"/>
        <w:rPr>
          <w:rFonts w:asciiTheme="minorHAnsi" w:hAnsiTheme="minorHAnsi" w:cstheme="minorHAnsi"/>
          <w:b/>
          <w:sz w:val="20"/>
          <w:szCs w:val="20"/>
        </w:rPr>
      </w:pPr>
    </w:p>
    <w:p w14:paraId="252ABB70" w14:textId="3AAE974C" w:rsidR="007C5C30" w:rsidRDefault="00272F87" w:rsidP="007C5C30">
      <w:pPr>
        <w:pStyle w:val="Lijstalinea"/>
        <w:numPr>
          <w:ilvl w:val="0"/>
          <w:numId w:val="14"/>
        </w:numPr>
        <w:tabs>
          <w:tab w:val="left" w:pos="-993"/>
          <w:tab w:val="left" w:pos="426"/>
        </w:tabs>
        <w:spacing w:after="120" w:line="276" w:lineRule="auto"/>
        <w:rPr>
          <w:rFonts w:asciiTheme="minorHAnsi" w:hAnsiTheme="minorHAnsi" w:cstheme="minorHAnsi"/>
          <w:sz w:val="20"/>
          <w:szCs w:val="20"/>
        </w:rPr>
      </w:pPr>
      <w:r w:rsidRPr="007C5C30">
        <w:rPr>
          <w:rFonts w:asciiTheme="minorHAnsi" w:hAnsiTheme="minorHAnsi" w:cstheme="minorHAnsi"/>
          <w:sz w:val="20"/>
          <w:szCs w:val="20"/>
        </w:rPr>
        <w:t>U ontvangt, na behandeling van uw dossier, een betalingsverzoek per e-mail of post.</w:t>
      </w:r>
    </w:p>
    <w:p w14:paraId="56EF099D" w14:textId="77777777" w:rsidR="007C5C30" w:rsidRDefault="007C5C30" w:rsidP="007C5C30">
      <w:pPr>
        <w:pStyle w:val="Lijstalinea"/>
        <w:tabs>
          <w:tab w:val="left" w:pos="-993"/>
          <w:tab w:val="left" w:pos="426"/>
        </w:tabs>
        <w:spacing w:after="120" w:line="276" w:lineRule="auto"/>
        <w:ind w:left="720"/>
        <w:rPr>
          <w:rFonts w:asciiTheme="minorHAnsi" w:hAnsiTheme="minorHAnsi" w:cstheme="minorHAnsi"/>
          <w:sz w:val="20"/>
          <w:szCs w:val="20"/>
        </w:rPr>
      </w:pPr>
    </w:p>
    <w:p w14:paraId="4CABD472" w14:textId="03CD6A37" w:rsidR="007C5C30" w:rsidRDefault="00272F87" w:rsidP="007C5C30">
      <w:pPr>
        <w:pStyle w:val="Lijstalinea"/>
        <w:numPr>
          <w:ilvl w:val="0"/>
          <w:numId w:val="14"/>
        </w:numPr>
        <w:tabs>
          <w:tab w:val="left" w:pos="-993"/>
          <w:tab w:val="left" w:pos="426"/>
        </w:tabs>
        <w:spacing w:after="120" w:line="276" w:lineRule="auto"/>
        <w:rPr>
          <w:rFonts w:asciiTheme="minorHAnsi" w:hAnsiTheme="minorHAnsi" w:cstheme="minorHAnsi"/>
          <w:sz w:val="20"/>
          <w:szCs w:val="20"/>
        </w:rPr>
      </w:pPr>
      <w:r w:rsidRPr="007C5C30">
        <w:rPr>
          <w:rFonts w:asciiTheme="minorHAnsi" w:hAnsiTheme="minorHAnsi" w:cstheme="minorHAnsi"/>
          <w:sz w:val="20"/>
          <w:szCs w:val="20"/>
        </w:rPr>
        <w:t>Na</w:t>
      </w:r>
      <w:r w:rsidR="00C972DA" w:rsidRPr="007C5C30">
        <w:rPr>
          <w:rFonts w:asciiTheme="minorHAnsi" w:hAnsiTheme="minorHAnsi" w:cstheme="minorHAnsi"/>
          <w:sz w:val="20"/>
          <w:szCs w:val="20"/>
        </w:rPr>
        <w:t xml:space="preserve">dat uw betaling is verwerkt door onze boekhouding </w:t>
      </w:r>
      <w:r w:rsidRPr="007C5C30">
        <w:rPr>
          <w:rFonts w:asciiTheme="minorHAnsi" w:hAnsiTheme="minorHAnsi" w:cstheme="minorHAnsi"/>
          <w:sz w:val="20"/>
          <w:szCs w:val="20"/>
        </w:rPr>
        <w:t>maken wij het attest op en wordt u dit, per post, bezorgd.</w:t>
      </w:r>
    </w:p>
    <w:p w14:paraId="7701ED68" w14:textId="77777777" w:rsidR="007C5C30" w:rsidRPr="007C5C30" w:rsidRDefault="007C5C30" w:rsidP="007C5C30">
      <w:pPr>
        <w:pStyle w:val="Lijstalinea"/>
        <w:rPr>
          <w:rFonts w:asciiTheme="minorHAnsi" w:hAnsiTheme="minorHAnsi" w:cstheme="minorHAnsi"/>
          <w:sz w:val="20"/>
          <w:szCs w:val="20"/>
        </w:rPr>
      </w:pPr>
    </w:p>
    <w:p w14:paraId="324F2050" w14:textId="00CCD248" w:rsidR="007C5C30" w:rsidRPr="007C5C30" w:rsidRDefault="007C5C30" w:rsidP="007C5C30">
      <w:pPr>
        <w:pStyle w:val="Lijstalinea"/>
        <w:tabs>
          <w:tab w:val="left" w:pos="-993"/>
          <w:tab w:val="left" w:pos="426"/>
        </w:tabs>
        <w:spacing w:after="120" w:line="276" w:lineRule="auto"/>
        <w:ind w:left="720"/>
        <w:rPr>
          <w:rFonts w:asciiTheme="minorHAnsi" w:hAnsiTheme="minorHAnsi" w:cstheme="minorHAnsi"/>
          <w:sz w:val="20"/>
          <w:szCs w:val="20"/>
        </w:rPr>
      </w:pPr>
      <w:r w:rsidRPr="007C5C30">
        <w:rPr>
          <w:rFonts w:asciiTheme="minorHAnsi" w:hAnsiTheme="minorHAnsi" w:cstheme="minorHAnsi"/>
          <w:sz w:val="20"/>
          <w:szCs w:val="20"/>
        </w:rPr>
        <w:t xml:space="preserve">U hebt hierbij de keuze tussen een </w:t>
      </w:r>
      <w:r w:rsidRPr="007C5C30">
        <w:rPr>
          <w:rFonts w:asciiTheme="minorHAnsi" w:hAnsiTheme="minorHAnsi" w:cstheme="minorHAnsi"/>
          <w:b/>
          <w:bCs/>
          <w:sz w:val="20"/>
          <w:szCs w:val="20"/>
        </w:rPr>
        <w:t>fysiek pasje</w:t>
      </w:r>
      <w:r w:rsidRPr="007C5C30">
        <w:rPr>
          <w:rFonts w:asciiTheme="minorHAnsi" w:hAnsiTheme="minorHAnsi" w:cstheme="minorHAnsi"/>
          <w:sz w:val="20"/>
          <w:szCs w:val="20"/>
        </w:rPr>
        <w:t xml:space="preserve"> of een </w:t>
      </w:r>
      <w:r w:rsidRPr="007C5C30">
        <w:rPr>
          <w:rFonts w:asciiTheme="minorHAnsi" w:hAnsiTheme="minorHAnsi" w:cstheme="minorHAnsi"/>
          <w:b/>
          <w:bCs/>
          <w:sz w:val="20"/>
          <w:szCs w:val="20"/>
        </w:rPr>
        <w:t>pdf.</w:t>
      </w:r>
      <w:r w:rsidRPr="007C5C30">
        <w:rPr>
          <w:rFonts w:asciiTheme="minorHAnsi" w:hAnsiTheme="minorHAnsi" w:cstheme="minorHAnsi"/>
          <w:sz w:val="20"/>
          <w:szCs w:val="20"/>
        </w:rPr>
        <w:t xml:space="preserve"> </w:t>
      </w:r>
      <w:r w:rsidRPr="007C5C30">
        <w:rPr>
          <w:rFonts w:asciiTheme="minorHAnsi" w:hAnsiTheme="minorHAnsi" w:cstheme="minorHAnsi"/>
          <w:sz w:val="20"/>
          <w:szCs w:val="20"/>
        </w:rPr>
        <w:br/>
      </w:r>
      <w:r w:rsidRPr="007C5C30">
        <w:rPr>
          <w:rFonts w:asciiTheme="minorHAnsi" w:hAnsiTheme="minorHAnsi" w:cstheme="minorHAnsi"/>
          <w:sz w:val="20"/>
          <w:szCs w:val="20"/>
          <w:u w:val="single"/>
        </w:rPr>
        <w:t xml:space="preserve">De kostprijs voor het verkrijgen van een fysiek pasje bedraagt tweemaal deze van een pdf. </w:t>
      </w:r>
      <w:r w:rsidRPr="007C5C30">
        <w:rPr>
          <w:rFonts w:asciiTheme="minorHAnsi" w:hAnsiTheme="minorHAnsi" w:cstheme="minorHAnsi"/>
          <w:sz w:val="20"/>
          <w:szCs w:val="20"/>
        </w:rPr>
        <w:br/>
        <w:t xml:space="preserve">U vindt de tarieven terug op onze website: </w:t>
      </w:r>
      <w:hyperlink r:id="rId14" w:history="1">
        <w:r w:rsidRPr="007C5C30">
          <w:rPr>
            <w:rStyle w:val="Hyperlink"/>
            <w:rFonts w:asciiTheme="minorHAnsi" w:hAnsiTheme="minorHAnsi" w:cstheme="minorHAnsi"/>
            <w:sz w:val="20"/>
            <w:szCs w:val="20"/>
          </w:rPr>
          <w:t>www.visuris.be/Certificatenenbekwaamheidsbewijzen</w:t>
        </w:r>
      </w:hyperlink>
      <w:r w:rsidRPr="007C5C30">
        <w:rPr>
          <w:rFonts w:asciiTheme="minorHAnsi" w:hAnsiTheme="minorHAnsi" w:cstheme="minorHAnsi"/>
          <w:sz w:val="20"/>
          <w:szCs w:val="20"/>
        </w:rPr>
        <w:t xml:space="preserve">. </w:t>
      </w:r>
      <w:r w:rsidRPr="007C5C30">
        <w:rPr>
          <w:rFonts w:asciiTheme="minorHAnsi" w:hAnsiTheme="minorHAnsi" w:cstheme="minorHAnsi"/>
          <w:sz w:val="20"/>
          <w:szCs w:val="20"/>
        </w:rPr>
        <w:br/>
      </w:r>
      <w:r w:rsidRPr="007C5C30">
        <w:rPr>
          <w:rFonts w:asciiTheme="minorHAnsi" w:hAnsiTheme="minorHAnsi" w:cstheme="minorHAnsi"/>
          <w:b/>
          <w:bCs/>
          <w:u w:val="single"/>
        </w:rPr>
        <w:t>Let wel:</w:t>
      </w:r>
      <w:r w:rsidRPr="007C5C30">
        <w:rPr>
          <w:rFonts w:asciiTheme="minorHAnsi" w:hAnsiTheme="minorHAnsi" w:cstheme="minorHAnsi"/>
          <w:sz w:val="18"/>
          <w:szCs w:val="18"/>
        </w:rPr>
        <w:br/>
        <w:t>Bij elke toevoeging, wijzigingen of verlies dient u een retributie te betalen. Dit is bij een pasje dus ook telkens een meerprijs!</w:t>
      </w:r>
      <w:r w:rsidRPr="007C5C30">
        <w:rPr>
          <w:rFonts w:asciiTheme="minorHAnsi" w:hAnsiTheme="minorHAnsi" w:cstheme="minorHAnsi"/>
          <w:sz w:val="20"/>
          <w:szCs w:val="20"/>
        </w:rPr>
        <w:br/>
      </w:r>
      <w:r w:rsidRPr="007C5C30">
        <w:rPr>
          <w:rFonts w:asciiTheme="minorHAnsi" w:hAnsiTheme="minorHAnsi" w:cstheme="minorHAnsi"/>
          <w:sz w:val="20"/>
          <w:szCs w:val="20"/>
        </w:rPr>
        <w:br/>
      </w:r>
      <w:r w:rsidRPr="007C5C30">
        <w:rPr>
          <w:rFonts w:asciiTheme="minorHAnsi" w:hAnsiTheme="minorHAnsi" w:cstheme="minorHAnsi"/>
          <w:b/>
          <w:bCs/>
          <w:sz w:val="20"/>
          <w:szCs w:val="20"/>
        </w:rPr>
        <w:t>Kruis onderaan dit formulier aan welk attest u wenst te bekomen.</w:t>
      </w:r>
      <w:r w:rsidRPr="007C5C30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5BEA5027" w14:textId="77777777" w:rsidR="007C5C30" w:rsidRPr="007C5C30" w:rsidRDefault="007C5C30" w:rsidP="007C5C30">
      <w:pPr>
        <w:pStyle w:val="Lijstalinea"/>
        <w:tabs>
          <w:tab w:val="left" w:pos="-993"/>
          <w:tab w:val="left" w:pos="426"/>
        </w:tabs>
        <w:spacing w:after="120" w:line="276" w:lineRule="auto"/>
        <w:ind w:left="720"/>
        <w:rPr>
          <w:rFonts w:asciiTheme="minorHAnsi" w:hAnsiTheme="minorHAnsi" w:cstheme="minorHAnsi"/>
          <w:sz w:val="20"/>
          <w:szCs w:val="20"/>
        </w:rPr>
      </w:pPr>
    </w:p>
    <w:p w14:paraId="4FD9FD91" w14:textId="77777777" w:rsidR="007E6139" w:rsidRDefault="007E6139">
      <w:pPr>
        <w:tabs>
          <w:tab w:val="clear" w:pos="3686"/>
        </w:tabs>
        <w:spacing w:line="240" w:lineRule="auto"/>
        <w:contextualSpacing w:val="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br w:type="page"/>
      </w:r>
    </w:p>
    <w:p w14:paraId="4553593A" w14:textId="6824B224" w:rsidR="00360508" w:rsidRPr="007D7CF2" w:rsidRDefault="00360508" w:rsidP="0033183D">
      <w:pPr>
        <w:spacing w:line="360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 w:rsidRPr="007D7CF2">
        <w:rPr>
          <w:rFonts w:asciiTheme="minorHAnsi" w:hAnsiTheme="minorHAnsi" w:cstheme="minorHAnsi"/>
          <w:b/>
          <w:sz w:val="20"/>
          <w:szCs w:val="20"/>
        </w:rPr>
        <w:lastRenderedPageBreak/>
        <w:t>Persoonsgegevens</w:t>
      </w:r>
      <w:r w:rsidR="000B4E3B" w:rsidRPr="007D7CF2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0B4E3B" w:rsidRPr="007D7CF2">
        <w:rPr>
          <w:rFonts w:asciiTheme="minorHAnsi" w:hAnsiTheme="minorHAnsi" w:cstheme="minorHAnsi"/>
          <w:i/>
          <w:sz w:val="16"/>
          <w:szCs w:val="20"/>
        </w:rPr>
        <w:t>(verplicht in te vullen)</w:t>
      </w:r>
    </w:p>
    <w:tbl>
      <w:tblPr>
        <w:tblW w:w="10058" w:type="dxa"/>
        <w:tblLook w:val="04A0" w:firstRow="1" w:lastRow="0" w:firstColumn="1" w:lastColumn="0" w:noHBand="0" w:noVBand="1"/>
      </w:tblPr>
      <w:tblGrid>
        <w:gridCol w:w="1233"/>
        <w:gridCol w:w="1856"/>
        <w:gridCol w:w="1559"/>
        <w:gridCol w:w="5410"/>
      </w:tblGrid>
      <w:tr w:rsidR="00457E71" w:rsidRPr="004012DA" w14:paraId="38A2664C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365E70C5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voornaam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6018F601" w14:textId="77777777" w:rsidR="00457E71" w:rsidRPr="004012DA" w:rsidRDefault="00457E71" w:rsidP="00E71217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279F276F" wp14:editId="19F20496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635</wp:posOffset>
                      </wp:positionV>
                      <wp:extent cx="5743575" cy="1404620"/>
                      <wp:effectExtent l="0" t="0" r="0" b="0"/>
                      <wp:wrapNone/>
                      <wp:docPr id="9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35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0864EC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9F276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6" type="#_x0000_t202" style="position:absolute;left:0;text-align:left;margin-left:0;margin-top:.05pt;width:452.25pt;height:110.6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" filled="f" stroked="f">
                      <v:textbox style="mso-fit-shape-to-text:t">
                        <w:txbxContent>
                          <w:p w14:paraId="4C0864EC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43FF8884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493B3498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naam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7F5D93E4" w14:textId="77777777" w:rsidR="00457E71" w:rsidRPr="004012DA" w:rsidRDefault="00457E71" w:rsidP="00E71217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 wp14:anchorId="0631B321" wp14:editId="3BB1A75F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18415</wp:posOffset>
                      </wp:positionV>
                      <wp:extent cx="5743575" cy="1404620"/>
                      <wp:effectExtent l="0" t="0" r="0" b="0"/>
                      <wp:wrapNone/>
                      <wp:docPr id="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35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149F34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31B321" id="Text Box 4" o:spid="_x0000_s1027" type="#_x0000_t202" style="position:absolute;left:0;text-align:left;margin-left:-.15pt;margin-top:1.45pt;width:452.25pt;height:110.6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" filled="f" stroked="f">
                      <v:textbox style="mso-fit-shape-to-text:t">
                        <w:txbxContent>
                          <w:p w14:paraId="79149F34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296EABB3" wp14:editId="15BDB0BF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285115</wp:posOffset>
                      </wp:positionV>
                      <wp:extent cx="5724525" cy="1404620"/>
                      <wp:effectExtent l="0" t="0" r="0" b="0"/>
                      <wp:wrapNone/>
                      <wp:docPr id="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245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2C7631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EABB3" id="Text Box 5" o:spid="_x0000_s1028" type="#_x0000_t202" style="position:absolute;left:0;text-align:left;margin-left:-.15pt;margin-top:22.45pt;width:450.75pt;height:110.6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" filled="f" stroked="f">
                      <v:textbox style="mso-fit-shape-to-text:t">
                        <w:txbxContent>
                          <w:p w14:paraId="272C7631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6DFD8C01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3D24FF01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taal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4F57950A" w14:textId="77777777" w:rsidR="00457E71" w:rsidRPr="004012DA" w:rsidRDefault="00457E71" w:rsidP="00E71217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525AA069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5B30D6D4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geboortedatum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7BAE5B21" w14:textId="77777777" w:rsidR="00457E71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50383D89" wp14:editId="189D855E">
                      <wp:simplePos x="0" y="0"/>
                      <wp:positionH relativeFrom="margin">
                        <wp:posOffset>2042160</wp:posOffset>
                      </wp:positionH>
                      <wp:positionV relativeFrom="paragraph">
                        <wp:posOffset>22860</wp:posOffset>
                      </wp:positionV>
                      <wp:extent cx="1226820" cy="1404620"/>
                      <wp:effectExtent l="0" t="0" r="0" b="0"/>
                      <wp:wrapNone/>
                      <wp:docPr id="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682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E1E299" w14:textId="77777777" w:rsidR="00457E71" w:rsidRPr="00E10F33" w:rsidRDefault="00457E71" w:rsidP="00457E71">
                                  <w:pPr>
                                    <w:rPr>
                                      <w:spacing w:val="316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383D89" id="Text Box 2" o:spid="_x0000_s1029" type="#_x0000_t202" style="position:absolute;margin-left:160.8pt;margin-top:1.8pt;width:96.6pt;height:110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" filled="f" stroked="f">
                      <v:textbox style="mso-fit-shape-to-text:t">
                        <w:txbxContent>
                          <w:p w14:paraId="0EE1E299" w14:textId="77777777" w:rsidR="00457E71" w:rsidRPr="00E10F33" w:rsidRDefault="00457E71" w:rsidP="00457E71">
                            <w:pPr>
                              <w:rPr>
                                <w:spacing w:val="316"/>
                                <w:sz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6E121D65" wp14:editId="0856C119">
                      <wp:simplePos x="0" y="0"/>
                      <wp:positionH relativeFrom="margin">
                        <wp:posOffset>1032510</wp:posOffset>
                      </wp:positionH>
                      <wp:positionV relativeFrom="paragraph">
                        <wp:posOffset>53340</wp:posOffset>
                      </wp:positionV>
                      <wp:extent cx="723900" cy="289560"/>
                      <wp:effectExtent l="0" t="0" r="0" b="0"/>
                      <wp:wrapNone/>
                      <wp:docPr id="3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2895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BED18A" w14:textId="77777777" w:rsidR="00457E71" w:rsidRPr="00E10F33" w:rsidRDefault="00457E71" w:rsidP="00457E71">
                                  <w:pPr>
                                    <w:spacing w:line="200" w:lineRule="exact"/>
                                    <w:rPr>
                                      <w:spacing w:val="316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21D65" id="_x0000_s1030" type="#_x0000_t202" style="position:absolute;margin-left:81.3pt;margin-top:4.2pt;width:57pt;height:22.8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" filled="f" stroked="f">
                      <v:textbox>
                        <w:txbxContent>
                          <w:p w14:paraId="0ABED18A" w14:textId="77777777" w:rsidR="00457E71" w:rsidRPr="00E10F33" w:rsidRDefault="00457E71" w:rsidP="00457E71">
                            <w:pPr>
                              <w:spacing w:line="200" w:lineRule="exact"/>
                              <w:rPr>
                                <w:spacing w:val="316"/>
                                <w:sz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0D40E288" wp14:editId="0D3F381A">
                      <wp:simplePos x="0" y="0"/>
                      <wp:positionH relativeFrom="margin">
                        <wp:posOffset>5715</wp:posOffset>
                      </wp:positionH>
                      <wp:positionV relativeFrom="paragraph">
                        <wp:posOffset>59055</wp:posOffset>
                      </wp:positionV>
                      <wp:extent cx="723900" cy="289560"/>
                      <wp:effectExtent l="0" t="0" r="0" b="0"/>
                      <wp:wrapNone/>
                      <wp:docPr id="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2895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795953" w14:textId="77777777" w:rsidR="00457E71" w:rsidRPr="00E10F33" w:rsidRDefault="00457E71" w:rsidP="00457E71">
                                  <w:pPr>
                                    <w:spacing w:line="200" w:lineRule="exact"/>
                                    <w:rPr>
                                      <w:spacing w:val="316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40E288" id="_x0000_s1031" type="#_x0000_t202" style="position:absolute;margin-left:.45pt;margin-top:4.65pt;width:57pt;height:22.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" filled="f" stroked="f">
                      <v:textbox>
                        <w:txbxContent>
                          <w:p w14:paraId="55795953" w14:textId="77777777" w:rsidR="00457E71" w:rsidRPr="00E10F33" w:rsidRDefault="00457E71" w:rsidP="00457E71">
                            <w:pPr>
                              <w:spacing w:line="200" w:lineRule="exact"/>
                              <w:rPr>
                                <w:spacing w:val="316"/>
                                <w:sz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t xml:space="preserve">   </w:t>
            </w:r>
            <w:r w:rsidRPr="00264635"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>/</w:t>
            </w:r>
            <w:r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 xml:space="preserve">      </w: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t xml:space="preserve">   </w:t>
            </w:r>
            <w:r w:rsidRPr="00264635"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>/</w:t>
            </w:r>
            <w:r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 xml:space="preserve">     </w: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  <w:p w14:paraId="6AEAF234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</w:p>
        </w:tc>
      </w:tr>
      <w:tr w:rsidR="00457E71" w:rsidRPr="004012DA" w14:paraId="12357726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79C8CF28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geboorteplaats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27C02AC4" w14:textId="77777777" w:rsidR="00457E71" w:rsidRPr="004012DA" w:rsidRDefault="00457E71" w:rsidP="00E71217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95104" behindDoc="0" locked="0" layoutInCell="1" allowOverlap="1" wp14:anchorId="4D57F5DE" wp14:editId="428016DF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18415</wp:posOffset>
                      </wp:positionV>
                      <wp:extent cx="5762625" cy="1404620"/>
                      <wp:effectExtent l="0" t="0" r="0" b="0"/>
                      <wp:wrapNone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626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6495DA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57F5DE" id="Text Box 7" o:spid="_x0000_s1032" type="#_x0000_t202" style="position:absolute;left:0;text-align:left;margin-left:-.15pt;margin-top:1.45pt;width:453.75pt;height:110.6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" filled="f" stroked="f">
                      <v:textbox style="mso-fit-shape-to-text:t">
                        <w:txbxContent>
                          <w:p w14:paraId="2B6495DA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3BE9F046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2828AD65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geboorteland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3B90C532" w14:textId="77777777" w:rsidR="00457E71" w:rsidRPr="004012DA" w:rsidRDefault="00457E71" w:rsidP="00E71217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96128" behindDoc="0" locked="0" layoutInCell="1" allowOverlap="1" wp14:anchorId="46FA3EF4" wp14:editId="094DFD99">
                      <wp:simplePos x="0" y="0"/>
                      <wp:positionH relativeFrom="margin">
                        <wp:posOffset>7620</wp:posOffset>
                      </wp:positionH>
                      <wp:positionV relativeFrom="paragraph">
                        <wp:posOffset>8890</wp:posOffset>
                      </wp:positionV>
                      <wp:extent cx="5724525" cy="1404620"/>
                      <wp:effectExtent l="0" t="0" r="0" b="0"/>
                      <wp:wrapNone/>
                      <wp:docPr id="10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245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D597B9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FA3EF4" id="Text Box 10" o:spid="_x0000_s1033" type="#_x0000_t202" style="position:absolute;left:0;text-align:left;margin-left:.6pt;margin-top:.7pt;width:450.75pt;height:110.6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" filled="f" stroked="f">
                      <v:textbox style="mso-fit-shape-to-text:t">
                        <w:txbxContent>
                          <w:p w14:paraId="4CD597B9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1784F44A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18B3707E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nationaliteit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36EF5B0E" w14:textId="77777777" w:rsidR="00457E71" w:rsidRPr="004012DA" w:rsidRDefault="00457E71" w:rsidP="00E71217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97152" behindDoc="0" locked="0" layoutInCell="1" allowOverlap="1" wp14:anchorId="100679BA" wp14:editId="63788F50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18415</wp:posOffset>
                      </wp:positionV>
                      <wp:extent cx="5762625" cy="1404620"/>
                      <wp:effectExtent l="0" t="0" r="0" b="0"/>
                      <wp:wrapNone/>
                      <wp:docPr id="11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626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2A71A5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0679BA" id="Text Box 11" o:spid="_x0000_s1034" type="#_x0000_t202" style="position:absolute;left:0;text-align:left;margin-left:-.15pt;margin-top:1.45pt;width:453.75pt;height:110.6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" filled="f" stroked="f">
                      <v:textbox style="mso-fit-shape-to-text:t">
                        <w:txbxContent>
                          <w:p w14:paraId="392A71A5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0F5D6854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629C8A4E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telefoon- of gsm-nummer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2A72C0DB" w14:textId="77777777" w:rsidR="00457E71" w:rsidRPr="004012DA" w:rsidRDefault="00457E71" w:rsidP="00E71217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98176" behindDoc="0" locked="0" layoutInCell="1" allowOverlap="1" wp14:anchorId="231ED97D" wp14:editId="718A59B0">
                      <wp:simplePos x="0" y="0"/>
                      <wp:positionH relativeFrom="margin">
                        <wp:posOffset>7620</wp:posOffset>
                      </wp:positionH>
                      <wp:positionV relativeFrom="paragraph">
                        <wp:posOffset>18415</wp:posOffset>
                      </wp:positionV>
                      <wp:extent cx="5705475" cy="1404620"/>
                      <wp:effectExtent l="0" t="0" r="0" b="0"/>
                      <wp:wrapNone/>
                      <wp:docPr id="12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054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568DD3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ED97D" id="Text Box 12" o:spid="_x0000_s1035" type="#_x0000_t202" style="position:absolute;left:0;text-align:left;margin-left:.6pt;margin-top:1.45pt;width:449.25pt;height:110.6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" filled="f" stroked="f">
                      <v:textbox style="mso-fit-shape-to-text:t">
                        <w:txbxContent>
                          <w:p w14:paraId="2C568DD3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64C12C47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0D781F08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e-mail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544B3871" w14:textId="77777777" w:rsidR="00457E71" w:rsidRPr="004012DA" w:rsidRDefault="00457E71" w:rsidP="00E71217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99200" behindDoc="0" locked="0" layoutInCell="1" allowOverlap="1" wp14:anchorId="639FA780" wp14:editId="7EE9CF5C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18415</wp:posOffset>
                      </wp:positionV>
                      <wp:extent cx="5734050" cy="1404620"/>
                      <wp:effectExtent l="0" t="0" r="0" b="0"/>
                      <wp:wrapNone/>
                      <wp:docPr id="13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340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8BAB0D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9FA780" id="Text Box 13" o:spid="_x0000_s1036" type="#_x0000_t202" style="position:absolute;left:0;text-align:left;margin-left:-.15pt;margin-top:1.45pt;width:451.5pt;height:110.6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" filled="f" stroked="f">
                      <v:textbox style="mso-fit-shape-to-text:t">
                        <w:txbxContent>
                          <w:p w14:paraId="0F8BAB0D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70E09EDF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61CC88D7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7EAA9344" w14:textId="77777777" w:rsidR="00457E71" w:rsidRPr="004012DA" w:rsidRDefault="00457E71" w:rsidP="00E71217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0224" behindDoc="0" locked="0" layoutInCell="1" allowOverlap="1" wp14:anchorId="6AC4F1E8" wp14:editId="20814A4B">
                      <wp:simplePos x="0" y="0"/>
                      <wp:positionH relativeFrom="margin">
                        <wp:posOffset>483870</wp:posOffset>
                      </wp:positionH>
                      <wp:positionV relativeFrom="paragraph">
                        <wp:posOffset>27940</wp:posOffset>
                      </wp:positionV>
                      <wp:extent cx="5295900" cy="1404620"/>
                      <wp:effectExtent l="0" t="0" r="0" b="0"/>
                      <wp:wrapNone/>
                      <wp:docPr id="14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959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E75C36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C4F1E8" id="Text Box 14" o:spid="_x0000_s1037" type="#_x0000_t202" style="position:absolute;left:0;text-align:left;margin-left:38.1pt;margin-top:2.2pt;width:417pt;height:110.6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" filled="f" stroked="f">
                      <v:textbox style="mso-fit-shape-to-text:t">
                        <w:txbxContent>
                          <w:p w14:paraId="03E75C36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012DA"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>@</w:t>
            </w:r>
            <w:r w:rsidRPr="004012DA">
              <w:rPr>
                <w:rFonts w:asciiTheme="minorHAnsi" w:hAnsiTheme="minorHAnsi" w:cstheme="minorHAnsi"/>
                <w:color w:val="auto"/>
                <w:sz w:val="46"/>
                <w:szCs w:val="46"/>
              </w:rPr>
              <w:t xml:space="preserve"> </w:t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483175EF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743BC4EC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straat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33FE91F0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1248" behindDoc="0" locked="0" layoutInCell="1" allowOverlap="1" wp14:anchorId="1B0BE036" wp14:editId="31A53D9A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8890</wp:posOffset>
                      </wp:positionV>
                      <wp:extent cx="5772150" cy="1404620"/>
                      <wp:effectExtent l="0" t="0" r="0" b="0"/>
                      <wp:wrapNone/>
                      <wp:docPr id="17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721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846EB5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0BE036" id="Text Box 17" o:spid="_x0000_s1038" type="#_x0000_t202" style="position:absolute;margin-left:-.15pt;margin-top:.7pt;width:454.5pt;height:110.6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" filled="f" stroked="f">
                      <v:textbox style="mso-fit-shape-to-text:t">
                        <w:txbxContent>
                          <w:p w14:paraId="0A846EB5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392D53D7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2C86322F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333FFF2E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79C1DC87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1AF62790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i/>
                <w:sz w:val="16"/>
                <w:szCs w:val="16"/>
              </w:rPr>
              <w:t>h</w:t>
            </w: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uis</w:t>
            </w:r>
            <w:r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 </w:t>
            </w: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nummer</w:t>
            </w:r>
          </w:p>
        </w:tc>
        <w:tc>
          <w:tcPr>
            <w:tcW w:w="1856" w:type="dxa"/>
            <w:shd w:val="clear" w:color="auto" w:fill="auto"/>
            <w:vAlign w:val="center"/>
          </w:tcPr>
          <w:p w14:paraId="70588B96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2B390973" wp14:editId="462C45B6">
                      <wp:simplePos x="0" y="0"/>
                      <wp:positionH relativeFrom="margin">
                        <wp:posOffset>-21590</wp:posOffset>
                      </wp:positionH>
                      <wp:positionV relativeFrom="paragraph">
                        <wp:posOffset>-267335</wp:posOffset>
                      </wp:positionV>
                      <wp:extent cx="5686425" cy="1404620"/>
                      <wp:effectExtent l="0" t="0" r="0" b="0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864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778077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390973" id="_x0000_s1039" type="#_x0000_t202" style="position:absolute;margin-left:-1.7pt;margin-top:-21.05pt;width:447.75pt;height:110.6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" filled="f" stroked="f">
                      <v:textbox style="mso-fit-shape-to-text:t">
                        <w:txbxContent>
                          <w:p w14:paraId="79778077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2B7B3527" wp14:editId="30B2F16F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53340</wp:posOffset>
                      </wp:positionV>
                      <wp:extent cx="1325880" cy="1404620"/>
                      <wp:effectExtent l="0" t="0" r="0" b="0"/>
                      <wp:wrapNone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58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A6C509" w14:textId="77777777" w:rsidR="00457E71" w:rsidRPr="00E10F33" w:rsidRDefault="00457E71" w:rsidP="00457E71">
                                  <w:pPr>
                                    <w:rPr>
                                      <w:spacing w:val="316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7B3527" id="_x0000_s1040" type="#_x0000_t202" style="position:absolute;margin-left:-.15pt;margin-top:4.2pt;width:104.4pt;height:110.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" filled="f" stroked="f">
                      <v:textbox style="mso-fit-shape-to-text:t">
                        <w:txbxContent>
                          <w:p w14:paraId="22A6C509" w14:textId="77777777" w:rsidR="00457E71" w:rsidRPr="00E10F33" w:rsidRDefault="00457E71" w:rsidP="00457E71">
                            <w:pPr>
                              <w:rPr>
                                <w:spacing w:val="316"/>
                                <w:sz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FEFF640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auto"/>
                <w:sz w:val="48"/>
                <w:szCs w:val="48"/>
              </w:rPr>
            </w:pPr>
            <w:r>
              <w:rPr>
                <w:rFonts w:asciiTheme="minorHAnsi" w:hAnsiTheme="minorHAnsi" w:cstheme="minorHAnsi"/>
                <w:i/>
                <w:sz w:val="16"/>
                <w:szCs w:val="16"/>
              </w:rPr>
              <w:t>bus nummer</w:t>
            </w:r>
          </w:p>
        </w:tc>
        <w:tc>
          <w:tcPr>
            <w:tcW w:w="5410" w:type="dxa"/>
            <w:shd w:val="clear" w:color="auto" w:fill="auto"/>
            <w:vAlign w:val="center"/>
          </w:tcPr>
          <w:p w14:paraId="03C6B95D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5BE5081D" wp14:editId="7C7523BD">
                      <wp:simplePos x="0" y="0"/>
                      <wp:positionH relativeFrom="margin">
                        <wp:posOffset>-15240</wp:posOffset>
                      </wp:positionH>
                      <wp:positionV relativeFrom="paragraph">
                        <wp:posOffset>15240</wp:posOffset>
                      </wp:positionV>
                      <wp:extent cx="1325880" cy="1404620"/>
                      <wp:effectExtent l="0" t="0" r="0" b="0"/>
                      <wp:wrapNone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58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52C1AC" w14:textId="77777777" w:rsidR="00457E71" w:rsidRPr="00E10F33" w:rsidRDefault="00457E71" w:rsidP="00457E71">
                                  <w:pPr>
                                    <w:rPr>
                                      <w:spacing w:val="316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E5081D" id="_x0000_s1041" type="#_x0000_t202" style="position:absolute;margin-left:-1.2pt;margin-top:1.2pt;width:104.4pt;height:110.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" filled="f" stroked="f">
                      <v:textbox style="mso-fit-shape-to-text:t">
                        <w:txbxContent>
                          <w:p w14:paraId="5952C1AC" w14:textId="77777777" w:rsidR="00457E71" w:rsidRPr="00E10F33" w:rsidRDefault="00457E71" w:rsidP="00457E71">
                            <w:pPr>
                              <w:rPr>
                                <w:spacing w:val="316"/>
                                <w:sz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34E8F662" wp14:editId="6840D6A8">
                      <wp:simplePos x="0" y="0"/>
                      <wp:positionH relativeFrom="margin">
                        <wp:posOffset>-21590</wp:posOffset>
                      </wp:positionH>
                      <wp:positionV relativeFrom="paragraph">
                        <wp:posOffset>-249555</wp:posOffset>
                      </wp:positionV>
                      <wp:extent cx="5425440" cy="1404620"/>
                      <wp:effectExtent l="0" t="0" r="0" b="0"/>
                      <wp:wrapNone/>
                      <wp:docPr id="16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3DE07A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E8F662" id="Text Box 16" o:spid="_x0000_s1042" type="#_x0000_t202" style="position:absolute;margin-left:-1.7pt;margin-top:-19.65pt;width:427.2pt;height:110.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" filled="f" stroked="f">
                      <v:textbox style="mso-fit-shape-to-text:t">
                        <w:txbxContent>
                          <w:p w14:paraId="6E3DE07A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47248856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1D362CA4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postcode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425B6452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2272" behindDoc="0" locked="0" layoutInCell="1" allowOverlap="1" wp14:anchorId="1A77C8B2" wp14:editId="005B0A18">
                      <wp:simplePos x="0" y="0"/>
                      <wp:positionH relativeFrom="margin">
                        <wp:posOffset>7620</wp:posOffset>
                      </wp:positionH>
                      <wp:positionV relativeFrom="paragraph">
                        <wp:posOffset>8890</wp:posOffset>
                      </wp:positionV>
                      <wp:extent cx="5743575" cy="1404620"/>
                      <wp:effectExtent l="0" t="0" r="0" b="0"/>
                      <wp:wrapNone/>
                      <wp:docPr id="20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35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A7D684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77C8B2" id="Text Box 20" o:spid="_x0000_s1043" type="#_x0000_t202" style="position:absolute;margin-left:.6pt;margin-top:.7pt;width:452.25pt;height:110.6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" filled="f" stroked="f">
                      <v:textbox style="mso-fit-shape-to-text:t">
                        <w:txbxContent>
                          <w:p w14:paraId="73A7D684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3C8636F6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5F8F3052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gemeente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133D94E8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3296" behindDoc="0" locked="0" layoutInCell="1" allowOverlap="1" wp14:anchorId="3F9EDB63" wp14:editId="4C53464C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46990</wp:posOffset>
                      </wp:positionV>
                      <wp:extent cx="5600700" cy="1404620"/>
                      <wp:effectExtent l="0" t="0" r="0" b="0"/>
                      <wp:wrapNone/>
                      <wp:docPr id="21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007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658140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9EDB63" id="Text Box 21" o:spid="_x0000_s1044" type="#_x0000_t202" style="position:absolute;margin-left:-.15pt;margin-top:3.7pt;width:441pt;height:110.6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" filled="f" stroked="f">
                      <v:textbox style="mso-fit-shape-to-text:t">
                        <w:txbxContent>
                          <w:p w14:paraId="32658140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040941A0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03F75B6E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land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437B3931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4320" behindDoc="0" locked="0" layoutInCell="1" allowOverlap="1" wp14:anchorId="31BCB7F6" wp14:editId="2FEA36DA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46990</wp:posOffset>
                      </wp:positionV>
                      <wp:extent cx="5629275" cy="1404620"/>
                      <wp:effectExtent l="0" t="0" r="0" b="0"/>
                      <wp:wrapNone/>
                      <wp:docPr id="22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292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7F336F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BCB7F6" id="Text Box 22" o:spid="_x0000_s1045" type="#_x0000_t202" style="position:absolute;margin-left:-.15pt;margin-top:3.7pt;width:443.25pt;height:110.6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" filled="f" stroked="f">
                      <v:textbox style="mso-fit-shape-to-text:t">
                        <w:txbxContent>
                          <w:p w14:paraId="087F336F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  <w:p w14:paraId="694DE969" w14:textId="77777777" w:rsidR="00457E71" w:rsidRPr="004012DA" w:rsidRDefault="00457E71" w:rsidP="00E71217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6D004E76" w14:textId="77777777" w:rsidR="00457E71" w:rsidRPr="004012DA" w:rsidRDefault="00457E71" w:rsidP="00E71217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3FCF0598" w14:textId="77777777" w:rsidR="00457E71" w:rsidRPr="004012DA" w:rsidRDefault="00457E71" w:rsidP="00E71217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04167476" w14:textId="77777777" w:rsidR="00457E71" w:rsidRPr="004012DA" w:rsidRDefault="00457E71" w:rsidP="00E71217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6C7E76FB" w14:textId="77777777" w:rsidR="00457E71" w:rsidRPr="004012DA" w:rsidRDefault="00457E71" w:rsidP="00E71217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4AA76A27" w14:textId="77777777" w:rsidR="00457E71" w:rsidRPr="004012DA" w:rsidRDefault="00457E71" w:rsidP="00E71217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13A03476" w14:textId="77777777" w:rsidR="00457E71" w:rsidRPr="004012DA" w:rsidRDefault="00457E71" w:rsidP="00E71217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</w:tc>
      </w:tr>
      <w:tr w:rsidR="00457E71" w:rsidRPr="004012DA" w14:paraId="74109EB1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722757C9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6A5FB0DB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</w:p>
        </w:tc>
      </w:tr>
      <w:tr w:rsidR="00457E71" w:rsidRPr="004012DA" w14:paraId="1CCD114D" w14:textId="77777777" w:rsidTr="00E71217">
        <w:trPr>
          <w:trHeight w:hRule="exact" w:val="425"/>
        </w:trPr>
        <w:tc>
          <w:tcPr>
            <w:tcW w:w="10058" w:type="dxa"/>
            <w:gridSpan w:val="4"/>
            <w:shd w:val="clear" w:color="auto" w:fill="auto"/>
            <w:vAlign w:val="center"/>
          </w:tcPr>
          <w:p w14:paraId="3CA4E409" w14:textId="77777777" w:rsidR="00457E71" w:rsidRPr="004012DA" w:rsidRDefault="00457E71" w:rsidP="00E71217">
            <w:pPr>
              <w:spacing w:line="240" w:lineRule="auto"/>
              <w:rPr>
                <w:rFonts w:asciiTheme="minorHAnsi" w:hAnsiTheme="minorHAnsi" w:cstheme="minorHAnsi"/>
                <w:color w:val="auto"/>
                <w:sz w:val="28"/>
                <w:szCs w:val="28"/>
              </w:rPr>
            </w:pPr>
            <w:r w:rsidRPr="004012DA"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>Indien verblijfsadres verschillend van officieel postadres</w:t>
            </w:r>
          </w:p>
        </w:tc>
      </w:tr>
      <w:tr w:rsidR="00457E71" w:rsidRPr="004012DA" w14:paraId="005ADABB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021D7D42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straat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405B0EFD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5344" behindDoc="0" locked="0" layoutInCell="1" allowOverlap="1" wp14:anchorId="474724E8" wp14:editId="0F5FBEB6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8890</wp:posOffset>
                      </wp:positionV>
                      <wp:extent cx="5686425" cy="1404620"/>
                      <wp:effectExtent l="0" t="0" r="0" b="0"/>
                      <wp:wrapNone/>
                      <wp:docPr id="23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864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E89442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4724E8" id="Text Box 23" o:spid="_x0000_s1046" type="#_x0000_t202" style="position:absolute;margin-left:-.15pt;margin-top:.7pt;width:447.75pt;height:110.6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" filled="f" stroked="f">
                      <v:textbox style="mso-fit-shape-to-text:t">
                        <w:txbxContent>
                          <w:p w14:paraId="73E89442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34A299CF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3885E1BF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03321D81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44621D3A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5CF359AA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i/>
                <w:sz w:val="16"/>
                <w:szCs w:val="16"/>
              </w:rPr>
              <w:t>h</w:t>
            </w: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uis</w:t>
            </w:r>
            <w:r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 </w:t>
            </w: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nummer</w:t>
            </w:r>
          </w:p>
        </w:tc>
        <w:tc>
          <w:tcPr>
            <w:tcW w:w="1856" w:type="dxa"/>
            <w:shd w:val="clear" w:color="auto" w:fill="auto"/>
            <w:vAlign w:val="center"/>
          </w:tcPr>
          <w:p w14:paraId="7EC3B9D4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67240B34" wp14:editId="6CCEC7D8">
                      <wp:simplePos x="0" y="0"/>
                      <wp:positionH relativeFrom="margin">
                        <wp:posOffset>-25400</wp:posOffset>
                      </wp:positionH>
                      <wp:positionV relativeFrom="paragraph">
                        <wp:posOffset>-251460</wp:posOffset>
                      </wp:positionV>
                      <wp:extent cx="5425440" cy="1404620"/>
                      <wp:effectExtent l="0" t="0" r="0" b="0"/>
                      <wp:wrapNone/>
                      <wp:docPr id="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36C8CD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240B34" id="_x0000_s1047" type="#_x0000_t202" style="position:absolute;margin-left:-2pt;margin-top:-19.8pt;width:427.2pt;height:110.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" filled="f" stroked="f">
                      <v:textbox style="mso-fit-shape-to-text:t">
                        <w:txbxContent>
                          <w:p w14:paraId="7A36C8CD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53D59045" wp14:editId="430C88FF">
                      <wp:simplePos x="0" y="0"/>
                      <wp:positionH relativeFrom="margin">
                        <wp:posOffset>-57150</wp:posOffset>
                      </wp:positionH>
                      <wp:positionV relativeFrom="paragraph">
                        <wp:posOffset>30480</wp:posOffset>
                      </wp:positionV>
                      <wp:extent cx="1059180" cy="1404620"/>
                      <wp:effectExtent l="0" t="0" r="0" b="0"/>
                      <wp:wrapNone/>
                      <wp:docPr id="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91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A7CE52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59045" id="_x0000_s1048" type="#_x0000_t202" style="position:absolute;margin-left:-4.5pt;margin-top:2.4pt;width:83.4pt;height:110.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" filled="f" stroked="f">
                      <v:textbox style="mso-fit-shape-to-text:t">
                        <w:txbxContent>
                          <w:p w14:paraId="14A7CE52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5BCE983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i/>
                <w:sz w:val="16"/>
                <w:szCs w:val="16"/>
              </w:rPr>
              <w:t>bus nummer</w:t>
            </w:r>
          </w:p>
        </w:tc>
        <w:tc>
          <w:tcPr>
            <w:tcW w:w="5410" w:type="dxa"/>
            <w:shd w:val="clear" w:color="auto" w:fill="auto"/>
            <w:vAlign w:val="center"/>
          </w:tcPr>
          <w:p w14:paraId="2B5704DB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52F087FC" wp14:editId="709DB738">
                      <wp:simplePos x="0" y="0"/>
                      <wp:positionH relativeFrom="margin">
                        <wp:posOffset>-25400</wp:posOffset>
                      </wp:positionH>
                      <wp:positionV relativeFrom="paragraph">
                        <wp:posOffset>-251460</wp:posOffset>
                      </wp:positionV>
                      <wp:extent cx="5425440" cy="1404620"/>
                      <wp:effectExtent l="0" t="0" r="0" b="0"/>
                      <wp:wrapNone/>
                      <wp:docPr id="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923239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F087FC" id="_x0000_s1049" type="#_x0000_t202" style="position:absolute;margin-left:-2pt;margin-top:-19.8pt;width:427.2pt;height:110.6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" filled="f" stroked="f">
                      <v:textbox style="mso-fit-shape-to-text:t">
                        <w:txbxContent>
                          <w:p w14:paraId="77923239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6D8AD607" wp14:editId="0241BFF6">
                      <wp:simplePos x="0" y="0"/>
                      <wp:positionH relativeFrom="margin">
                        <wp:posOffset>-57150</wp:posOffset>
                      </wp:positionH>
                      <wp:positionV relativeFrom="paragraph">
                        <wp:posOffset>30480</wp:posOffset>
                      </wp:positionV>
                      <wp:extent cx="1059180" cy="1404620"/>
                      <wp:effectExtent l="0" t="0" r="0" b="0"/>
                      <wp:wrapNone/>
                      <wp:docPr id="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91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D09039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8AD607" id="_x0000_s1050" type="#_x0000_t202" style="position:absolute;margin-left:-4.5pt;margin-top:2.4pt;width:83.4pt;height:110.6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" filled="f" stroked="f">
                      <v:textbox style="mso-fit-shape-to-text:t">
                        <w:txbxContent>
                          <w:p w14:paraId="41D09039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1E0C72B8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0308017B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postcode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652D8321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6368" behindDoc="0" locked="0" layoutInCell="1" allowOverlap="1" wp14:anchorId="2F6DE5C2" wp14:editId="26140F75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18415</wp:posOffset>
                      </wp:positionV>
                      <wp:extent cx="5848350" cy="1404620"/>
                      <wp:effectExtent l="0" t="0" r="0" b="0"/>
                      <wp:wrapNone/>
                      <wp:docPr id="28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F84336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6DE5C2" id="Text Box 28" o:spid="_x0000_s1051" type="#_x0000_t202" style="position:absolute;margin-left:-.15pt;margin-top:1.45pt;width:460.5pt;height:110.6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" filled="f" stroked="f">
                      <v:textbox style="mso-fit-shape-to-text:t">
                        <w:txbxContent>
                          <w:p w14:paraId="36F84336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78003128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5E99AC46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gemeente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4872D272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7392" behindDoc="0" locked="0" layoutInCell="1" allowOverlap="1" wp14:anchorId="6AA1CD06" wp14:editId="5C4350FF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18415</wp:posOffset>
                      </wp:positionV>
                      <wp:extent cx="5848350" cy="1404620"/>
                      <wp:effectExtent l="0" t="0" r="0" b="0"/>
                      <wp:wrapNone/>
                      <wp:docPr id="29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764716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A1CD06" id="Text Box 29" o:spid="_x0000_s1052" type="#_x0000_t202" style="position:absolute;margin-left:-.15pt;margin-top:1.45pt;width:460.5pt;height:110.6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" filled="f" stroked="f">
                      <v:textbox style="mso-fit-shape-to-text:t">
                        <w:txbxContent>
                          <w:p w14:paraId="7C764716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3D28F7EB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3A6AD241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land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2F10D1DE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8416" behindDoc="0" locked="0" layoutInCell="1" allowOverlap="1" wp14:anchorId="1D871D1B" wp14:editId="63745FCF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18415</wp:posOffset>
                      </wp:positionV>
                      <wp:extent cx="5743575" cy="1404620"/>
                      <wp:effectExtent l="0" t="0" r="0" b="0"/>
                      <wp:wrapNone/>
                      <wp:docPr id="34" name="Text Box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35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F82641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871D1B" id="Text Box 34" o:spid="_x0000_s1053" type="#_x0000_t202" style="position:absolute;margin-left:-.15pt;margin-top:1.45pt;width:452.25pt;height:110.6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" filled="f" stroked="f">
                      <v:textbox style="mso-fit-shape-to-text:t">
                        <w:txbxContent>
                          <w:p w14:paraId="5FF82641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  <w:p w14:paraId="33500BB7" w14:textId="77777777" w:rsidR="00457E71" w:rsidRPr="004012DA" w:rsidRDefault="00457E71" w:rsidP="00E71217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20DE2BB2" w14:textId="77777777" w:rsidR="00457E71" w:rsidRPr="004012DA" w:rsidRDefault="00457E71" w:rsidP="00E71217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063F18B2" w14:textId="77777777" w:rsidR="00457E71" w:rsidRPr="004012DA" w:rsidRDefault="00457E71" w:rsidP="00E71217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3DA30DA6" w14:textId="77777777" w:rsidR="00457E71" w:rsidRPr="004012DA" w:rsidRDefault="00457E71" w:rsidP="00E71217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334F80DB" w14:textId="77777777" w:rsidR="00457E71" w:rsidRPr="004012DA" w:rsidRDefault="00457E71" w:rsidP="00E71217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0C0F2C73" w14:textId="77777777" w:rsidR="00457E71" w:rsidRPr="004012DA" w:rsidRDefault="00457E71" w:rsidP="00E71217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</w:tc>
      </w:tr>
    </w:tbl>
    <w:p w14:paraId="0001C711" w14:textId="028C8196" w:rsidR="00457E71" w:rsidRDefault="00457E71"/>
    <w:tbl>
      <w:tblPr>
        <w:tblW w:w="9819" w:type="dxa"/>
        <w:tblLook w:val="04A0" w:firstRow="1" w:lastRow="0" w:firstColumn="1" w:lastColumn="0" w:noHBand="0" w:noVBand="1"/>
      </w:tblPr>
      <w:tblGrid>
        <w:gridCol w:w="6096"/>
        <w:gridCol w:w="992"/>
        <w:gridCol w:w="2731"/>
      </w:tblGrid>
      <w:tr w:rsidR="0052703B" w:rsidRPr="007D7CF2" w14:paraId="3869F88F" w14:textId="77777777" w:rsidTr="00AF3396">
        <w:trPr>
          <w:trHeight w:hRule="exact" w:val="4536"/>
        </w:trPr>
        <w:tc>
          <w:tcPr>
            <w:tcW w:w="6096" w:type="dxa"/>
            <w:shd w:val="clear" w:color="auto" w:fill="auto"/>
          </w:tcPr>
          <w:p w14:paraId="40100347" w14:textId="6E59A452" w:rsidR="0052703B" w:rsidRPr="000142BB" w:rsidRDefault="0052703B" w:rsidP="003E48AD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142BB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Voorwaarden:</w:t>
            </w:r>
          </w:p>
          <w:p w14:paraId="6889095D" w14:textId="68FFD42C" w:rsidR="007E6139" w:rsidRDefault="0052703B" w:rsidP="00A23210">
            <w:pPr>
              <w:numPr>
                <w:ilvl w:val="0"/>
                <w:numId w:val="15"/>
              </w:numPr>
              <w:tabs>
                <w:tab w:val="clear" w:pos="3686"/>
              </w:tabs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142BB">
              <w:rPr>
                <w:rFonts w:asciiTheme="minorHAnsi" w:hAnsiTheme="minorHAnsi" w:cstheme="minorHAnsi"/>
                <w:sz w:val="20"/>
                <w:szCs w:val="20"/>
              </w:rPr>
              <w:t>Over een Belgisch of Vlaams Rijnpatent</w:t>
            </w:r>
            <w:r w:rsidR="009758E3" w:rsidRPr="000142BB">
              <w:rPr>
                <w:rFonts w:asciiTheme="minorHAnsi" w:hAnsiTheme="minorHAnsi" w:cstheme="minorHAnsi"/>
                <w:sz w:val="20"/>
                <w:szCs w:val="20"/>
              </w:rPr>
              <w:t xml:space="preserve"> of vaarbewijs</w:t>
            </w:r>
            <w:r w:rsidRPr="000142BB">
              <w:rPr>
                <w:rFonts w:asciiTheme="minorHAnsi" w:hAnsiTheme="minorHAnsi" w:cstheme="minorHAnsi"/>
                <w:sz w:val="20"/>
                <w:szCs w:val="20"/>
              </w:rPr>
              <w:t xml:space="preserve"> beschikken. </w:t>
            </w:r>
          </w:p>
          <w:p w14:paraId="397B80FD" w14:textId="77777777" w:rsidR="00A23210" w:rsidRPr="00A23210" w:rsidRDefault="00A23210" w:rsidP="00A23210">
            <w:pPr>
              <w:tabs>
                <w:tab w:val="clear" w:pos="3686"/>
              </w:tabs>
              <w:spacing w:line="276" w:lineRule="auto"/>
              <w:ind w:left="72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F40FAA2" w14:textId="77777777" w:rsidR="0052703B" w:rsidRPr="000142BB" w:rsidRDefault="0052703B" w:rsidP="003E48AD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142BB">
              <w:rPr>
                <w:rFonts w:asciiTheme="minorHAnsi" w:hAnsiTheme="minorHAnsi" w:cstheme="minorHAnsi"/>
                <w:b/>
                <w:sz w:val="20"/>
                <w:szCs w:val="20"/>
              </w:rPr>
              <w:t>Bij te voegen documenten:</w:t>
            </w:r>
          </w:p>
          <w:p w14:paraId="5ADC008D" w14:textId="77777777" w:rsidR="0052703B" w:rsidRPr="000142BB" w:rsidRDefault="0052703B" w:rsidP="003E48AD">
            <w:pPr>
              <w:numPr>
                <w:ilvl w:val="0"/>
                <w:numId w:val="15"/>
              </w:numPr>
              <w:tabs>
                <w:tab w:val="clear" w:pos="3686"/>
              </w:tabs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142BB">
              <w:rPr>
                <w:rFonts w:asciiTheme="minorHAnsi" w:hAnsiTheme="minorHAnsi" w:cstheme="minorHAnsi"/>
                <w:sz w:val="20"/>
                <w:szCs w:val="20"/>
              </w:rPr>
              <w:t>Kopie geldig identiteitsbewijs  (beide zijden).</w:t>
            </w:r>
          </w:p>
          <w:p w14:paraId="450E0A0C" w14:textId="4A004648" w:rsidR="0052703B" w:rsidRPr="000142BB" w:rsidRDefault="0052703B" w:rsidP="003E48AD">
            <w:pPr>
              <w:numPr>
                <w:ilvl w:val="0"/>
                <w:numId w:val="15"/>
              </w:numPr>
              <w:tabs>
                <w:tab w:val="clear" w:pos="3686"/>
              </w:tabs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142BB">
              <w:rPr>
                <w:rFonts w:asciiTheme="minorHAnsi" w:hAnsiTheme="minorHAnsi" w:cstheme="minorHAnsi"/>
                <w:sz w:val="20"/>
                <w:szCs w:val="20"/>
              </w:rPr>
              <w:t>Kopie van het Belgisch Rijnpatent</w:t>
            </w:r>
            <w:r w:rsidR="006F5698" w:rsidRPr="000142BB">
              <w:rPr>
                <w:rFonts w:asciiTheme="minorHAnsi" w:hAnsiTheme="minorHAnsi" w:cstheme="minorHAnsi"/>
                <w:sz w:val="20"/>
                <w:szCs w:val="20"/>
              </w:rPr>
              <w:t xml:space="preserve"> of vaarbewijs</w:t>
            </w:r>
            <w:r w:rsidRPr="000142BB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78C2A44F" w14:textId="2DEF9A49" w:rsidR="0052703B" w:rsidRPr="000142BB" w:rsidRDefault="0052703B" w:rsidP="003E48AD">
            <w:pPr>
              <w:numPr>
                <w:ilvl w:val="0"/>
                <w:numId w:val="15"/>
              </w:numPr>
              <w:tabs>
                <w:tab w:val="clear" w:pos="3686"/>
              </w:tabs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142BB">
              <w:rPr>
                <w:rFonts w:asciiTheme="minorHAnsi" w:hAnsiTheme="minorHAnsi" w:cstheme="minorHAnsi"/>
                <w:sz w:val="20"/>
                <w:szCs w:val="20"/>
              </w:rPr>
              <w:t>1 recente pasfoto.</w:t>
            </w:r>
          </w:p>
          <w:p w14:paraId="5E2665A8" w14:textId="32ADE8DC" w:rsidR="00034DDD" w:rsidRPr="000142BB" w:rsidRDefault="00034DDD" w:rsidP="00034DDD">
            <w:pPr>
              <w:numPr>
                <w:ilvl w:val="0"/>
                <w:numId w:val="15"/>
              </w:numPr>
              <w:tabs>
                <w:tab w:val="clear" w:pos="3686"/>
              </w:tabs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142BB">
              <w:rPr>
                <w:rFonts w:asciiTheme="minorHAnsi" w:hAnsiTheme="minorHAnsi" w:cstheme="minorHAnsi"/>
                <w:sz w:val="20"/>
                <w:szCs w:val="20"/>
              </w:rPr>
              <w:t>Een medische verklaring</w:t>
            </w:r>
            <w:r w:rsidR="009758E3" w:rsidRPr="000142BB">
              <w:rPr>
                <w:rFonts w:asciiTheme="minorHAnsi" w:hAnsiTheme="minorHAnsi" w:cstheme="minorHAnsi"/>
                <w:sz w:val="20"/>
                <w:szCs w:val="20"/>
              </w:rPr>
              <w:t xml:space="preserve"> van een erkende arts</w:t>
            </w:r>
          </w:p>
          <w:p w14:paraId="37C4B0FF" w14:textId="77777777" w:rsidR="00AF3396" w:rsidRDefault="00CD4B5C" w:rsidP="00AF3396">
            <w:pPr>
              <w:numPr>
                <w:ilvl w:val="0"/>
                <w:numId w:val="15"/>
              </w:numPr>
              <w:tabs>
                <w:tab w:val="clear" w:pos="3686"/>
              </w:tabs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142BB">
              <w:rPr>
                <w:rFonts w:asciiTheme="minorHAnsi" w:hAnsiTheme="minorHAnsi" w:cstheme="minorHAnsi"/>
                <w:sz w:val="20"/>
                <w:szCs w:val="20"/>
              </w:rPr>
              <w:t>Indien in bezit van een Radarpatent (R). Kopij Radarpatent toevoegen</w:t>
            </w:r>
          </w:p>
          <w:p w14:paraId="65C785E3" w14:textId="72882D1B" w:rsidR="00AF3396" w:rsidRPr="00AF3396" w:rsidRDefault="00AF3396" w:rsidP="00AF3396">
            <w:pPr>
              <w:numPr>
                <w:ilvl w:val="0"/>
                <w:numId w:val="15"/>
              </w:numPr>
              <w:tabs>
                <w:tab w:val="clear" w:pos="3686"/>
              </w:tabs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F3396">
              <w:rPr>
                <w:rFonts w:asciiTheme="minorHAnsi" w:hAnsiTheme="minorHAnsi" w:cstheme="minorHAnsi"/>
                <w:sz w:val="20"/>
                <w:szCs w:val="20"/>
              </w:rPr>
              <w:t xml:space="preserve">Voor specifieke voorwaarden </w:t>
            </w:r>
            <w:r w:rsidR="00A3773D">
              <w:rPr>
                <w:rFonts w:asciiTheme="minorHAnsi" w:hAnsiTheme="minorHAnsi" w:cstheme="minorHAnsi"/>
                <w:sz w:val="20"/>
                <w:szCs w:val="20"/>
              </w:rPr>
              <w:t xml:space="preserve">of meer informatie: </w:t>
            </w:r>
            <w:r w:rsidRPr="00AF3396">
              <w:rPr>
                <w:rFonts w:asciiTheme="minorHAnsi" w:hAnsiTheme="minorHAnsi" w:cstheme="minorHAnsi"/>
                <w:sz w:val="20"/>
                <w:szCs w:val="20"/>
              </w:rPr>
              <w:t xml:space="preserve">zie </w:t>
            </w:r>
            <w:hyperlink r:id="rId15" w:history="1">
              <w:r w:rsidR="00542695" w:rsidRPr="005A02AB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www.visuris.be</w:t>
              </w:r>
            </w:hyperlink>
            <w:r w:rsidR="0054269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46A44C9E" w14:textId="2981EF36" w:rsidR="00034DDD" w:rsidRPr="000142BB" w:rsidRDefault="00034DDD" w:rsidP="00034DDD">
            <w:pPr>
              <w:tabs>
                <w:tab w:val="clear" w:pos="3686"/>
              </w:tabs>
              <w:spacing w:line="276" w:lineRule="auto"/>
              <w:ind w:left="72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281C3692" w14:textId="77777777" w:rsidR="0052703B" w:rsidRPr="000142BB" w:rsidRDefault="0052703B" w:rsidP="003E48AD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731" w:type="dxa"/>
            <w:shd w:val="clear" w:color="auto" w:fill="BFBFBF"/>
            <w:vAlign w:val="center"/>
          </w:tcPr>
          <w:p w14:paraId="5D664B77" w14:textId="5BD956A7" w:rsidR="0052703B" w:rsidRPr="007D7CF2" w:rsidRDefault="00542695" w:rsidP="003E48AD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54269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Kleef hier uw pasfoto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.</w:t>
            </w:r>
          </w:p>
        </w:tc>
      </w:tr>
      <w:tr w:rsidR="0052703B" w:rsidRPr="007D7CF2" w14:paraId="5C6B2A92" w14:textId="77777777" w:rsidTr="007C5C30">
        <w:trPr>
          <w:trHeight w:hRule="exact" w:val="848"/>
        </w:trPr>
        <w:tc>
          <w:tcPr>
            <w:tcW w:w="9819" w:type="dxa"/>
            <w:gridSpan w:val="3"/>
            <w:shd w:val="clear" w:color="auto" w:fill="auto"/>
          </w:tcPr>
          <w:p w14:paraId="7F8EAFCE" w14:textId="50A8BBDD" w:rsidR="00AF3396" w:rsidRDefault="00AF3396" w:rsidP="003E48AD">
            <w:pPr>
              <w:tabs>
                <w:tab w:val="clear" w:pos="3686"/>
              </w:tabs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8CEB10D" w14:textId="096BE719" w:rsidR="0052703B" w:rsidRPr="007D7CF2" w:rsidRDefault="0052703B" w:rsidP="007C5C30">
            <w:pPr>
              <w:tabs>
                <w:tab w:val="clear" w:pos="3686"/>
              </w:tabs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7D7CF2">
              <w:rPr>
                <w:rFonts w:asciiTheme="minorHAnsi" w:hAnsiTheme="minorHAnsi" w:cstheme="minorHAnsi"/>
                <w:sz w:val="20"/>
                <w:szCs w:val="20"/>
              </w:rPr>
              <w:t>Voor  vragen kan u terecht op</w:t>
            </w:r>
            <w:r w:rsidRPr="007D7CF2">
              <w:rPr>
                <w:rFonts w:asciiTheme="minorHAnsi" w:hAnsiTheme="minorHAnsi" w:cstheme="minorHAnsi"/>
              </w:rPr>
              <w:t xml:space="preserve"> </w:t>
            </w:r>
            <w:hyperlink r:id="rId16" w:history="1">
              <w:r w:rsidR="00542695" w:rsidRPr="005A02AB">
                <w:rPr>
                  <w:rStyle w:val="Hyperlink"/>
                  <w:rFonts w:asciiTheme="minorHAnsi" w:hAnsiTheme="minorHAnsi" w:cstheme="minorHAnsi"/>
                  <w:b/>
                  <w:sz w:val="20"/>
                  <w:szCs w:val="20"/>
                </w:rPr>
                <w:t>binnenvaartcommissie@vlaamsewaterweg.be</w:t>
              </w:r>
            </w:hyperlink>
            <w:r w:rsidR="00866361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  <w:r w:rsidR="0054269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</w:tc>
      </w:tr>
    </w:tbl>
    <w:p w14:paraId="2D7F6FA2" w14:textId="7FEF91D4" w:rsidR="005404BB" w:rsidRPr="007C5C30" w:rsidRDefault="005404BB" w:rsidP="00096F6C">
      <w:pPr>
        <w:spacing w:line="360" w:lineRule="auto"/>
        <w:jc w:val="both"/>
        <w:rPr>
          <w:rFonts w:asciiTheme="minorHAnsi" w:hAnsiTheme="minorHAnsi" w:cstheme="minorHAnsi"/>
          <w:b/>
          <w:i/>
          <w:sz w:val="12"/>
          <w:szCs w:val="12"/>
        </w:rPr>
      </w:pPr>
    </w:p>
    <w:p w14:paraId="48991DFB" w14:textId="6D9B6073" w:rsidR="00096F6C" w:rsidRDefault="005404BB" w:rsidP="00096F6C">
      <w:pPr>
        <w:spacing w:line="360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A44B323" wp14:editId="5652A36A">
                <wp:simplePos x="0" y="0"/>
                <wp:positionH relativeFrom="column">
                  <wp:posOffset>-41910</wp:posOffset>
                </wp:positionH>
                <wp:positionV relativeFrom="paragraph">
                  <wp:posOffset>193675</wp:posOffset>
                </wp:positionV>
                <wp:extent cx="6369050" cy="1623060"/>
                <wp:effectExtent l="0" t="0" r="12700" b="15240"/>
                <wp:wrapNone/>
                <wp:docPr id="8" name="Rechthoe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9050" cy="162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0B067" id="Rechthoek 8" o:spid="_x0000_s1026" style="position:absolute;margin-left:-3.3pt;margin-top:15.25pt;width:501.5pt;height:127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"/>
            </w:pict>
          </mc:Fallback>
        </mc:AlternateContent>
      </w:r>
      <w:r w:rsidR="00724F60">
        <w:rPr>
          <w:rFonts w:asciiTheme="minorHAnsi" w:hAnsiTheme="minorHAnsi" w:cstheme="minorHAnsi"/>
          <w:b/>
          <w:i/>
          <w:sz w:val="20"/>
          <w:szCs w:val="20"/>
        </w:rPr>
        <w:t xml:space="preserve">handtekening aanvrager </w:t>
      </w:r>
      <w:r w:rsidR="00724F60">
        <w:rPr>
          <w:rFonts w:asciiTheme="minorHAnsi" w:hAnsiTheme="minorHAnsi" w:cstheme="minorHAnsi"/>
          <w:b/>
          <w:i/>
          <w:sz w:val="24"/>
          <w:szCs w:val="24"/>
          <w:u w:val="single"/>
        </w:rPr>
        <w:t>binnen</w:t>
      </w:r>
      <w:r w:rsidR="00724F60" w:rsidRPr="00A91E80"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 w:rsidR="00724F60">
        <w:rPr>
          <w:rFonts w:asciiTheme="minorHAnsi" w:hAnsiTheme="minorHAnsi" w:cstheme="minorHAnsi"/>
          <w:b/>
          <w:i/>
          <w:sz w:val="20"/>
          <w:szCs w:val="20"/>
        </w:rPr>
        <w:t>het kader in zwarte of blauwe inkt</w:t>
      </w:r>
    </w:p>
    <w:p w14:paraId="4BC4FA6C" w14:textId="29B78491" w:rsidR="005404BB" w:rsidRDefault="005404BB" w:rsidP="00096F6C">
      <w:pPr>
        <w:spacing w:line="360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697C1341" w14:textId="7866A9F2" w:rsidR="005404BB" w:rsidRDefault="005404BB" w:rsidP="00096F6C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351FFEFA" w14:textId="77777777" w:rsidR="00096F6C" w:rsidRDefault="00096F6C" w:rsidP="00096F6C">
      <w:pPr>
        <w:spacing w:line="276" w:lineRule="auto"/>
        <w:jc w:val="both"/>
        <w:rPr>
          <w:rFonts w:asciiTheme="minorHAnsi" w:hAnsiTheme="minorHAnsi" w:cstheme="minorHAnsi"/>
        </w:rPr>
      </w:pPr>
    </w:p>
    <w:p w14:paraId="278579AA" w14:textId="5D4D97AB" w:rsidR="00096F6C" w:rsidRDefault="00096F6C" w:rsidP="00096F6C">
      <w:pPr>
        <w:spacing w:line="276" w:lineRule="auto"/>
        <w:jc w:val="both"/>
        <w:rPr>
          <w:rFonts w:asciiTheme="minorHAnsi" w:hAnsiTheme="minorHAnsi" w:cstheme="minorHAnsi"/>
        </w:rPr>
      </w:pPr>
    </w:p>
    <w:p w14:paraId="4699351E" w14:textId="77777777" w:rsidR="00096F6C" w:rsidRDefault="00096F6C" w:rsidP="00096F6C">
      <w:pPr>
        <w:spacing w:line="276" w:lineRule="auto"/>
        <w:jc w:val="both"/>
        <w:rPr>
          <w:rFonts w:asciiTheme="minorHAnsi" w:hAnsiTheme="minorHAnsi" w:cstheme="minorHAnsi"/>
        </w:rPr>
      </w:pPr>
    </w:p>
    <w:p w14:paraId="7E9788E0" w14:textId="38383179" w:rsidR="00096F6C" w:rsidRDefault="00096F6C" w:rsidP="00096F6C">
      <w:pPr>
        <w:spacing w:line="276" w:lineRule="auto"/>
        <w:jc w:val="both"/>
        <w:rPr>
          <w:rFonts w:asciiTheme="minorHAnsi" w:hAnsiTheme="minorHAnsi" w:cstheme="minorHAnsi"/>
        </w:rPr>
      </w:pPr>
    </w:p>
    <w:tbl>
      <w:tblPr>
        <w:tblW w:w="0" w:type="auto"/>
        <w:tblBorders>
          <w:bottom w:val="single" w:sz="4" w:space="0" w:color="7F7F7F"/>
        </w:tblBorders>
        <w:tblLook w:val="04A0" w:firstRow="1" w:lastRow="0" w:firstColumn="1" w:lastColumn="0" w:noHBand="0" w:noVBand="1"/>
      </w:tblPr>
      <w:tblGrid>
        <w:gridCol w:w="3379"/>
        <w:gridCol w:w="1627"/>
        <w:gridCol w:w="4915"/>
      </w:tblGrid>
      <w:tr w:rsidR="00096F6C" w14:paraId="6BF6468A" w14:textId="77777777" w:rsidTr="00096F6C">
        <w:trPr>
          <w:trHeight w:val="427"/>
        </w:trPr>
        <w:tc>
          <w:tcPr>
            <w:tcW w:w="50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6AF66F" w14:textId="77777777" w:rsidR="00096F6C" w:rsidRDefault="00096F6C">
            <w:pPr>
              <w:spacing w:line="276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9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7CB9F2" w14:textId="3170B48D" w:rsidR="00096F6C" w:rsidRDefault="00096F6C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096F6C" w14:paraId="719D7490" w14:textId="77777777" w:rsidTr="00096F6C">
        <w:trPr>
          <w:trHeight w:val="80"/>
        </w:trPr>
        <w:tc>
          <w:tcPr>
            <w:tcW w:w="500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4DBBE5" w14:textId="609CCE33" w:rsidR="00096F6C" w:rsidRDefault="00096F6C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Datum (</w:t>
            </w:r>
            <w:proofErr w:type="spellStart"/>
            <w: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dd</w:t>
            </w:r>
            <w:proofErr w:type="spellEnd"/>
            <w: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/mm/</w:t>
            </w:r>
            <w:proofErr w:type="spellStart"/>
            <w: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jjjj</w:t>
            </w:r>
            <w:proofErr w:type="spellEnd"/>
            <w: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)</w:t>
            </w:r>
          </w:p>
        </w:tc>
        <w:tc>
          <w:tcPr>
            <w:tcW w:w="4915" w:type="dxa"/>
            <w:tcBorders>
              <w:top w:val="nil"/>
              <w:left w:val="nil"/>
              <w:bottom w:val="nil"/>
              <w:right w:val="nil"/>
            </w:tcBorders>
          </w:tcPr>
          <w:p w14:paraId="672E2DBC" w14:textId="656E6A94" w:rsidR="00096F6C" w:rsidRDefault="00096F6C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096F6C" w14:paraId="16686316" w14:textId="77777777" w:rsidTr="00096F6C">
        <w:trPr>
          <w:gridAfter w:val="2"/>
          <w:wAfter w:w="6542" w:type="dxa"/>
          <w:trHeight w:val="454"/>
        </w:trPr>
        <w:tc>
          <w:tcPr>
            <w:tcW w:w="33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8DAE66" w14:textId="77777777" w:rsidR="00096F6C" w:rsidRDefault="00096F6C">
            <w:pPr>
              <w:spacing w:line="360" w:lineRule="auto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r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>
              <w:rPr>
                <w:rFonts w:asciiTheme="minorHAnsi" w:hAnsiTheme="minorHAnsi" w:cstheme="minorHAnsi"/>
                <w:color w:val="auto"/>
                <w:sz w:val="40"/>
                <w:szCs w:val="40"/>
              </w:rPr>
              <w:t>/</w:t>
            </w:r>
            <w:r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>
              <w:rPr>
                <w:rFonts w:asciiTheme="minorHAnsi" w:hAnsiTheme="minorHAnsi" w:cstheme="minorHAnsi"/>
                <w:color w:val="auto"/>
                <w:sz w:val="40"/>
                <w:szCs w:val="40"/>
              </w:rPr>
              <w:t>/</w:t>
            </w:r>
            <w:r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</w:p>
        </w:tc>
      </w:tr>
    </w:tbl>
    <w:p w14:paraId="68460C2E" w14:textId="77777777" w:rsidR="007C5C30" w:rsidRPr="007C5C30" w:rsidRDefault="007C5C30" w:rsidP="007C5C30">
      <w:pPr>
        <w:spacing w:line="360" w:lineRule="auto"/>
        <w:jc w:val="both"/>
        <w:rPr>
          <w:rFonts w:asciiTheme="minorHAnsi" w:hAnsiTheme="minorHAnsi" w:cstheme="minorHAnsi"/>
          <w:sz w:val="18"/>
          <w:szCs w:val="18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098"/>
        <w:gridCol w:w="3544"/>
        <w:gridCol w:w="1269"/>
      </w:tblGrid>
      <w:tr w:rsidR="007C5C30" w14:paraId="20ACC44A" w14:textId="77777777" w:rsidTr="00CE5A77">
        <w:tc>
          <w:tcPr>
            <w:tcW w:w="5098" w:type="dxa"/>
            <w:vMerge w:val="restart"/>
          </w:tcPr>
          <w:p w14:paraId="624E2BEE" w14:textId="77777777" w:rsidR="007C5C30" w:rsidRDefault="007C5C30" w:rsidP="00CE5A77">
            <w:pPr>
              <w:tabs>
                <w:tab w:val="clear" w:pos="3686"/>
              </w:tabs>
              <w:spacing w:after="120" w:line="276" w:lineRule="auto"/>
              <w:contextualSpacing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Kies een formaat voor uw kwalificatiecertificaat schipper*</w:t>
            </w:r>
          </w:p>
          <w:p w14:paraId="6BF846E3" w14:textId="77777777" w:rsidR="007C5C30" w:rsidRDefault="007C5C30" w:rsidP="00CE5A77">
            <w:pPr>
              <w:tabs>
                <w:tab w:val="clear" w:pos="3686"/>
              </w:tabs>
              <w:spacing w:after="120" w:line="276" w:lineRule="auto"/>
              <w:contextualSpacing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(zet een kruisje bij uw keuze)</w:t>
            </w:r>
          </w:p>
        </w:tc>
        <w:tc>
          <w:tcPr>
            <w:tcW w:w="3544" w:type="dxa"/>
          </w:tcPr>
          <w:p w14:paraId="2EC47537" w14:textId="77777777" w:rsidR="007C5C30" w:rsidRDefault="007C5C30" w:rsidP="00CE5A77">
            <w:pPr>
              <w:tabs>
                <w:tab w:val="clear" w:pos="3686"/>
              </w:tabs>
              <w:spacing w:after="120" w:line="276" w:lineRule="auto"/>
              <w:contextualSpacing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Fysiek formaat (pasje)</w:t>
            </w:r>
          </w:p>
        </w:tc>
        <w:tc>
          <w:tcPr>
            <w:tcW w:w="1269" w:type="dxa"/>
          </w:tcPr>
          <w:p w14:paraId="41D19779" w14:textId="77777777" w:rsidR="007C5C30" w:rsidRDefault="007C5C30" w:rsidP="00CE5A77">
            <w:pPr>
              <w:tabs>
                <w:tab w:val="clear" w:pos="3686"/>
              </w:tabs>
              <w:spacing w:after="120" w:line="276" w:lineRule="auto"/>
              <w:contextualSpacing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C5C30" w14:paraId="522BF32D" w14:textId="77777777" w:rsidTr="00CE5A77">
        <w:tc>
          <w:tcPr>
            <w:tcW w:w="5098" w:type="dxa"/>
            <w:vMerge/>
          </w:tcPr>
          <w:p w14:paraId="1EF321BA" w14:textId="77777777" w:rsidR="007C5C30" w:rsidRDefault="007C5C30" w:rsidP="00CE5A77">
            <w:pPr>
              <w:tabs>
                <w:tab w:val="clear" w:pos="3686"/>
              </w:tabs>
              <w:spacing w:after="120" w:line="276" w:lineRule="auto"/>
              <w:contextualSpacing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7061A40D" w14:textId="77777777" w:rsidR="007C5C30" w:rsidRDefault="007C5C30" w:rsidP="00CE5A77">
            <w:pPr>
              <w:tabs>
                <w:tab w:val="clear" w:pos="3686"/>
              </w:tabs>
              <w:spacing w:after="120" w:line="276" w:lineRule="auto"/>
              <w:contextualSpacing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Pdf-formaat</w:t>
            </w:r>
          </w:p>
        </w:tc>
        <w:tc>
          <w:tcPr>
            <w:tcW w:w="1269" w:type="dxa"/>
          </w:tcPr>
          <w:p w14:paraId="6CDF6B80" w14:textId="77777777" w:rsidR="007C5C30" w:rsidRDefault="007C5C30" w:rsidP="00CE5A77">
            <w:pPr>
              <w:tabs>
                <w:tab w:val="clear" w:pos="3686"/>
              </w:tabs>
              <w:spacing w:after="120" w:line="276" w:lineRule="auto"/>
              <w:contextualSpacing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2B63FB31" w14:textId="030577B1" w:rsidR="007C5C30" w:rsidRPr="007C5C30" w:rsidRDefault="007C5C30" w:rsidP="005404BB">
      <w:pPr>
        <w:spacing w:line="360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257EDF">
        <w:rPr>
          <w:rFonts w:asciiTheme="minorHAnsi" w:hAnsiTheme="minorHAnsi" w:cstheme="minorHAnsi"/>
          <w:sz w:val="18"/>
          <w:szCs w:val="18"/>
        </w:rPr>
        <w:t>*</w:t>
      </w:r>
      <w:r w:rsidRPr="003F47C5">
        <w:rPr>
          <w:rFonts w:asciiTheme="minorHAnsi" w:hAnsiTheme="minorHAnsi" w:cstheme="minorHAnsi"/>
          <w:b/>
          <w:bCs/>
          <w:sz w:val="24"/>
          <w:szCs w:val="24"/>
          <w:u w:val="single"/>
        </w:rPr>
        <w:t>Let wel.</w:t>
      </w:r>
      <w:r w:rsidRPr="003F47C5">
        <w:rPr>
          <w:rFonts w:asciiTheme="minorHAnsi" w:hAnsiTheme="minorHAnsi" w:cstheme="minorHAnsi"/>
          <w:sz w:val="20"/>
          <w:szCs w:val="20"/>
        </w:rPr>
        <w:t xml:space="preserve"> </w:t>
      </w:r>
      <w:r w:rsidRPr="00257EDF">
        <w:rPr>
          <w:rFonts w:asciiTheme="minorHAnsi" w:hAnsiTheme="minorHAnsi" w:cstheme="minorHAnsi"/>
          <w:sz w:val="18"/>
          <w:szCs w:val="18"/>
        </w:rPr>
        <w:t>Bij elke toevoeging, wijzigingen of verlies dient u een retributie te betalen. Dit is bij e</w:t>
      </w:r>
      <w:r>
        <w:rPr>
          <w:rFonts w:asciiTheme="minorHAnsi" w:hAnsiTheme="minorHAnsi" w:cstheme="minorHAnsi"/>
          <w:sz w:val="18"/>
          <w:szCs w:val="18"/>
        </w:rPr>
        <w:t>en</w:t>
      </w:r>
      <w:r w:rsidRPr="00257EDF">
        <w:rPr>
          <w:rFonts w:asciiTheme="minorHAnsi" w:hAnsiTheme="minorHAnsi" w:cstheme="minorHAnsi"/>
          <w:sz w:val="18"/>
          <w:szCs w:val="18"/>
        </w:rPr>
        <w:t xml:space="preserve"> pasje dus ook </w:t>
      </w:r>
      <w:r>
        <w:rPr>
          <w:rFonts w:asciiTheme="minorHAnsi" w:hAnsiTheme="minorHAnsi" w:cstheme="minorHAnsi"/>
          <w:sz w:val="18"/>
          <w:szCs w:val="18"/>
        </w:rPr>
        <w:t>telkens een meerprijs!</w:t>
      </w:r>
      <w:r>
        <w:rPr>
          <w:rFonts w:asciiTheme="minorHAnsi" w:hAnsiTheme="minorHAnsi" w:cstheme="minorHAnsi"/>
          <w:sz w:val="18"/>
          <w:szCs w:val="18"/>
        </w:rPr>
        <w:br/>
      </w:r>
      <w:hyperlink r:id="rId17" w:history="1">
        <w:r w:rsidRPr="00652E6D">
          <w:rPr>
            <w:rStyle w:val="Hyperlink"/>
            <w:rFonts w:asciiTheme="minorHAnsi" w:hAnsiTheme="minorHAnsi" w:cstheme="minorHAnsi"/>
            <w:sz w:val="20"/>
            <w:szCs w:val="20"/>
          </w:rPr>
          <w:t>www.visuris.be/Certificatenenbekwaamheidsbewijzen</w:t>
        </w:r>
      </w:hyperlink>
    </w:p>
    <w:sectPr w:rsidR="007C5C30" w:rsidRPr="007C5C30" w:rsidSect="007D7CF2"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6" w:h="16838" w:code="9"/>
      <w:pgMar w:top="2694" w:right="851" w:bottom="2552" w:left="1134" w:header="851" w:footer="68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F644C0" w14:textId="77777777" w:rsidR="00B309B2" w:rsidRDefault="00B309B2" w:rsidP="00F11703">
      <w:pPr>
        <w:spacing w:line="240" w:lineRule="auto"/>
      </w:pPr>
      <w:r>
        <w:separator/>
      </w:r>
    </w:p>
    <w:p w14:paraId="42B8602D" w14:textId="77777777" w:rsidR="00B309B2" w:rsidRDefault="00B309B2"/>
  </w:endnote>
  <w:endnote w:type="continuationSeparator" w:id="0">
    <w:p w14:paraId="7D23270F" w14:textId="77777777" w:rsidR="00B309B2" w:rsidRDefault="00B309B2" w:rsidP="00F11703">
      <w:pPr>
        <w:spacing w:line="240" w:lineRule="auto"/>
      </w:pPr>
      <w:r>
        <w:continuationSeparator/>
      </w:r>
    </w:p>
    <w:p w14:paraId="489E779D" w14:textId="77777777" w:rsidR="00B309B2" w:rsidRDefault="00B309B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ourier New"/>
    <w:charset w:val="00"/>
    <w:family w:val="modern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F41909ED-6036-4D56-9A4F-5371237895E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Arial"/>
    <w:charset w:val="00"/>
    <w:family w:val="modern"/>
    <w:pitch w:val="variable"/>
    <w:sig w:usb0="00000007" w:usb1="00000000" w:usb2="00000000" w:usb3="00000000" w:csb0="00000093" w:csb1="00000000"/>
  </w:font>
  <w:font w:name="FlandersArtSans-Regular">
    <w:altName w:val="Courier New"/>
    <w:charset w:val="00"/>
    <w:family w:val="auto"/>
    <w:pitch w:val="variable"/>
    <w:sig w:usb0="00000007" w:usb1="00000000" w:usb2="00000000" w:usb3="00000000" w:csb0="00000093" w:csb1="00000000"/>
  </w:font>
  <w:font w:name="FlandersArtSerif-Regular">
    <w:altName w:val="Calibri"/>
    <w:charset w:val="00"/>
    <w:family w:val="auto"/>
    <w:pitch w:val="variable"/>
    <w:sig w:usb0="00000007" w:usb1="00000000" w:usb2="00000000" w:usb3="00000000" w:csb0="00000093" w:csb1="00000000"/>
    <w:embedRegular r:id="rId2" w:fontKey="{D15A0475-6D3A-46A0-B880-370958E54EE5}"/>
    <w:embedBold r:id="rId3" w:fontKey="{D9F86F4C-0E0B-436D-B563-E791BEB0651D}"/>
    <w:embedItalic r:id="rId4" w:fontKey="{C7782701-192F-43BE-959C-DE77FCA34766}"/>
    <w:embedBoldItalic r:id="rId5" w:fontKey="{49F9B285-71A2-4D98-91FF-B35EF40BB452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Bold">
    <w:altName w:val="Calibri"/>
    <w:charset w:val="00"/>
    <w:family w:val="auto"/>
    <w:pitch w:val="variable"/>
    <w:sig w:usb0="00000007" w:usb1="00000000" w:usb2="00000000" w:usb3="00000000" w:csb0="00000093" w:csb1="00000000"/>
  </w:font>
  <w:font w:name="FlandersArtSerif-Bold">
    <w:altName w:val="Calibri"/>
    <w:charset w:val="00"/>
    <w:family w:val="auto"/>
    <w:pitch w:val="variable"/>
    <w:sig w:usb0="00000007" w:usb1="00000000" w:usb2="00000000" w:usb3="00000000" w:csb0="00000093" w:csb1="00000000"/>
  </w:font>
  <w:font w:name="FlandersArtSerif-Medium">
    <w:altName w:val="Calibri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ans-Medium">
    <w:altName w:val="Calibri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08B7B06-67DC-4184-9685-1EBEC38EBCFA}"/>
    <w:embedBold r:id="rId7" w:fontKey="{87EB7154-6FFF-4898-AFC0-99D90C7FC6E8}"/>
    <w:embedItalic r:id="rId8" w:fontKey="{F9A467AB-4889-4E1E-89F8-0CF1C1AB51AF}"/>
    <w:embedBoldItalic r:id="rId9" w:fontKey="{27491649-B478-4649-9547-2E0187F921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9383A" w14:textId="77777777" w:rsidR="00D37AD5" w:rsidRPr="00FF15EB" w:rsidRDefault="00D37AD5" w:rsidP="00D37AD5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</w:t>
    </w:r>
    <w:r w:rsidR="009C6A9E">
      <w:t>///////////////////////////////</w:t>
    </w:r>
  </w:p>
  <w:p w14:paraId="1BBED354" w14:textId="77777777" w:rsidR="00D37AD5" w:rsidRDefault="00D37AD5" w:rsidP="00D37AD5">
    <w:pPr>
      <w:pStyle w:val="Voettekst"/>
    </w:pPr>
  </w:p>
  <w:p w14:paraId="02BDF138" w14:textId="684E4896" w:rsidR="00D37AD5" w:rsidRDefault="00D37AD5" w:rsidP="00D37AD5">
    <w:pPr>
      <w:pStyle w:val="Voettekst"/>
    </w:pPr>
    <w:r>
      <w:t xml:space="preserve">pagina </w:t>
    </w:r>
    <w:r w:rsidR="00CF31CA">
      <w:fldChar w:fldCharType="begin"/>
    </w:r>
    <w:r w:rsidR="00CF31CA">
      <w:instrText xml:space="preserve"> PAGE   \* MERGEFORMAT </w:instrText>
    </w:r>
    <w:r w:rsidR="00CF31CA">
      <w:fldChar w:fldCharType="separate"/>
    </w:r>
    <w:r w:rsidR="00FF3074">
      <w:rPr>
        <w:noProof/>
      </w:rPr>
      <w:t>2</w:t>
    </w:r>
    <w:r w:rsidR="00CF31CA">
      <w:rPr>
        <w:noProof/>
      </w:rPr>
      <w:fldChar w:fldCharType="end"/>
    </w:r>
    <w:r>
      <w:t xml:space="preserve"> van </w:t>
    </w:r>
    <w:r w:rsidR="005A13EC">
      <w:rPr>
        <w:noProof/>
      </w:rPr>
      <w:fldChar w:fldCharType="begin"/>
    </w:r>
    <w:r w:rsidR="005A13EC">
      <w:rPr>
        <w:noProof/>
      </w:rPr>
      <w:instrText xml:space="preserve"> NUMPAGES   \* MERGEFORMAT </w:instrText>
    </w:r>
    <w:r w:rsidR="005A13EC">
      <w:rPr>
        <w:noProof/>
      </w:rPr>
      <w:fldChar w:fldCharType="separate"/>
    </w:r>
    <w:r w:rsidR="00FF3074">
      <w:rPr>
        <w:noProof/>
      </w:rPr>
      <w:t>3</w:t>
    </w:r>
    <w:r w:rsidR="005A13EC">
      <w:rPr>
        <w:noProof/>
      </w:rPr>
      <w:fldChar w:fldCharType="end"/>
    </w:r>
    <w:bookmarkStart w:id="3" w:name="_Hlk26180156"/>
    <w:r>
      <w:tab/>
    </w:r>
    <w:r w:rsidR="004846C7">
      <w:t>ADN BASIS – aanvraag duplicaat</w:t>
    </w:r>
    <w:r>
      <w:tab/>
    </w:r>
    <w:r w:rsidR="00C94FB2">
      <w:t>1.06</w:t>
    </w:r>
    <w:r w:rsidR="00F31429">
      <w:t>.2019</w:t>
    </w:r>
  </w:p>
  <w:bookmarkEnd w:id="3"/>
  <w:p w14:paraId="4BDBB18F" w14:textId="77777777" w:rsidR="00D37AD5" w:rsidRDefault="00D37AD5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8682C" w14:textId="4DC9FCF2" w:rsidR="00FF15EB" w:rsidRPr="00FF15EB" w:rsidRDefault="00FF15EB" w:rsidP="00FF15EB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//////////////////////////////////////////////////////////////////////////////////////////////////////////////////////////////////////////////////////////////</w:t>
    </w:r>
  </w:p>
  <w:p w14:paraId="4F713E78" w14:textId="77777777" w:rsidR="00FB382E" w:rsidRDefault="00FB382E" w:rsidP="00FF15EB">
    <w:pPr>
      <w:pStyle w:val="Voettekst"/>
    </w:pPr>
  </w:p>
  <w:p w14:paraId="46765D4E" w14:textId="24BE6771" w:rsidR="006A7C85" w:rsidRDefault="007E6139" w:rsidP="00FF15EB">
    <w:pPr>
      <w:pStyle w:val="Voettekst"/>
    </w:pPr>
    <w:r>
      <w:fldChar w:fldCharType="begin"/>
    </w:r>
    <w:r>
      <w:instrText xml:space="preserve"> TIME \@ "d/MM/yyyy" </w:instrText>
    </w:r>
    <w:r>
      <w:fldChar w:fldCharType="separate"/>
    </w:r>
    <w:r w:rsidR="001B6EE5">
      <w:rPr>
        <w:noProof/>
      </w:rPr>
      <w:t>10/01/2024</w:t>
    </w:r>
    <w:r>
      <w:fldChar w:fldCharType="end"/>
    </w:r>
    <w:r w:rsidR="00FB382E">
      <w:tab/>
    </w:r>
    <w:r w:rsidR="000142BB">
      <w:t>Kwalificatiecertificaat schipper</w:t>
    </w:r>
    <w:r>
      <w:t xml:space="preserve"> - Verlenging</w:t>
    </w:r>
    <w:r w:rsidR="00FB382E">
      <w:tab/>
    </w:r>
    <w:r w:rsidR="00EE73A3">
      <w:t xml:space="preserve">pagina </w:t>
    </w:r>
    <w:r w:rsidR="00CF31CA">
      <w:fldChar w:fldCharType="begin"/>
    </w:r>
    <w:r w:rsidR="00CF31CA">
      <w:instrText xml:space="preserve"> PAGE   \* MERGEFORMAT </w:instrText>
    </w:r>
    <w:r w:rsidR="00CF31CA">
      <w:fldChar w:fldCharType="separate"/>
    </w:r>
    <w:r w:rsidR="007D7CF2">
      <w:rPr>
        <w:noProof/>
      </w:rPr>
      <w:t>2</w:t>
    </w:r>
    <w:r w:rsidR="00CF31CA">
      <w:rPr>
        <w:noProof/>
      </w:rPr>
      <w:fldChar w:fldCharType="end"/>
    </w:r>
    <w:r w:rsidR="00EE73A3">
      <w:t xml:space="preserve"> van </w:t>
    </w:r>
    <w:r w:rsidR="005A13EC">
      <w:rPr>
        <w:noProof/>
      </w:rPr>
      <w:fldChar w:fldCharType="begin"/>
    </w:r>
    <w:r w:rsidR="005A13EC">
      <w:rPr>
        <w:noProof/>
      </w:rPr>
      <w:instrText xml:space="preserve"> NUMPAGES  \* Arabic  \* MERGEFORMAT </w:instrText>
    </w:r>
    <w:r w:rsidR="005A13EC">
      <w:rPr>
        <w:noProof/>
      </w:rPr>
      <w:fldChar w:fldCharType="separate"/>
    </w:r>
    <w:r w:rsidR="007D7CF2">
      <w:rPr>
        <w:noProof/>
      </w:rPr>
      <w:t>2</w:t>
    </w:r>
    <w:r w:rsidR="005A13EC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3A58A" w14:textId="77777777" w:rsidR="00674118" w:rsidRPr="0032153C" w:rsidRDefault="00871CB4" w:rsidP="00FF15EB">
    <w:pPr>
      <w:pStyle w:val="streepjes"/>
      <w:rPr>
        <w:rFonts w:ascii="FlandersArtSans-Regular" w:hAnsi="FlandersArtSans-Regular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7FB2A0A" wp14:editId="198890C2">
          <wp:simplePos x="0" y="0"/>
          <wp:positionH relativeFrom="page">
            <wp:posOffset>720090</wp:posOffset>
          </wp:positionH>
          <wp:positionV relativeFrom="page">
            <wp:posOffset>9757410</wp:posOffset>
          </wp:positionV>
          <wp:extent cx="1270635" cy="539750"/>
          <wp:effectExtent l="0" t="0" r="0" b="0"/>
          <wp:wrapNone/>
          <wp:docPr id="3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6A9E">
      <w:rPr>
        <w:rFonts w:ascii="FlandersArtSans-Regular" w:hAnsi="FlandersArtSans-Regular"/>
      </w:rPr>
      <w:t>visuris</w:t>
    </w:r>
    <w:r w:rsidR="00A14911" w:rsidRPr="00A14911">
      <w:rPr>
        <w:rFonts w:ascii="FlandersArtSans-Regular" w:hAnsi="FlandersArtSans-Regular"/>
      </w:rPr>
      <w:t>.be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3104E" w14:textId="77777777" w:rsidR="00B309B2" w:rsidRDefault="00B309B2">
      <w:r>
        <w:separator/>
      </w:r>
    </w:p>
  </w:footnote>
  <w:footnote w:type="continuationSeparator" w:id="0">
    <w:p w14:paraId="72068B88" w14:textId="77777777" w:rsidR="00B309B2" w:rsidRDefault="00B309B2" w:rsidP="00F11703">
      <w:pPr>
        <w:spacing w:line="240" w:lineRule="auto"/>
      </w:pPr>
      <w:r>
        <w:continuationSeparator/>
      </w:r>
    </w:p>
    <w:p w14:paraId="0023CC62" w14:textId="77777777" w:rsidR="00B309B2" w:rsidRDefault="00B309B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4A14B" w14:textId="77777777" w:rsidR="00141C18" w:rsidRPr="0049605C" w:rsidRDefault="009C6A9E" w:rsidP="00EC680D">
    <w:pPr>
      <w:pStyle w:val="HeaderenFooterpagina1"/>
      <w:tabs>
        <w:tab w:val="right" w:pos="9921"/>
      </w:tabs>
      <w:spacing w:after="600"/>
      <w:jc w:val="left"/>
      <w:rPr>
        <w:rStyle w:val="KoptekstChar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7AE7B175" wp14:editId="258FC812">
          <wp:simplePos x="0" y="0"/>
          <wp:positionH relativeFrom="column">
            <wp:posOffset>76200</wp:posOffset>
          </wp:positionH>
          <wp:positionV relativeFrom="paragraph">
            <wp:posOffset>76200</wp:posOffset>
          </wp:positionV>
          <wp:extent cx="2699385" cy="783590"/>
          <wp:effectExtent l="0" t="0" r="0" b="0"/>
          <wp:wrapSquare wrapText="bothSides"/>
          <wp:docPr id="2" name="Picture 2" descr="DVW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VW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9385" cy="783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680D">
      <w:rPr>
        <w:noProof/>
        <w:sz w:val="32"/>
        <w:szCs w:val="32"/>
        <w:lang w:eastAsia="en-GB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6FF0891"/>
    <w:multiLevelType w:val="hybridMultilevel"/>
    <w:tmpl w:val="90301B24"/>
    <w:lvl w:ilvl="0" w:tplc="BE24E102">
      <w:start w:val="1000"/>
      <w:numFmt w:val="decimal"/>
      <w:lvlText w:val="%1"/>
      <w:lvlJc w:val="left"/>
      <w:pPr>
        <w:ind w:left="1875" w:hanging="435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520" w:hanging="360"/>
      </w:pPr>
    </w:lvl>
    <w:lvl w:ilvl="2" w:tplc="0813001B" w:tentative="1">
      <w:start w:val="1"/>
      <w:numFmt w:val="lowerRoman"/>
      <w:lvlText w:val="%3."/>
      <w:lvlJc w:val="right"/>
      <w:pPr>
        <w:ind w:left="3240" w:hanging="180"/>
      </w:pPr>
    </w:lvl>
    <w:lvl w:ilvl="3" w:tplc="0813000F" w:tentative="1">
      <w:start w:val="1"/>
      <w:numFmt w:val="decimal"/>
      <w:lvlText w:val="%4."/>
      <w:lvlJc w:val="left"/>
      <w:pPr>
        <w:ind w:left="3960" w:hanging="360"/>
      </w:pPr>
    </w:lvl>
    <w:lvl w:ilvl="4" w:tplc="08130019" w:tentative="1">
      <w:start w:val="1"/>
      <w:numFmt w:val="lowerLetter"/>
      <w:lvlText w:val="%5."/>
      <w:lvlJc w:val="left"/>
      <w:pPr>
        <w:ind w:left="4680" w:hanging="360"/>
      </w:pPr>
    </w:lvl>
    <w:lvl w:ilvl="5" w:tplc="0813001B" w:tentative="1">
      <w:start w:val="1"/>
      <w:numFmt w:val="lowerRoman"/>
      <w:lvlText w:val="%6."/>
      <w:lvlJc w:val="right"/>
      <w:pPr>
        <w:ind w:left="5400" w:hanging="180"/>
      </w:pPr>
    </w:lvl>
    <w:lvl w:ilvl="6" w:tplc="0813000F" w:tentative="1">
      <w:start w:val="1"/>
      <w:numFmt w:val="decimal"/>
      <w:lvlText w:val="%7."/>
      <w:lvlJc w:val="left"/>
      <w:pPr>
        <w:ind w:left="6120" w:hanging="360"/>
      </w:pPr>
    </w:lvl>
    <w:lvl w:ilvl="7" w:tplc="08130019" w:tentative="1">
      <w:start w:val="1"/>
      <w:numFmt w:val="lowerLetter"/>
      <w:lvlText w:val="%8."/>
      <w:lvlJc w:val="left"/>
      <w:pPr>
        <w:ind w:left="6840" w:hanging="360"/>
      </w:pPr>
    </w:lvl>
    <w:lvl w:ilvl="8" w:tplc="0813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BCF4342"/>
    <w:multiLevelType w:val="hybridMultilevel"/>
    <w:tmpl w:val="1518B4DE"/>
    <w:lvl w:ilvl="0" w:tplc="D924B7A8">
      <w:start w:val="1"/>
      <w:numFmt w:val="bullet"/>
      <w:pStyle w:val="Lijstopsomteken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260A748D"/>
    <w:multiLevelType w:val="hybridMultilevel"/>
    <w:tmpl w:val="2ADC8638"/>
    <w:lvl w:ilvl="0" w:tplc="B6DC9E96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8130019">
      <w:start w:val="1"/>
      <w:numFmt w:val="lowerLetter"/>
      <w:lvlText w:val="%2."/>
      <w:lvlJc w:val="left"/>
      <w:pPr>
        <w:ind w:left="2149" w:hanging="360"/>
      </w:pPr>
    </w:lvl>
    <w:lvl w:ilvl="2" w:tplc="0813001B">
      <w:start w:val="1"/>
      <w:numFmt w:val="lowerRoman"/>
      <w:lvlText w:val="%3."/>
      <w:lvlJc w:val="right"/>
      <w:pPr>
        <w:ind w:left="2869" w:hanging="180"/>
      </w:pPr>
    </w:lvl>
    <w:lvl w:ilvl="3" w:tplc="0813000F">
      <w:start w:val="1"/>
      <w:numFmt w:val="decimal"/>
      <w:lvlText w:val="%4."/>
      <w:lvlJc w:val="left"/>
      <w:pPr>
        <w:ind w:left="3589" w:hanging="360"/>
      </w:pPr>
    </w:lvl>
    <w:lvl w:ilvl="4" w:tplc="08130019">
      <w:start w:val="1"/>
      <w:numFmt w:val="lowerLetter"/>
      <w:lvlText w:val="%5."/>
      <w:lvlJc w:val="left"/>
      <w:pPr>
        <w:ind w:left="4309" w:hanging="360"/>
      </w:pPr>
    </w:lvl>
    <w:lvl w:ilvl="5" w:tplc="0813001B">
      <w:start w:val="1"/>
      <w:numFmt w:val="lowerRoman"/>
      <w:lvlText w:val="%6."/>
      <w:lvlJc w:val="right"/>
      <w:pPr>
        <w:ind w:left="5029" w:hanging="180"/>
      </w:pPr>
    </w:lvl>
    <w:lvl w:ilvl="6" w:tplc="0813000F">
      <w:start w:val="1"/>
      <w:numFmt w:val="decimal"/>
      <w:lvlText w:val="%7."/>
      <w:lvlJc w:val="left"/>
      <w:pPr>
        <w:ind w:left="5749" w:hanging="360"/>
      </w:pPr>
    </w:lvl>
    <w:lvl w:ilvl="7" w:tplc="08130019">
      <w:start w:val="1"/>
      <w:numFmt w:val="lowerLetter"/>
      <w:lvlText w:val="%8."/>
      <w:lvlJc w:val="left"/>
      <w:pPr>
        <w:ind w:left="6469" w:hanging="360"/>
      </w:pPr>
    </w:lvl>
    <w:lvl w:ilvl="8" w:tplc="0813001B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AC2EE0"/>
    <w:multiLevelType w:val="hybridMultilevel"/>
    <w:tmpl w:val="4470D808"/>
    <w:lvl w:ilvl="0" w:tplc="404885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520868"/>
    <w:multiLevelType w:val="hybridMultilevel"/>
    <w:tmpl w:val="75B881D4"/>
    <w:lvl w:ilvl="0" w:tplc="E81E72D4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312F61"/>
    <w:multiLevelType w:val="hybridMultilevel"/>
    <w:tmpl w:val="AECE8C0A"/>
    <w:lvl w:ilvl="0" w:tplc="EB582DE4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DB0CE1"/>
    <w:multiLevelType w:val="hybridMultilevel"/>
    <w:tmpl w:val="E25A1892"/>
    <w:lvl w:ilvl="0" w:tplc="2F1C9CE0">
      <w:start w:val="1000"/>
      <w:numFmt w:val="bullet"/>
      <w:lvlText w:val="-"/>
      <w:lvlJc w:val="left"/>
      <w:pPr>
        <w:ind w:left="720" w:hanging="360"/>
      </w:pPr>
      <w:rPr>
        <w:rFonts w:ascii="FlandersArtSans-Regular" w:eastAsia="FlandersArtSerif-Regular" w:hAnsi="FlandersArtSans-Regular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A10156"/>
    <w:multiLevelType w:val="hybridMultilevel"/>
    <w:tmpl w:val="9E0CC59A"/>
    <w:lvl w:ilvl="0" w:tplc="4850A488">
      <w:start w:val="2900"/>
      <w:numFmt w:val="decimal"/>
      <w:lvlText w:val="%1"/>
      <w:lvlJc w:val="left"/>
      <w:pPr>
        <w:ind w:left="1163" w:hanging="42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23" w:hanging="360"/>
      </w:pPr>
    </w:lvl>
    <w:lvl w:ilvl="2" w:tplc="0813001B" w:tentative="1">
      <w:start w:val="1"/>
      <w:numFmt w:val="lowerRoman"/>
      <w:lvlText w:val="%3."/>
      <w:lvlJc w:val="right"/>
      <w:pPr>
        <w:ind w:left="2543" w:hanging="180"/>
      </w:pPr>
    </w:lvl>
    <w:lvl w:ilvl="3" w:tplc="0813000F" w:tentative="1">
      <w:start w:val="1"/>
      <w:numFmt w:val="decimal"/>
      <w:lvlText w:val="%4."/>
      <w:lvlJc w:val="left"/>
      <w:pPr>
        <w:ind w:left="3263" w:hanging="360"/>
      </w:pPr>
    </w:lvl>
    <w:lvl w:ilvl="4" w:tplc="08130019" w:tentative="1">
      <w:start w:val="1"/>
      <w:numFmt w:val="lowerLetter"/>
      <w:lvlText w:val="%5."/>
      <w:lvlJc w:val="left"/>
      <w:pPr>
        <w:ind w:left="3983" w:hanging="360"/>
      </w:pPr>
    </w:lvl>
    <w:lvl w:ilvl="5" w:tplc="0813001B" w:tentative="1">
      <w:start w:val="1"/>
      <w:numFmt w:val="lowerRoman"/>
      <w:lvlText w:val="%6."/>
      <w:lvlJc w:val="right"/>
      <w:pPr>
        <w:ind w:left="4703" w:hanging="180"/>
      </w:pPr>
    </w:lvl>
    <w:lvl w:ilvl="6" w:tplc="0813000F" w:tentative="1">
      <w:start w:val="1"/>
      <w:numFmt w:val="decimal"/>
      <w:lvlText w:val="%7."/>
      <w:lvlJc w:val="left"/>
      <w:pPr>
        <w:ind w:left="5423" w:hanging="360"/>
      </w:pPr>
    </w:lvl>
    <w:lvl w:ilvl="7" w:tplc="08130019" w:tentative="1">
      <w:start w:val="1"/>
      <w:numFmt w:val="lowerLetter"/>
      <w:lvlText w:val="%8."/>
      <w:lvlJc w:val="left"/>
      <w:pPr>
        <w:ind w:left="6143" w:hanging="360"/>
      </w:pPr>
    </w:lvl>
    <w:lvl w:ilvl="8" w:tplc="0813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12" w15:restartNumberingAfterBreak="0">
    <w:nsid w:val="4E2C24CC"/>
    <w:multiLevelType w:val="hybridMultilevel"/>
    <w:tmpl w:val="D3503B6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285613"/>
    <w:multiLevelType w:val="multilevel"/>
    <w:tmpl w:val="3210F5B4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hint="default"/>
        <w:b w:val="0"/>
        <w:i w:val="0"/>
        <w:sz w:val="19"/>
        <w:u w:color="1C7070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1C7070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1C7070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A885161"/>
    <w:multiLevelType w:val="hybridMultilevel"/>
    <w:tmpl w:val="282EBF7C"/>
    <w:lvl w:ilvl="0" w:tplc="12220E72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60AC6159"/>
    <w:multiLevelType w:val="hybridMultilevel"/>
    <w:tmpl w:val="E1260EB2"/>
    <w:lvl w:ilvl="0" w:tplc="A7B8E736">
      <w:start w:val="1"/>
      <w:numFmt w:val="bullet"/>
      <w:pStyle w:val="Lijstopsomteken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AA4CC9"/>
    <w:multiLevelType w:val="hybridMultilevel"/>
    <w:tmpl w:val="04EE5BF2"/>
    <w:lvl w:ilvl="0" w:tplc="CD5CF8D4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8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77B06D35"/>
    <w:multiLevelType w:val="hybridMultilevel"/>
    <w:tmpl w:val="C89C9D74"/>
    <w:lvl w:ilvl="0" w:tplc="0813000F">
      <w:start w:val="1"/>
      <w:numFmt w:val="decimal"/>
      <w:lvlText w:val="%1."/>
      <w:lvlJc w:val="left"/>
      <w:pPr>
        <w:ind w:left="1004" w:hanging="360"/>
      </w:pPr>
    </w:lvl>
    <w:lvl w:ilvl="1" w:tplc="08130019" w:tentative="1">
      <w:start w:val="1"/>
      <w:numFmt w:val="lowerLetter"/>
      <w:lvlText w:val="%2."/>
      <w:lvlJc w:val="left"/>
      <w:pPr>
        <w:ind w:left="1724" w:hanging="360"/>
      </w:pPr>
    </w:lvl>
    <w:lvl w:ilvl="2" w:tplc="0813001B" w:tentative="1">
      <w:start w:val="1"/>
      <w:numFmt w:val="lowerRoman"/>
      <w:lvlText w:val="%3."/>
      <w:lvlJc w:val="right"/>
      <w:pPr>
        <w:ind w:left="2444" w:hanging="180"/>
      </w:pPr>
    </w:lvl>
    <w:lvl w:ilvl="3" w:tplc="0813000F" w:tentative="1">
      <w:start w:val="1"/>
      <w:numFmt w:val="decimal"/>
      <w:lvlText w:val="%4."/>
      <w:lvlJc w:val="left"/>
      <w:pPr>
        <w:ind w:left="3164" w:hanging="360"/>
      </w:pPr>
    </w:lvl>
    <w:lvl w:ilvl="4" w:tplc="08130019" w:tentative="1">
      <w:start w:val="1"/>
      <w:numFmt w:val="lowerLetter"/>
      <w:lvlText w:val="%5."/>
      <w:lvlJc w:val="left"/>
      <w:pPr>
        <w:ind w:left="3884" w:hanging="360"/>
      </w:pPr>
    </w:lvl>
    <w:lvl w:ilvl="5" w:tplc="0813001B" w:tentative="1">
      <w:start w:val="1"/>
      <w:numFmt w:val="lowerRoman"/>
      <w:lvlText w:val="%6."/>
      <w:lvlJc w:val="right"/>
      <w:pPr>
        <w:ind w:left="4604" w:hanging="180"/>
      </w:pPr>
    </w:lvl>
    <w:lvl w:ilvl="6" w:tplc="0813000F" w:tentative="1">
      <w:start w:val="1"/>
      <w:numFmt w:val="decimal"/>
      <w:lvlText w:val="%7."/>
      <w:lvlJc w:val="left"/>
      <w:pPr>
        <w:ind w:left="5324" w:hanging="360"/>
      </w:pPr>
    </w:lvl>
    <w:lvl w:ilvl="7" w:tplc="08130019" w:tentative="1">
      <w:start w:val="1"/>
      <w:numFmt w:val="lowerLetter"/>
      <w:lvlText w:val="%8."/>
      <w:lvlJc w:val="left"/>
      <w:pPr>
        <w:ind w:left="6044" w:hanging="360"/>
      </w:pPr>
    </w:lvl>
    <w:lvl w:ilvl="8" w:tplc="0813001B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1428889854">
    <w:abstractNumId w:val="15"/>
  </w:num>
  <w:num w:numId="2" w16cid:durableId="2023168193">
    <w:abstractNumId w:val="18"/>
  </w:num>
  <w:num w:numId="3" w16cid:durableId="1872766628">
    <w:abstractNumId w:val="3"/>
  </w:num>
  <w:num w:numId="4" w16cid:durableId="461458594">
    <w:abstractNumId w:val="17"/>
  </w:num>
  <w:num w:numId="5" w16cid:durableId="883103509">
    <w:abstractNumId w:val="7"/>
  </w:num>
  <w:num w:numId="6" w16cid:durableId="531963962">
    <w:abstractNumId w:val="0"/>
  </w:num>
  <w:num w:numId="7" w16cid:durableId="547956176">
    <w:abstractNumId w:val="14"/>
  </w:num>
  <w:num w:numId="8" w16cid:durableId="1502430971">
    <w:abstractNumId w:val="9"/>
  </w:num>
  <w:num w:numId="9" w16cid:durableId="1623029644">
    <w:abstractNumId w:val="8"/>
  </w:num>
  <w:num w:numId="10" w16cid:durableId="1024786840">
    <w:abstractNumId w:val="5"/>
  </w:num>
  <w:num w:numId="11" w16cid:durableId="1322464336">
    <w:abstractNumId w:val="13"/>
  </w:num>
  <w:num w:numId="12" w16cid:durableId="196701720">
    <w:abstractNumId w:val="16"/>
  </w:num>
  <w:num w:numId="13" w16cid:durableId="2121949130">
    <w:abstractNumId w:val="2"/>
  </w:num>
  <w:num w:numId="14" w16cid:durableId="865364981">
    <w:abstractNumId w:val="12"/>
  </w:num>
  <w:num w:numId="15" w16cid:durableId="1938714011">
    <w:abstractNumId w:val="10"/>
  </w:num>
  <w:num w:numId="16" w16cid:durableId="556668194">
    <w:abstractNumId w:val="1"/>
  </w:num>
  <w:num w:numId="17" w16cid:durableId="1713918667">
    <w:abstractNumId w:val="6"/>
  </w:num>
  <w:num w:numId="18" w16cid:durableId="75845455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45452340">
    <w:abstractNumId w:val="19"/>
  </w:num>
  <w:num w:numId="20" w16cid:durableId="1220902187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20"/>
  <w:hyphenationZone w:val="357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53C"/>
    <w:rsid w:val="0000298C"/>
    <w:rsid w:val="000078AC"/>
    <w:rsid w:val="000142BB"/>
    <w:rsid w:val="00020494"/>
    <w:rsid w:val="00021387"/>
    <w:rsid w:val="00034DDD"/>
    <w:rsid w:val="00042A43"/>
    <w:rsid w:val="000703EE"/>
    <w:rsid w:val="00091180"/>
    <w:rsid w:val="00091E64"/>
    <w:rsid w:val="000933E6"/>
    <w:rsid w:val="00096F6C"/>
    <w:rsid w:val="000B398F"/>
    <w:rsid w:val="000B4E3B"/>
    <w:rsid w:val="000D0407"/>
    <w:rsid w:val="000D068D"/>
    <w:rsid w:val="000D128C"/>
    <w:rsid w:val="000E5D52"/>
    <w:rsid w:val="000E6A50"/>
    <w:rsid w:val="000E6DBB"/>
    <w:rsid w:val="000F321E"/>
    <w:rsid w:val="00101D2B"/>
    <w:rsid w:val="0013292E"/>
    <w:rsid w:val="0013336D"/>
    <w:rsid w:val="00141C18"/>
    <w:rsid w:val="001422F6"/>
    <w:rsid w:val="00150622"/>
    <w:rsid w:val="00164C97"/>
    <w:rsid w:val="001713C5"/>
    <w:rsid w:val="0017683B"/>
    <w:rsid w:val="001823A9"/>
    <w:rsid w:val="001B6EE5"/>
    <w:rsid w:val="001C1358"/>
    <w:rsid w:val="001C53DE"/>
    <w:rsid w:val="001C6715"/>
    <w:rsid w:val="001D164F"/>
    <w:rsid w:val="001D42A5"/>
    <w:rsid w:val="001D4CD5"/>
    <w:rsid w:val="001D5A97"/>
    <w:rsid w:val="001E0038"/>
    <w:rsid w:val="001E0201"/>
    <w:rsid w:val="001E7473"/>
    <w:rsid w:val="001F1E85"/>
    <w:rsid w:val="001F4949"/>
    <w:rsid w:val="00221A5D"/>
    <w:rsid w:val="0022542F"/>
    <w:rsid w:val="00225E25"/>
    <w:rsid w:val="002420A5"/>
    <w:rsid w:val="00246B94"/>
    <w:rsid w:val="00246CDC"/>
    <w:rsid w:val="00246F4E"/>
    <w:rsid w:val="00253BB9"/>
    <w:rsid w:val="002645BC"/>
    <w:rsid w:val="00272F87"/>
    <w:rsid w:val="00276AA8"/>
    <w:rsid w:val="00285C0E"/>
    <w:rsid w:val="00291086"/>
    <w:rsid w:val="002A00C2"/>
    <w:rsid w:val="002C5A83"/>
    <w:rsid w:val="002D0544"/>
    <w:rsid w:val="00305917"/>
    <w:rsid w:val="003103C9"/>
    <w:rsid w:val="00313385"/>
    <w:rsid w:val="003149BF"/>
    <w:rsid w:val="003149F8"/>
    <w:rsid w:val="0032153C"/>
    <w:rsid w:val="0033183D"/>
    <w:rsid w:val="0033365F"/>
    <w:rsid w:val="0033419B"/>
    <w:rsid w:val="00336226"/>
    <w:rsid w:val="00342A29"/>
    <w:rsid w:val="00350BE4"/>
    <w:rsid w:val="00360508"/>
    <w:rsid w:val="003613DF"/>
    <w:rsid w:val="00361F03"/>
    <w:rsid w:val="00370899"/>
    <w:rsid w:val="003A4583"/>
    <w:rsid w:val="003B2B0B"/>
    <w:rsid w:val="003B7084"/>
    <w:rsid w:val="003E3B8C"/>
    <w:rsid w:val="003F1597"/>
    <w:rsid w:val="00415B33"/>
    <w:rsid w:val="00422EB7"/>
    <w:rsid w:val="00424666"/>
    <w:rsid w:val="00442617"/>
    <w:rsid w:val="00443225"/>
    <w:rsid w:val="00444C33"/>
    <w:rsid w:val="00457E71"/>
    <w:rsid w:val="00474F18"/>
    <w:rsid w:val="004846C7"/>
    <w:rsid w:val="004872CB"/>
    <w:rsid w:val="00490796"/>
    <w:rsid w:val="00495EBC"/>
    <w:rsid w:val="0049605C"/>
    <w:rsid w:val="004A537C"/>
    <w:rsid w:val="004B1281"/>
    <w:rsid w:val="004B35AB"/>
    <w:rsid w:val="004B67AB"/>
    <w:rsid w:val="004C1D8C"/>
    <w:rsid w:val="004C268C"/>
    <w:rsid w:val="004C6D48"/>
    <w:rsid w:val="004E2D01"/>
    <w:rsid w:val="004E4011"/>
    <w:rsid w:val="004F0DCF"/>
    <w:rsid w:val="00507885"/>
    <w:rsid w:val="0052703B"/>
    <w:rsid w:val="0053114A"/>
    <w:rsid w:val="00536E3A"/>
    <w:rsid w:val="005404BB"/>
    <w:rsid w:val="00542695"/>
    <w:rsid w:val="0054417F"/>
    <w:rsid w:val="00550352"/>
    <w:rsid w:val="0056161C"/>
    <w:rsid w:val="00574AB6"/>
    <w:rsid w:val="005754AB"/>
    <w:rsid w:val="00575893"/>
    <w:rsid w:val="005771C2"/>
    <w:rsid w:val="00584D83"/>
    <w:rsid w:val="005921F6"/>
    <w:rsid w:val="0059596C"/>
    <w:rsid w:val="005A13EC"/>
    <w:rsid w:val="005A481B"/>
    <w:rsid w:val="005C0CD8"/>
    <w:rsid w:val="005F552D"/>
    <w:rsid w:val="005F6354"/>
    <w:rsid w:val="005F7390"/>
    <w:rsid w:val="0060521D"/>
    <w:rsid w:val="006105AE"/>
    <w:rsid w:val="0061390D"/>
    <w:rsid w:val="006248C3"/>
    <w:rsid w:val="006532AC"/>
    <w:rsid w:val="00674118"/>
    <w:rsid w:val="00676435"/>
    <w:rsid w:val="006952BA"/>
    <w:rsid w:val="006A7C85"/>
    <w:rsid w:val="006B2A36"/>
    <w:rsid w:val="006B7B4B"/>
    <w:rsid w:val="006C6D9C"/>
    <w:rsid w:val="006D51B7"/>
    <w:rsid w:val="006E2FBF"/>
    <w:rsid w:val="006E7367"/>
    <w:rsid w:val="006F5698"/>
    <w:rsid w:val="00714BED"/>
    <w:rsid w:val="0071761D"/>
    <w:rsid w:val="0072065D"/>
    <w:rsid w:val="00722A9C"/>
    <w:rsid w:val="00724F60"/>
    <w:rsid w:val="007421A8"/>
    <w:rsid w:val="00772274"/>
    <w:rsid w:val="0078712B"/>
    <w:rsid w:val="00790F02"/>
    <w:rsid w:val="007A33BD"/>
    <w:rsid w:val="007B0493"/>
    <w:rsid w:val="007B1DAC"/>
    <w:rsid w:val="007B514D"/>
    <w:rsid w:val="007C280E"/>
    <w:rsid w:val="007C5C30"/>
    <w:rsid w:val="007C79B7"/>
    <w:rsid w:val="007D487E"/>
    <w:rsid w:val="007D7CF2"/>
    <w:rsid w:val="007E1D69"/>
    <w:rsid w:val="007E3904"/>
    <w:rsid w:val="007E5EB6"/>
    <w:rsid w:val="007E6139"/>
    <w:rsid w:val="00813BBA"/>
    <w:rsid w:val="00820DDF"/>
    <w:rsid w:val="00821F5A"/>
    <w:rsid w:val="00822071"/>
    <w:rsid w:val="008229CD"/>
    <w:rsid w:val="00840E4D"/>
    <w:rsid w:val="00842308"/>
    <w:rsid w:val="00853D0C"/>
    <w:rsid w:val="00855643"/>
    <w:rsid w:val="00855AF6"/>
    <w:rsid w:val="00866361"/>
    <w:rsid w:val="00871CB4"/>
    <w:rsid w:val="008859A1"/>
    <w:rsid w:val="0089036B"/>
    <w:rsid w:val="00894909"/>
    <w:rsid w:val="0089768F"/>
    <w:rsid w:val="008A0CEB"/>
    <w:rsid w:val="008B3240"/>
    <w:rsid w:val="008C32C5"/>
    <w:rsid w:val="008D7CDA"/>
    <w:rsid w:val="008E6FD5"/>
    <w:rsid w:val="008F4B3B"/>
    <w:rsid w:val="00900F9F"/>
    <w:rsid w:val="009036E6"/>
    <w:rsid w:val="00903822"/>
    <w:rsid w:val="00906BBD"/>
    <w:rsid w:val="00916630"/>
    <w:rsid w:val="0092325C"/>
    <w:rsid w:val="00932353"/>
    <w:rsid w:val="00933E23"/>
    <w:rsid w:val="00935F13"/>
    <w:rsid w:val="0094678B"/>
    <w:rsid w:val="00946C9C"/>
    <w:rsid w:val="009610D1"/>
    <w:rsid w:val="009758E3"/>
    <w:rsid w:val="00976995"/>
    <w:rsid w:val="00982905"/>
    <w:rsid w:val="0098458C"/>
    <w:rsid w:val="00986427"/>
    <w:rsid w:val="0099518A"/>
    <w:rsid w:val="009B7279"/>
    <w:rsid w:val="009B77F4"/>
    <w:rsid w:val="009C6A9E"/>
    <w:rsid w:val="009D21A3"/>
    <w:rsid w:val="009D3024"/>
    <w:rsid w:val="009D47BF"/>
    <w:rsid w:val="009D6B2F"/>
    <w:rsid w:val="009E34CB"/>
    <w:rsid w:val="009E4F33"/>
    <w:rsid w:val="009F63C0"/>
    <w:rsid w:val="00A03A0D"/>
    <w:rsid w:val="00A14911"/>
    <w:rsid w:val="00A17FAE"/>
    <w:rsid w:val="00A23210"/>
    <w:rsid w:val="00A234AD"/>
    <w:rsid w:val="00A27BC3"/>
    <w:rsid w:val="00A32642"/>
    <w:rsid w:val="00A32AFC"/>
    <w:rsid w:val="00A3773D"/>
    <w:rsid w:val="00A47E0E"/>
    <w:rsid w:val="00A50850"/>
    <w:rsid w:val="00A508EC"/>
    <w:rsid w:val="00A52DA0"/>
    <w:rsid w:val="00A53BDE"/>
    <w:rsid w:val="00A5641B"/>
    <w:rsid w:val="00A6545E"/>
    <w:rsid w:val="00A77F21"/>
    <w:rsid w:val="00A80E37"/>
    <w:rsid w:val="00A86FFE"/>
    <w:rsid w:val="00A90EB8"/>
    <w:rsid w:val="00AA234E"/>
    <w:rsid w:val="00AA4BD3"/>
    <w:rsid w:val="00AB2003"/>
    <w:rsid w:val="00AB4FF5"/>
    <w:rsid w:val="00AB51C4"/>
    <w:rsid w:val="00AC56B6"/>
    <w:rsid w:val="00AE2BD8"/>
    <w:rsid w:val="00AE69F7"/>
    <w:rsid w:val="00AF0016"/>
    <w:rsid w:val="00AF0A1D"/>
    <w:rsid w:val="00AF3396"/>
    <w:rsid w:val="00AF68EC"/>
    <w:rsid w:val="00AF68F4"/>
    <w:rsid w:val="00B00B6B"/>
    <w:rsid w:val="00B06E0A"/>
    <w:rsid w:val="00B149B1"/>
    <w:rsid w:val="00B2104C"/>
    <w:rsid w:val="00B23D1D"/>
    <w:rsid w:val="00B309B2"/>
    <w:rsid w:val="00B31892"/>
    <w:rsid w:val="00B403F9"/>
    <w:rsid w:val="00B7698E"/>
    <w:rsid w:val="00B77256"/>
    <w:rsid w:val="00B77C3D"/>
    <w:rsid w:val="00BA4896"/>
    <w:rsid w:val="00BB0442"/>
    <w:rsid w:val="00BB320C"/>
    <w:rsid w:val="00BC3772"/>
    <w:rsid w:val="00BC6EA6"/>
    <w:rsid w:val="00BD625A"/>
    <w:rsid w:val="00BF19FD"/>
    <w:rsid w:val="00C0052E"/>
    <w:rsid w:val="00C038F1"/>
    <w:rsid w:val="00C15AD3"/>
    <w:rsid w:val="00C15EC8"/>
    <w:rsid w:val="00C16594"/>
    <w:rsid w:val="00C235D6"/>
    <w:rsid w:val="00C24128"/>
    <w:rsid w:val="00C32CD6"/>
    <w:rsid w:val="00C33CFE"/>
    <w:rsid w:val="00C4083B"/>
    <w:rsid w:val="00C40AF5"/>
    <w:rsid w:val="00C42336"/>
    <w:rsid w:val="00C54FD6"/>
    <w:rsid w:val="00C632BA"/>
    <w:rsid w:val="00C64F3E"/>
    <w:rsid w:val="00C75C88"/>
    <w:rsid w:val="00C94FB2"/>
    <w:rsid w:val="00C972DA"/>
    <w:rsid w:val="00CA1F8C"/>
    <w:rsid w:val="00CC6D13"/>
    <w:rsid w:val="00CD4B5C"/>
    <w:rsid w:val="00CD555C"/>
    <w:rsid w:val="00CE40EE"/>
    <w:rsid w:val="00CE5170"/>
    <w:rsid w:val="00CF31CA"/>
    <w:rsid w:val="00CF559C"/>
    <w:rsid w:val="00CF6B96"/>
    <w:rsid w:val="00CF7A0C"/>
    <w:rsid w:val="00D0421E"/>
    <w:rsid w:val="00D04BC0"/>
    <w:rsid w:val="00D1168F"/>
    <w:rsid w:val="00D16E57"/>
    <w:rsid w:val="00D23098"/>
    <w:rsid w:val="00D27DE7"/>
    <w:rsid w:val="00D37AD5"/>
    <w:rsid w:val="00D41BDC"/>
    <w:rsid w:val="00D65961"/>
    <w:rsid w:val="00D77266"/>
    <w:rsid w:val="00DA17F1"/>
    <w:rsid w:val="00DA5076"/>
    <w:rsid w:val="00DB03FD"/>
    <w:rsid w:val="00DD2058"/>
    <w:rsid w:val="00DD242F"/>
    <w:rsid w:val="00DD2F3F"/>
    <w:rsid w:val="00DD3046"/>
    <w:rsid w:val="00DD3801"/>
    <w:rsid w:val="00DD67BA"/>
    <w:rsid w:val="00DD7B8D"/>
    <w:rsid w:val="00DE6C7A"/>
    <w:rsid w:val="00DF017D"/>
    <w:rsid w:val="00DF06CF"/>
    <w:rsid w:val="00DF65FC"/>
    <w:rsid w:val="00E07543"/>
    <w:rsid w:val="00E11FFC"/>
    <w:rsid w:val="00E12A2A"/>
    <w:rsid w:val="00E136BB"/>
    <w:rsid w:val="00E27984"/>
    <w:rsid w:val="00E41095"/>
    <w:rsid w:val="00E47DB9"/>
    <w:rsid w:val="00E524DB"/>
    <w:rsid w:val="00E56EDA"/>
    <w:rsid w:val="00E734D3"/>
    <w:rsid w:val="00E824EB"/>
    <w:rsid w:val="00E91375"/>
    <w:rsid w:val="00EA20E9"/>
    <w:rsid w:val="00EA2725"/>
    <w:rsid w:val="00EB00EC"/>
    <w:rsid w:val="00EB3333"/>
    <w:rsid w:val="00EC1A2C"/>
    <w:rsid w:val="00EC3104"/>
    <w:rsid w:val="00EC35D0"/>
    <w:rsid w:val="00EC680D"/>
    <w:rsid w:val="00EE09B9"/>
    <w:rsid w:val="00EE4864"/>
    <w:rsid w:val="00EE73A3"/>
    <w:rsid w:val="00F11703"/>
    <w:rsid w:val="00F20417"/>
    <w:rsid w:val="00F20874"/>
    <w:rsid w:val="00F22A3C"/>
    <w:rsid w:val="00F31429"/>
    <w:rsid w:val="00F3447D"/>
    <w:rsid w:val="00F45892"/>
    <w:rsid w:val="00F6009E"/>
    <w:rsid w:val="00F6173A"/>
    <w:rsid w:val="00F71C6B"/>
    <w:rsid w:val="00F80AE0"/>
    <w:rsid w:val="00F811C4"/>
    <w:rsid w:val="00F9606C"/>
    <w:rsid w:val="00FB382E"/>
    <w:rsid w:val="00FB4E28"/>
    <w:rsid w:val="00FD00A4"/>
    <w:rsid w:val="00FF15EB"/>
    <w:rsid w:val="00FF3074"/>
    <w:rsid w:val="00FF3756"/>
    <w:rsid w:val="00FF55E6"/>
    <w:rsid w:val="00FF7A00"/>
    <w:rsid w:val="00FF7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793766"/>
  <w15:chartTrackingRefBased/>
  <w15:docId w15:val="{0F173B77-FF75-4FE4-AC88-1F6B81C75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landersArtSerif-Regular" w:eastAsia="FlandersArtSerif-Regular" w:hAnsi="FlandersArtSerif-Regular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038F1"/>
    <w:pPr>
      <w:tabs>
        <w:tab w:val="left" w:pos="3686"/>
      </w:tabs>
      <w:spacing w:line="270" w:lineRule="exact"/>
      <w:contextualSpacing/>
    </w:pPr>
    <w:rPr>
      <w:color w:val="1D1B11"/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855AF6"/>
    <w:pPr>
      <w:keepNext/>
      <w:keepLines/>
      <w:numPr>
        <w:numId w:val="2"/>
      </w:numPr>
      <w:spacing w:before="480" w:after="480" w:line="432" w:lineRule="exact"/>
      <w:outlineLvl w:val="0"/>
    </w:pPr>
    <w:rPr>
      <w:rFonts w:ascii="FlandersArtSans-Bold" w:eastAsia="Times New Roman" w:hAnsi="FlandersArtSans-Bold"/>
      <w:bCs/>
      <w:caps/>
      <w:color w:val="3C3D3C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038F1"/>
    <w:pPr>
      <w:keepNext/>
      <w:keepLines/>
      <w:numPr>
        <w:ilvl w:val="1"/>
        <w:numId w:val="2"/>
      </w:numPr>
      <w:spacing w:before="200" w:after="240" w:line="400" w:lineRule="exact"/>
      <w:outlineLvl w:val="1"/>
    </w:pPr>
    <w:rPr>
      <w:rFonts w:ascii="FlandersArtSans-Regular" w:eastAsia="Times New Roman" w:hAnsi="FlandersArtSans-Regular"/>
      <w:bCs/>
      <w:caps/>
      <w:color w:val="000000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855AF6"/>
    <w:pPr>
      <w:keepNext/>
      <w:keepLines/>
      <w:numPr>
        <w:ilvl w:val="2"/>
        <w:numId w:val="2"/>
      </w:numPr>
      <w:spacing w:before="200" w:after="120" w:line="288" w:lineRule="exact"/>
      <w:outlineLvl w:val="2"/>
    </w:pPr>
    <w:rPr>
      <w:rFonts w:ascii="FlandersArtSerif-Bold" w:eastAsia="Times New Roman" w:hAnsi="FlandersArtSerif-Bold"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855AF6"/>
    <w:pPr>
      <w:keepNext/>
      <w:keepLines/>
      <w:numPr>
        <w:ilvl w:val="3"/>
        <w:numId w:val="2"/>
      </w:numPr>
      <w:spacing w:before="200"/>
      <w:outlineLvl w:val="3"/>
    </w:pPr>
    <w:rPr>
      <w:rFonts w:ascii="FlandersArtSerif-Bold" w:eastAsia="Times New Roman" w:hAnsi="FlandersArtSerif-Bold"/>
      <w:bCs/>
      <w:iCs/>
      <w:color w:val="000000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00C038F1"/>
    <w:pPr>
      <w:keepNext/>
      <w:keepLines/>
      <w:numPr>
        <w:ilvl w:val="4"/>
        <w:numId w:val="2"/>
      </w:numPr>
      <w:spacing w:before="200"/>
      <w:outlineLvl w:val="4"/>
    </w:pPr>
    <w:rPr>
      <w:rFonts w:ascii="FlandersArtSans-Regular" w:eastAsia="Times New Roman" w:hAnsi="FlandersArtSans-Regular"/>
      <w:color w:val="3C3D3C"/>
    </w:rPr>
  </w:style>
  <w:style w:type="paragraph" w:styleId="Kop6">
    <w:name w:val="heading 6"/>
    <w:basedOn w:val="Standaard"/>
    <w:next w:val="Standaard"/>
    <w:link w:val="Kop6Char"/>
    <w:uiPriority w:val="9"/>
    <w:unhideWhenUsed/>
    <w:rsid w:val="00C038F1"/>
    <w:pPr>
      <w:keepNext/>
      <w:keepLines/>
      <w:numPr>
        <w:ilvl w:val="5"/>
        <w:numId w:val="2"/>
      </w:numPr>
      <w:spacing w:before="200"/>
      <w:outlineLvl w:val="5"/>
    </w:pPr>
    <w:rPr>
      <w:rFonts w:eastAsia="Times New Roman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unhideWhenUsed/>
    <w:rsid w:val="00C038F1"/>
    <w:pPr>
      <w:keepNext/>
      <w:keepLines/>
      <w:numPr>
        <w:ilvl w:val="6"/>
        <w:numId w:val="2"/>
      </w:numPr>
      <w:spacing w:before="200"/>
      <w:outlineLvl w:val="6"/>
    </w:pPr>
    <w:rPr>
      <w:rFonts w:ascii="FlandersArtSerif-Medium" w:eastAsia="Times New Roman" w:hAnsi="FlandersArtSerif-Medium"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unhideWhenUsed/>
    <w:rsid w:val="00C038F1"/>
    <w:pPr>
      <w:keepNext/>
      <w:keepLines/>
      <w:numPr>
        <w:ilvl w:val="7"/>
        <w:numId w:val="2"/>
      </w:numPr>
      <w:spacing w:before="200"/>
      <w:outlineLvl w:val="7"/>
    </w:pPr>
    <w:rPr>
      <w:rFonts w:eastAsia="Times New Roman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rsid w:val="00C038F1"/>
    <w:pPr>
      <w:keepNext/>
      <w:keepLines/>
      <w:numPr>
        <w:ilvl w:val="8"/>
        <w:numId w:val="2"/>
      </w:numPr>
      <w:spacing w:before="200"/>
      <w:outlineLvl w:val="8"/>
    </w:pPr>
    <w:rPr>
      <w:rFonts w:eastAsia="Times New Roman"/>
      <w:iCs/>
      <w:color w:val="6F7173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038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F11703"/>
    <w:rPr>
      <w:rFonts w:ascii="Tahoma" w:hAnsi="Tahoma" w:cs="Tahoma"/>
      <w:color w:val="1D1B11"/>
      <w:sz w:val="16"/>
      <w:szCs w:val="16"/>
      <w:lang w:val="nl-BE"/>
    </w:rPr>
  </w:style>
  <w:style w:type="paragraph" w:styleId="Koptekst">
    <w:name w:val="header"/>
    <w:basedOn w:val="Standaard"/>
    <w:link w:val="KoptekstChar"/>
    <w:uiPriority w:val="99"/>
    <w:unhideWhenUsed/>
    <w:rsid w:val="00C038F1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link w:val="Koptekst"/>
    <w:uiPriority w:val="99"/>
    <w:rsid w:val="0071761D"/>
    <w:rPr>
      <w:rFonts w:ascii="FlandersArtSerif-Regular" w:hAnsi="FlandersArtSerif-Regular"/>
      <w:noProof/>
      <w:sz w:val="32"/>
      <w:szCs w:val="32"/>
      <w:lang w:val="nl-BE" w:eastAsia="en-GB"/>
    </w:rPr>
  </w:style>
  <w:style w:type="paragraph" w:styleId="Voettekst">
    <w:name w:val="footer"/>
    <w:basedOn w:val="Standaard"/>
    <w:link w:val="VoettekstChar"/>
    <w:uiPriority w:val="99"/>
    <w:unhideWhenUsed/>
    <w:rsid w:val="00C038F1"/>
    <w:pPr>
      <w:tabs>
        <w:tab w:val="clear" w:pos="3686"/>
        <w:tab w:val="center" w:pos="4513"/>
        <w:tab w:val="right" w:pos="9923"/>
      </w:tabs>
      <w:spacing w:line="240" w:lineRule="auto"/>
    </w:pPr>
    <w:rPr>
      <w:color w:val="auto"/>
      <w:sz w:val="16"/>
    </w:rPr>
  </w:style>
  <w:style w:type="character" w:customStyle="1" w:styleId="VoettekstChar">
    <w:name w:val="Voettekst Char"/>
    <w:link w:val="Voettekst"/>
    <w:uiPriority w:val="99"/>
    <w:rsid w:val="0071761D"/>
    <w:rPr>
      <w:rFonts w:ascii="FlandersArtSerif-Regular" w:hAnsi="FlandersArtSerif-Regular"/>
      <w:sz w:val="16"/>
      <w:lang w:val="nl-BE"/>
    </w:rPr>
  </w:style>
  <w:style w:type="character" w:styleId="Tekstvantijdelijkeaanduiding">
    <w:name w:val="Placeholder Text"/>
    <w:uiPriority w:val="99"/>
    <w:semiHidden/>
    <w:rsid w:val="00C038F1"/>
    <w:rPr>
      <w:color w:val="808080"/>
    </w:rPr>
  </w:style>
  <w:style w:type="table" w:styleId="Tabelraster">
    <w:name w:val="Table Grid"/>
    <w:basedOn w:val="Standaardtabel"/>
    <w:uiPriority w:val="59"/>
    <w:rsid w:val="00C0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ielebenadrukking">
    <w:name w:val="Subtle Emphasis"/>
    <w:uiPriority w:val="19"/>
    <w:rsid w:val="00C038F1"/>
    <w:rPr>
      <w:i/>
      <w:iCs/>
      <w:color w:val="191919"/>
    </w:rPr>
  </w:style>
  <w:style w:type="character" w:styleId="Intensievebenadrukking">
    <w:name w:val="Intense Emphasis"/>
    <w:uiPriority w:val="21"/>
    <w:rsid w:val="00C038F1"/>
    <w:rPr>
      <w:b/>
      <w:bCs/>
      <w:i/>
      <w:iCs/>
      <w:color w:val="auto"/>
    </w:rPr>
  </w:style>
  <w:style w:type="paragraph" w:styleId="Ondertitel">
    <w:name w:val="Subtitle"/>
    <w:basedOn w:val="Standaard"/>
    <w:next w:val="Standaard"/>
    <w:link w:val="OndertitelChar"/>
    <w:uiPriority w:val="11"/>
    <w:rsid w:val="00C038F1"/>
    <w:pPr>
      <w:spacing w:line="600" w:lineRule="exact"/>
      <w:jc w:val="center"/>
    </w:pPr>
    <w:rPr>
      <w:rFonts w:ascii="FlandersArtSerif-Bold" w:hAnsi="FlandersArtSerif-Bold"/>
      <w:color w:val="auto"/>
      <w:sz w:val="52"/>
      <w:szCs w:val="30"/>
    </w:rPr>
  </w:style>
  <w:style w:type="character" w:customStyle="1" w:styleId="OndertitelChar">
    <w:name w:val="Ondertitel Char"/>
    <w:link w:val="Ondertitel"/>
    <w:uiPriority w:val="11"/>
    <w:rsid w:val="0071761D"/>
    <w:rPr>
      <w:rFonts w:ascii="FlandersArtSerif-Bold" w:hAnsi="FlandersArtSerif-Bold"/>
      <w:sz w:val="52"/>
      <w:szCs w:val="30"/>
      <w:lang w:val="nl-BE"/>
    </w:rPr>
  </w:style>
  <w:style w:type="table" w:styleId="Gemiddeldraster3-accent1">
    <w:name w:val="Medium Grid 3 Accent 1"/>
    <w:basedOn w:val="Standaardtabel"/>
    <w:uiPriority w:val="69"/>
    <w:rsid w:val="00C038F1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B5ECEC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1C707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1C707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1C707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1C707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6BDADA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6BDADA"/>
      </w:tcPr>
    </w:tblStylePr>
  </w:style>
  <w:style w:type="table" w:customStyle="1" w:styleId="Gemiddeldearcering1-accent11">
    <w:name w:val="Gemiddelde arcering 1 - accent 11"/>
    <w:basedOn w:val="Standaardtabel"/>
    <w:uiPriority w:val="63"/>
    <w:rsid w:val="00C038F1"/>
    <w:rPr>
      <w:rFonts w:ascii="Flanders Art Serif" w:hAnsi="Flanders Art Serif"/>
      <w:sz w:val="19"/>
    </w:rPr>
    <w:tblPr>
      <w:tblStyleRowBandSize w:val="1"/>
      <w:tblStyleColBandSize w:val="1"/>
      <w:tblBorders>
        <w:top w:val="single" w:sz="8" w:space="0" w:color="2EBABA"/>
        <w:left w:val="single" w:sz="8" w:space="0" w:color="2EBABA"/>
        <w:bottom w:val="single" w:sz="8" w:space="0" w:color="2EBABA"/>
        <w:right w:val="single" w:sz="8" w:space="0" w:color="2EBABA"/>
        <w:insideH w:val="single" w:sz="8" w:space="0" w:color="2EBABA"/>
      </w:tblBorders>
    </w:tblPr>
    <w:tcPr>
      <w:shd w:val="clear" w:color="auto" w:fill="EEECE1"/>
    </w:tc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2EBABA"/>
          <w:left w:val="single" w:sz="8" w:space="0" w:color="2EBABA"/>
          <w:bottom w:val="single" w:sz="8" w:space="0" w:color="2EBABA"/>
          <w:right w:val="single" w:sz="8" w:space="0" w:color="2EBABA"/>
          <w:insideH w:val="nil"/>
          <w:insideV w:val="nil"/>
        </w:tcBorders>
        <w:shd w:val="clear" w:color="auto" w:fill="1C707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EBABA"/>
          <w:left w:val="single" w:sz="8" w:space="0" w:color="2EBABA"/>
          <w:bottom w:val="single" w:sz="8" w:space="0" w:color="2EBABA"/>
          <w:right w:val="single" w:sz="8" w:space="0" w:color="2EBABA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ECEC"/>
      </w:tcPr>
    </w:tblStylePr>
    <w:tblStylePr w:type="band1Horz">
      <w:tblPr/>
      <w:tcPr>
        <w:tcBorders>
          <w:insideH w:val="nil"/>
          <w:insideV w:val="nil"/>
        </w:tcBorders>
        <w:shd w:val="clear" w:color="auto" w:fill="B5ECEC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itelvanboek">
    <w:name w:val="Book Title"/>
    <w:uiPriority w:val="33"/>
    <w:qFormat/>
    <w:rsid w:val="00855AF6"/>
    <w:rPr>
      <w:rFonts w:ascii="FlandersArtSans-Bold" w:hAnsi="FlandersArtSans-Bold"/>
      <w:color w:val="auto"/>
      <w:sz w:val="24"/>
      <w:szCs w:val="24"/>
      <w:lang w:val="nl-BE"/>
    </w:rPr>
  </w:style>
  <w:style w:type="paragraph" w:styleId="Titel">
    <w:name w:val="Title"/>
    <w:basedOn w:val="Standaard"/>
    <w:next w:val="Standaard"/>
    <w:link w:val="TitelChar"/>
    <w:uiPriority w:val="10"/>
    <w:rsid w:val="00C038F1"/>
    <w:pPr>
      <w:framePr w:wrap="notBeside" w:vAnchor="text" w:hAnchor="text" w:y="1"/>
      <w:spacing w:before="420" w:after="520" w:line="1200" w:lineRule="exact"/>
    </w:pPr>
    <w:rPr>
      <w:rFonts w:ascii="FlandersArtSans-Medium" w:eastAsia="Times New Roman" w:hAnsi="FlandersArtSans-Medium"/>
      <w:caps/>
      <w:color w:val="auto"/>
      <w:spacing w:val="5"/>
      <w:sz w:val="100"/>
      <w:szCs w:val="56"/>
      <w:u w:val="single"/>
    </w:rPr>
  </w:style>
  <w:style w:type="character" w:customStyle="1" w:styleId="TitelChar">
    <w:name w:val="Titel Char"/>
    <w:link w:val="Titel"/>
    <w:uiPriority w:val="10"/>
    <w:rsid w:val="0071761D"/>
    <w:rPr>
      <w:rFonts w:ascii="FlandersArtSans-Medium" w:eastAsia="Times New Roman" w:hAnsi="FlandersArtSans-Medium" w:cs="Times New Roman"/>
      <w:caps/>
      <w:spacing w:val="5"/>
      <w:sz w:val="100"/>
      <w:szCs w:val="56"/>
      <w:u w:val="single"/>
      <w:lang w:val="nl-BE"/>
    </w:rPr>
  </w:style>
  <w:style w:type="character" w:customStyle="1" w:styleId="Kop1Char">
    <w:name w:val="Kop 1 Char"/>
    <w:link w:val="Kop1"/>
    <w:uiPriority w:val="9"/>
    <w:rsid w:val="00855AF6"/>
    <w:rPr>
      <w:rFonts w:ascii="FlandersArtSans-Bold" w:eastAsia="Times New Roman" w:hAnsi="FlandersArtSans-Bold" w:cs="Times New Roman"/>
      <w:bCs/>
      <w:caps/>
      <w:color w:val="3C3D3C"/>
      <w:sz w:val="36"/>
      <w:szCs w:val="52"/>
      <w:lang w:val="nl-BE"/>
    </w:rPr>
  </w:style>
  <w:style w:type="paragraph" w:styleId="Kopvaninhoudsopgave">
    <w:name w:val="TOC Heading"/>
    <w:basedOn w:val="Standaard"/>
    <w:next w:val="Standaard"/>
    <w:uiPriority w:val="39"/>
    <w:unhideWhenUsed/>
    <w:rsid w:val="008859A1"/>
    <w:pPr>
      <w:spacing w:after="240"/>
    </w:pPr>
    <w:rPr>
      <w:rFonts w:ascii="FlandersArtSans-Regular" w:hAnsi="FlandersArtSans-Regular"/>
      <w:caps/>
      <w:color w:val="3C3D3C"/>
      <w:sz w:val="24"/>
      <w:szCs w:val="28"/>
    </w:rPr>
  </w:style>
  <w:style w:type="character" w:customStyle="1" w:styleId="Kop2Char">
    <w:name w:val="Kop 2 Char"/>
    <w:link w:val="Kop2"/>
    <w:uiPriority w:val="9"/>
    <w:rsid w:val="00A5641B"/>
    <w:rPr>
      <w:rFonts w:ascii="FlandersArtSans-Regular" w:eastAsia="Times New Roman" w:hAnsi="FlandersArtSans-Regular" w:cs="Times New Roman"/>
      <w:bCs/>
      <w:caps/>
      <w:color w:val="000000"/>
      <w:sz w:val="32"/>
      <w:szCs w:val="32"/>
      <w:u w:val="dotted"/>
      <w:lang w:val="nl-BE"/>
    </w:rPr>
  </w:style>
  <w:style w:type="character" w:customStyle="1" w:styleId="Kop3Char">
    <w:name w:val="Kop 3 Char"/>
    <w:link w:val="Kop3"/>
    <w:uiPriority w:val="9"/>
    <w:rsid w:val="00855AF6"/>
    <w:rPr>
      <w:rFonts w:ascii="FlandersArtSerif-Bold" w:eastAsia="Times New Roman" w:hAnsi="FlandersArtSerif-Bold" w:cs="Times New Roman"/>
      <w:bCs/>
      <w:color w:val="9B9DA0"/>
      <w:sz w:val="24"/>
      <w:szCs w:val="24"/>
      <w:lang w:val="nl-BE"/>
    </w:rPr>
  </w:style>
  <w:style w:type="character" w:customStyle="1" w:styleId="Kop4Char">
    <w:name w:val="Kop 4 Char"/>
    <w:link w:val="Kop4"/>
    <w:uiPriority w:val="9"/>
    <w:rsid w:val="00855AF6"/>
    <w:rPr>
      <w:rFonts w:ascii="FlandersArtSerif-Bold" w:eastAsia="Times New Roman" w:hAnsi="FlandersArtSerif-Bold" w:cs="Times New Roman"/>
      <w:bCs/>
      <w:iCs/>
      <w:color w:val="000000"/>
      <w:u w:val="single"/>
      <w:lang w:val="nl-BE"/>
    </w:rPr>
  </w:style>
  <w:style w:type="character" w:customStyle="1" w:styleId="Kop5Char">
    <w:name w:val="Kop 5 Char"/>
    <w:link w:val="Kop5"/>
    <w:uiPriority w:val="9"/>
    <w:rsid w:val="00444C33"/>
    <w:rPr>
      <w:rFonts w:ascii="FlandersArtSans-Regular" w:eastAsia="Times New Roman" w:hAnsi="FlandersArtSans-Regular" w:cs="Times New Roman"/>
      <w:color w:val="3C3D3C"/>
      <w:lang w:val="nl-BE"/>
    </w:rPr>
  </w:style>
  <w:style w:type="character" w:customStyle="1" w:styleId="Kop6Char">
    <w:name w:val="Kop 6 Char"/>
    <w:link w:val="Kop6"/>
    <w:uiPriority w:val="9"/>
    <w:rsid w:val="00444C33"/>
    <w:rPr>
      <w:rFonts w:ascii="FlandersArtSerif-Regular" w:eastAsia="Times New Roman" w:hAnsi="FlandersArtSerif-Regular" w:cs="Times New Roman"/>
      <w:iCs/>
      <w:color w:val="6F7173"/>
      <w:lang w:val="nl-BE"/>
    </w:rPr>
  </w:style>
  <w:style w:type="character" w:customStyle="1" w:styleId="Kop7Char">
    <w:name w:val="Kop 7 Char"/>
    <w:link w:val="Kop7"/>
    <w:uiPriority w:val="9"/>
    <w:rsid w:val="00444C33"/>
    <w:rPr>
      <w:rFonts w:ascii="FlandersArtSerif-Medium" w:eastAsia="Times New Roman" w:hAnsi="FlandersArtSerif-Medium" w:cs="Times New Roman"/>
      <w:iCs/>
      <w:color w:val="9B9DA0"/>
      <w:lang w:val="nl-BE"/>
    </w:rPr>
  </w:style>
  <w:style w:type="character" w:customStyle="1" w:styleId="Kop8Char">
    <w:name w:val="Kop 8 Char"/>
    <w:link w:val="Kop8"/>
    <w:uiPriority w:val="9"/>
    <w:rsid w:val="00444C33"/>
    <w:rPr>
      <w:rFonts w:ascii="FlandersArtSerif-Regular" w:eastAsia="Times New Roman" w:hAnsi="FlandersArtSerif-Regular" w:cs="Times New Roman"/>
      <w:color w:val="3C3D3C"/>
      <w:szCs w:val="20"/>
      <w:lang w:val="nl-BE"/>
    </w:rPr>
  </w:style>
  <w:style w:type="character" w:customStyle="1" w:styleId="Kop9Char">
    <w:name w:val="Kop 9 Char"/>
    <w:link w:val="Kop9"/>
    <w:uiPriority w:val="9"/>
    <w:rsid w:val="00444C33"/>
    <w:rPr>
      <w:rFonts w:ascii="FlandersArtSerif-Regular" w:eastAsia="Times New Roman" w:hAnsi="FlandersArtSerif-Regular" w:cs="Times New Roman"/>
      <w:iCs/>
      <w:color w:val="6F7173"/>
      <w:szCs w:val="20"/>
      <w:lang w:val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C038F1"/>
    <w:pPr>
      <w:tabs>
        <w:tab w:val="clear" w:pos="3686"/>
        <w:tab w:val="left" w:pos="851"/>
        <w:tab w:val="right" w:leader="dot" w:pos="9060"/>
      </w:tabs>
      <w:spacing w:before="60" w:after="60"/>
    </w:pPr>
    <w:rPr>
      <w:noProof/>
      <w:color w:val="000000"/>
    </w:rPr>
  </w:style>
  <w:style w:type="paragraph" w:styleId="Inhopg2">
    <w:name w:val="toc 2"/>
    <w:basedOn w:val="Standaard"/>
    <w:next w:val="Standaard"/>
    <w:autoRedefine/>
    <w:uiPriority w:val="39"/>
    <w:unhideWhenUsed/>
    <w:rsid w:val="00C038F1"/>
    <w:pPr>
      <w:tabs>
        <w:tab w:val="clear" w:pos="3686"/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C038F1"/>
    <w:pPr>
      <w:tabs>
        <w:tab w:val="clear" w:pos="3686"/>
        <w:tab w:val="left" w:pos="851"/>
        <w:tab w:val="right" w:pos="9060"/>
      </w:tabs>
    </w:pPr>
    <w:rPr>
      <w:noProof/>
      <w:color w:val="9B9DA0"/>
      <w:sz w:val="18"/>
    </w:rPr>
  </w:style>
  <w:style w:type="character" w:styleId="Hyperlink">
    <w:name w:val="Hyperlink"/>
    <w:uiPriority w:val="99"/>
    <w:unhideWhenUsed/>
    <w:rsid w:val="00C038F1"/>
    <w:rPr>
      <w:color w:val="3C96BE"/>
      <w:u w:val="single"/>
    </w:rPr>
  </w:style>
  <w:style w:type="paragraph" w:styleId="Lijstalinea">
    <w:name w:val="List Paragraph"/>
    <w:basedOn w:val="Standaard"/>
    <w:uiPriority w:val="34"/>
    <w:qFormat/>
    <w:rsid w:val="00C038F1"/>
    <w:pPr>
      <w:ind w:left="426"/>
    </w:pPr>
  </w:style>
  <w:style w:type="paragraph" w:styleId="Lijstopsomteken">
    <w:name w:val="List Bullet"/>
    <w:basedOn w:val="Vlottetekst-roodMSF"/>
    <w:uiPriority w:val="99"/>
    <w:unhideWhenUsed/>
    <w:qFormat/>
    <w:rsid w:val="0094678B"/>
    <w:pPr>
      <w:numPr>
        <w:numId w:val="12"/>
      </w:numPr>
    </w:pPr>
  </w:style>
  <w:style w:type="paragraph" w:styleId="Lijstopsomteken2">
    <w:name w:val="List Bullet 2"/>
    <w:basedOn w:val="Inspringing"/>
    <w:uiPriority w:val="99"/>
    <w:unhideWhenUsed/>
    <w:rsid w:val="0094678B"/>
    <w:pPr>
      <w:numPr>
        <w:numId w:val="13"/>
      </w:numPr>
    </w:pPr>
  </w:style>
  <w:style w:type="paragraph" w:styleId="Lijstopsomteken3">
    <w:name w:val="List Bullet 3"/>
    <w:basedOn w:val="Standaard"/>
    <w:uiPriority w:val="99"/>
    <w:unhideWhenUsed/>
    <w:rsid w:val="00C038F1"/>
    <w:pPr>
      <w:numPr>
        <w:numId w:val="4"/>
      </w:numPr>
    </w:pPr>
  </w:style>
  <w:style w:type="paragraph" w:styleId="Lijstopsomteken4">
    <w:name w:val="List Bullet 4"/>
    <w:basedOn w:val="Standaard"/>
    <w:uiPriority w:val="99"/>
    <w:unhideWhenUsed/>
    <w:rsid w:val="00C038F1"/>
    <w:pPr>
      <w:numPr>
        <w:numId w:val="5"/>
      </w:numPr>
      <w:tabs>
        <w:tab w:val="clear" w:pos="3686"/>
      </w:tabs>
    </w:pPr>
  </w:style>
  <w:style w:type="paragraph" w:styleId="Lijstopsomteken5">
    <w:name w:val="List Bullet 5"/>
    <w:basedOn w:val="Standaard"/>
    <w:uiPriority w:val="99"/>
    <w:unhideWhenUsed/>
    <w:rsid w:val="00C038F1"/>
    <w:pPr>
      <w:numPr>
        <w:numId w:val="6"/>
      </w:numPr>
      <w:tabs>
        <w:tab w:val="clear" w:pos="3686"/>
      </w:tabs>
    </w:pPr>
  </w:style>
  <w:style w:type="paragraph" w:styleId="Voetnoottekst">
    <w:name w:val="footnote text"/>
    <w:basedOn w:val="Standaard"/>
    <w:link w:val="VoetnoottekstChar"/>
    <w:uiPriority w:val="99"/>
    <w:unhideWhenUsed/>
    <w:rsid w:val="00C038F1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link w:val="Voetnoottekst"/>
    <w:uiPriority w:val="99"/>
    <w:rsid w:val="00932353"/>
    <w:rPr>
      <w:rFonts w:ascii="FlandersArtSerif-Regular" w:hAnsi="FlandersArtSerif-Regular"/>
      <w:color w:val="1D1B11"/>
      <w:sz w:val="14"/>
      <w:szCs w:val="20"/>
      <w:lang w:val="nl-BE"/>
    </w:rPr>
  </w:style>
  <w:style w:type="character" w:styleId="Voetnootmarkering">
    <w:name w:val="footnote reference"/>
    <w:uiPriority w:val="99"/>
    <w:semiHidden/>
    <w:unhideWhenUsed/>
    <w:rsid w:val="00C038F1"/>
    <w:rPr>
      <w:vertAlign w:val="superscript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C038F1"/>
    <w:pPr>
      <w:tabs>
        <w:tab w:val="clear" w:pos="3686"/>
      </w:tabs>
    </w:pPr>
    <w:rPr>
      <w:b/>
      <w:color w:val="1C7070"/>
      <w:sz w:val="24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C038F1"/>
    <w:pPr>
      <w:tabs>
        <w:tab w:val="clear" w:pos="3686"/>
      </w:tabs>
      <w:ind w:left="200" w:hanging="200"/>
    </w:pPr>
    <w:rPr>
      <w:color w:val="1C7070"/>
      <w:sz w:val="24"/>
    </w:rPr>
  </w:style>
  <w:style w:type="paragraph" w:styleId="Lijstnummering">
    <w:name w:val="List Number"/>
    <w:basedOn w:val="Lijstalinea"/>
    <w:uiPriority w:val="99"/>
    <w:unhideWhenUsed/>
    <w:rsid w:val="00C038F1"/>
    <w:pPr>
      <w:numPr>
        <w:numId w:val="7"/>
      </w:numPr>
    </w:pPr>
  </w:style>
  <w:style w:type="paragraph" w:styleId="Lijstnummering2">
    <w:name w:val="List Number 2"/>
    <w:basedOn w:val="Lijstalinea"/>
    <w:uiPriority w:val="99"/>
    <w:unhideWhenUsed/>
    <w:rsid w:val="00C038F1"/>
    <w:pPr>
      <w:numPr>
        <w:numId w:val="8"/>
      </w:numPr>
    </w:pPr>
  </w:style>
  <w:style w:type="paragraph" w:styleId="Lijstnummering3">
    <w:name w:val="List Number 3"/>
    <w:basedOn w:val="Lijstalinea"/>
    <w:uiPriority w:val="99"/>
    <w:unhideWhenUsed/>
    <w:rsid w:val="00C038F1"/>
    <w:pPr>
      <w:numPr>
        <w:numId w:val="9"/>
      </w:numPr>
    </w:pPr>
  </w:style>
  <w:style w:type="paragraph" w:styleId="Lijstnummering4">
    <w:name w:val="List Number 4"/>
    <w:basedOn w:val="Lijstalinea"/>
    <w:uiPriority w:val="99"/>
    <w:unhideWhenUsed/>
    <w:rsid w:val="00C038F1"/>
    <w:pPr>
      <w:numPr>
        <w:numId w:val="10"/>
      </w:numPr>
    </w:pPr>
  </w:style>
  <w:style w:type="paragraph" w:styleId="Lijstnummering5">
    <w:name w:val="List Number 5"/>
    <w:basedOn w:val="Lijstalinea"/>
    <w:uiPriority w:val="99"/>
    <w:unhideWhenUsed/>
    <w:rsid w:val="00C038F1"/>
    <w:pPr>
      <w:numPr>
        <w:numId w:val="11"/>
      </w:numPr>
    </w:pPr>
  </w:style>
  <w:style w:type="paragraph" w:styleId="Citaat">
    <w:name w:val="Quote"/>
    <w:basedOn w:val="Standaard"/>
    <w:next w:val="Standaard"/>
    <w:link w:val="CitaatChar"/>
    <w:uiPriority w:val="29"/>
    <w:rsid w:val="00C038F1"/>
    <w:pPr>
      <w:spacing w:before="120" w:after="120" w:line="320" w:lineRule="exact"/>
      <w:ind w:left="709" w:right="567" w:hanging="142"/>
    </w:pPr>
    <w:rPr>
      <w:color w:val="auto"/>
      <w:sz w:val="28"/>
      <w:szCs w:val="28"/>
    </w:rPr>
  </w:style>
  <w:style w:type="character" w:customStyle="1" w:styleId="CitaatChar">
    <w:name w:val="Citaat Char"/>
    <w:link w:val="Citaat"/>
    <w:uiPriority w:val="29"/>
    <w:rsid w:val="00D0421E"/>
    <w:rPr>
      <w:rFonts w:ascii="FlandersArtSerif-Regular" w:hAnsi="FlandersArtSerif-Regular"/>
      <w:sz w:val="28"/>
      <w:szCs w:val="28"/>
      <w:lang w:val="nl-BE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C038F1"/>
    <w:rPr>
      <w:b/>
      <w:color w:val="2F2F2F"/>
    </w:rPr>
  </w:style>
  <w:style w:type="character" w:customStyle="1" w:styleId="DuidelijkcitaatChar">
    <w:name w:val="Duidelijk citaat Char"/>
    <w:link w:val="Duidelijkcitaat"/>
    <w:uiPriority w:val="30"/>
    <w:rsid w:val="00EE09B9"/>
    <w:rPr>
      <w:rFonts w:ascii="FlandersArtSerif-Regular" w:hAnsi="FlandersArtSerif-Regular"/>
      <w:b/>
      <w:color w:val="2F2F2F"/>
      <w:sz w:val="28"/>
      <w:szCs w:val="28"/>
      <w:lang w:val="nl-BE"/>
    </w:rPr>
  </w:style>
  <w:style w:type="character" w:styleId="Nadruk">
    <w:name w:val="Emphasis"/>
    <w:uiPriority w:val="20"/>
    <w:rsid w:val="00C038F1"/>
    <w:rPr>
      <w:b/>
      <w:i/>
      <w:iCs/>
    </w:rPr>
  </w:style>
  <w:style w:type="character" w:styleId="Subtieleverwijzing">
    <w:name w:val="Subtle Reference"/>
    <w:uiPriority w:val="31"/>
    <w:rsid w:val="00C038F1"/>
    <w:rPr>
      <w:caps/>
      <w:smallCaps w:val="0"/>
      <w:color w:val="auto"/>
      <w:sz w:val="16"/>
      <w:u w:val="none"/>
      <w:bdr w:val="none" w:sz="0" w:space="0" w:color="auto"/>
    </w:rPr>
  </w:style>
  <w:style w:type="character" w:styleId="Intensieveverwijzing">
    <w:name w:val="Intense Reference"/>
    <w:uiPriority w:val="32"/>
    <w:rsid w:val="00C038F1"/>
    <w:rPr>
      <w:b/>
      <w:bCs/>
      <w:i w:val="0"/>
      <w:caps/>
      <w:smallCaps w:val="0"/>
      <w:color w:val="auto"/>
      <w:spacing w:val="5"/>
      <w:sz w:val="16"/>
      <w:u w:val="none"/>
    </w:rPr>
  </w:style>
  <w:style w:type="paragraph" w:styleId="Bijschrift">
    <w:name w:val="caption"/>
    <w:basedOn w:val="Standaard"/>
    <w:next w:val="Standaard"/>
    <w:uiPriority w:val="35"/>
    <w:unhideWhenUsed/>
    <w:rsid w:val="00C038F1"/>
    <w:pPr>
      <w:spacing w:before="120" w:after="200" w:line="240" w:lineRule="auto"/>
    </w:pPr>
    <w:rPr>
      <w:bCs/>
      <w:color w:val="auto"/>
      <w:sz w:val="18"/>
      <w:szCs w:val="18"/>
    </w:rPr>
  </w:style>
  <w:style w:type="table" w:customStyle="1" w:styleId="TabelVO">
    <w:name w:val="Tabel VO"/>
    <w:basedOn w:val="Standaardtabel"/>
    <w:uiPriority w:val="99"/>
    <w:rsid w:val="00C038F1"/>
    <w:pPr>
      <w:jc w:val="center"/>
    </w:pPr>
    <w:rPr>
      <w:rFonts w:ascii="Flanders Art Serif" w:hAnsi="Flanders Art Serif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EEECE1"/>
      <w:vAlign w:val="center"/>
    </w:tcPr>
  </w:style>
  <w:style w:type="table" w:styleId="Lijsttabel6kleurrijk">
    <w:name w:val="List Table 6 Colorful"/>
    <w:basedOn w:val="Standaardtabel"/>
    <w:uiPriority w:val="51"/>
    <w:rsid w:val="00C038F1"/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Rastertabel4">
    <w:name w:val="Grid Table 4"/>
    <w:basedOn w:val="TabelVO"/>
    <w:uiPriority w:val="49"/>
    <w:rsid w:val="00C038F1"/>
    <w:tblPr>
      <w:tblStyleRowBandSize w:val="1"/>
      <w:tblStyleColBandSize w:val="1"/>
      <w:tblBorders>
        <w:top w:val="none" w:sz="0" w:space="0" w:color="auto"/>
        <w:left w:val="none" w:sz="0" w:space="0" w:color="auto"/>
        <w:bottom w:val="single" w:sz="4" w:space="0" w:color="666666"/>
        <w:right w:val="none" w:sz="0" w:space="0" w:color="auto"/>
        <w:insideH w:val="none" w:sz="0" w:space="0" w:color="auto"/>
        <w:insideV w:val="single" w:sz="4" w:space="0" w:color="666666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Stijl1">
    <w:name w:val="Stijl1"/>
    <w:basedOn w:val="Standaardtabel"/>
    <w:uiPriority w:val="99"/>
    <w:rsid w:val="00C038F1"/>
    <w:tblPr/>
  </w:style>
  <w:style w:type="paragraph" w:customStyle="1" w:styleId="Tabelheader">
    <w:name w:val="Tabel header"/>
    <w:basedOn w:val="Standaard"/>
    <w:qFormat/>
    <w:rsid w:val="00C038F1"/>
    <w:pPr>
      <w:spacing w:line="240" w:lineRule="auto"/>
      <w:jc w:val="center"/>
    </w:pPr>
    <w:rPr>
      <w:rFonts w:ascii="FlandersArtSerif-Medium" w:hAnsi="FlandersArtSerif-Medium"/>
      <w:bCs/>
      <w:color w:val="FFFFFF"/>
      <w:sz w:val="17"/>
    </w:rPr>
  </w:style>
  <w:style w:type="paragraph" w:customStyle="1" w:styleId="Tabelinhoud">
    <w:name w:val="Tabel inhoud"/>
    <w:basedOn w:val="Standaard"/>
    <w:qFormat/>
    <w:rsid w:val="00C038F1"/>
    <w:pPr>
      <w:jc w:val="center"/>
    </w:pPr>
    <w:rPr>
      <w:bCs/>
      <w:sz w:val="17"/>
      <w:szCs w:val="17"/>
    </w:rPr>
  </w:style>
  <w:style w:type="paragraph" w:customStyle="1" w:styleId="HeaderenFooterpagina1">
    <w:name w:val="Header en Footer pagina 1"/>
    <w:basedOn w:val="Standaard"/>
    <w:qFormat/>
    <w:rsid w:val="00C038F1"/>
    <w:pPr>
      <w:spacing w:line="280" w:lineRule="exact"/>
      <w:jc w:val="right"/>
    </w:pPr>
    <w:rPr>
      <w:color w:val="auto"/>
      <w:sz w:val="24"/>
    </w:rPr>
  </w:style>
  <w:style w:type="paragraph" w:customStyle="1" w:styleId="Vlottetekst-roodMSF">
    <w:name w:val="Vlotte tekst - rood MSF"/>
    <w:basedOn w:val="Standaard"/>
    <w:rsid w:val="00C038F1"/>
    <w:pPr>
      <w:numPr>
        <w:numId w:val="3"/>
      </w:numPr>
    </w:pPr>
  </w:style>
  <w:style w:type="paragraph" w:customStyle="1" w:styleId="streepjes">
    <w:name w:val="streepjes"/>
    <w:basedOn w:val="Standaard"/>
    <w:qFormat/>
    <w:rsid w:val="00C038F1"/>
    <w:pPr>
      <w:tabs>
        <w:tab w:val="clear" w:pos="3686"/>
        <w:tab w:val="right" w:pos="9923"/>
      </w:tabs>
      <w:jc w:val="right"/>
    </w:pPr>
    <w:rPr>
      <w:rFonts w:ascii="Calibri" w:hAnsi="Calibri" w:cs="Calibri"/>
      <w:color w:val="auto"/>
      <w:sz w:val="16"/>
    </w:rPr>
  </w:style>
  <w:style w:type="paragraph" w:customStyle="1" w:styleId="Inspringing">
    <w:name w:val="Inspringing"/>
    <w:basedOn w:val="Standaard"/>
    <w:rsid w:val="00C038F1"/>
    <w:pPr>
      <w:numPr>
        <w:numId w:val="1"/>
      </w:numPr>
    </w:pPr>
  </w:style>
  <w:style w:type="paragraph" w:customStyle="1" w:styleId="TitelVo">
    <w:name w:val="Titel_Vo"/>
    <w:basedOn w:val="Titel"/>
    <w:link w:val="TitelVoChar"/>
    <w:qFormat/>
    <w:rsid w:val="0032153C"/>
    <w:pPr>
      <w:framePr w:wrap="auto" w:vAnchor="margin" w:yAlign="inline"/>
      <w:jc w:val="center"/>
    </w:pPr>
  </w:style>
  <w:style w:type="paragraph" w:customStyle="1" w:styleId="OndertitelVo">
    <w:name w:val="Ondertitel_Vo"/>
    <w:basedOn w:val="Ondertitel"/>
    <w:link w:val="OndertitelVoChar"/>
    <w:qFormat/>
    <w:rsid w:val="0032153C"/>
  </w:style>
  <w:style w:type="character" w:customStyle="1" w:styleId="TitelVoChar">
    <w:name w:val="Titel_Vo Char"/>
    <w:link w:val="TitelVo"/>
    <w:rsid w:val="0032153C"/>
    <w:rPr>
      <w:rFonts w:ascii="FlandersArtSans-Medium" w:eastAsia="Times New Roman" w:hAnsi="FlandersArtSans-Medium" w:cs="Times New Roman"/>
      <w:caps/>
      <w:spacing w:val="5"/>
      <w:sz w:val="100"/>
      <w:szCs w:val="56"/>
      <w:u w:val="single"/>
      <w:lang w:val="nl-BE"/>
    </w:rPr>
  </w:style>
  <w:style w:type="character" w:customStyle="1" w:styleId="OndertitelVoChar">
    <w:name w:val="Ondertitel_Vo Char"/>
    <w:link w:val="OndertitelVo"/>
    <w:rsid w:val="0032153C"/>
    <w:rPr>
      <w:rFonts w:ascii="FlandersArtSerif-Bold" w:hAnsi="FlandersArtSerif-Bold"/>
      <w:sz w:val="52"/>
      <w:szCs w:val="30"/>
      <w:lang w:val="nl-B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F3142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31429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31429"/>
    <w:rPr>
      <w:color w:val="1D1B11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3142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31429"/>
    <w:rPr>
      <w:b/>
      <w:bCs/>
      <w:color w:val="1D1B11"/>
      <w:lang w:eastAsia="en-US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B51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mailto:binnenvaartcommissie@vlaamsewaterweg.be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://www.visuris.be/Certificatenenbekwaamheidsbewijze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binnenvaartcommissie@vlaamsewaterweg.be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http://www.visuris.be" TargetMode="External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visuris.be/Certificatenenbekwaamheidsbewijzen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2014-04-17T00:00:00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wim_Posttype xmlns="d4639f3e-cc29-465f-afd3-f3cca4ab8667" xsi:nil="true"/>
    <Swim_PostData xmlns="d4639f3e-cc29-465f-afd3-f3cca4ab8667" xsi:nil="true"/>
    <Swim_PostBetreft xmlns="d4639f3e-cc29-465f-afd3-f3cca4ab8667" xsi:nil="true"/>
    <p271ee006c394e74b0edbce750eb9f37 xmlns="d4639f3e-cc29-465f-afd3-f3cca4ab8667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Document</TermName>
          <TermId xmlns="http://schemas.microsoft.com/office/infopath/2007/PartnerControls">dbbecb69-eb33-4846-89cd-0c32364b338b</TermId>
        </TermInfo>
      </Terms>
    </p271ee006c394e74b0edbce750eb9f37>
    <Swim_DocumentStatus xmlns="d4639f3e-cc29-465f-afd3-f3cca4ab8667">Finaal</Swim_DocumentStatus>
    <Swim_LinkedDocs xmlns="d4639f3e-cc29-465f-afd3-f3cca4ab8667" xsi:nil="true"/>
    <Swim_LocatieSelect xmlns="d4639f3e-cc29-465f-afd3-f3cca4ab8667" xsi:nil="true"/>
    <Swim_LinkedPost xmlns="d4639f3e-cc29-465f-afd3-f3cca4ab8667" xsi:nil="true"/>
    <TaxCatchAll xmlns="d4639f3e-cc29-465f-afd3-f3cca4ab8667">
      <Value>1</Value>
    </TaxCatchAll>
    <Swim_PostStukdatum xmlns="d4639f3e-cc29-465f-afd3-f3cca4ab8667" xsi:nil="true"/>
    <Swim_PostCorrespondent xmlns="d4639f3e-cc29-465f-afd3-f3cca4ab8667" xsi:nil="true"/>
    <Swim_DocumentkeuzeSelect xmlns="d4639f3e-cc29-465f-afd3-f3cca4ab8667">Document|dbbecb69-eb33-4846-89cd-0c32364b338b</Swim_DocumentkeuzeSelect>
    <Swim_MapsUrl xmlns="d4639f3e-cc29-465f-afd3-f3cca4ab8667">
      <Url xsi:nil="true"/>
      <Description xsi:nil="true"/>
    </Swim_MapsUrl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spe:Receivers xmlns:spe="http://schemas.microsoft.com/sharepoint/events">
  <Receiver>
    <Name/>
    <Synchronization>Asynchronous</Synchronization>
    <Type>10001</Type>
    <SequenceNumber>10000</SequenceNumber>
    <Url/>
    <Assembly>WenZ.SP.SWIM.PRSIntegratie, Version=1.0.0.0, Culture=neutral, PublicKeyToken=4b21941114151e3c</Assembly>
    <Class>WenZ.SP.SWIM.PRSIntegratie.EventReceivers.SwimDocumentEventReceiver</Class>
    <Data/>
    <Filter/>
  </Receiver>
  <Receiver>
    <Name/>
    <Synchronization>Asynchronous</Synchronization>
    <Type>10002</Type>
    <SequenceNumber>10000</SequenceNumber>
    <Url/>
    <Assembly>WenZ.SP.SWIM.PRSIntegratie, Version=1.0.0.0, Culture=neutral, PublicKeyToken=4b21941114151e3c</Assembly>
    <Class>WenZ.SP.SWIM.PRSIntegratie.EventReceivers.SwimDocumentEventReceiver</Class>
    <Data/>
    <Filter/>
  </Receiver>
  <Receiver>
    <Name/>
    <Synchronization>Synchronous</Synchronization>
    <Type>3</Type>
    <SequenceNumber>10000</SequenceNumber>
    <Url/>
    <Assembly>WenZ.SP.SWIM.PRSIntegratie, Version=1.0.0.0, Culture=neutral, PublicKeyToken=4b21941114151e3c</Assembly>
    <Class>WenZ.SP.SWIM.PRSIntegratie.EventReceivers.SwimDocumentEventReceiver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Administratief of juridisch" ma:contentTypeID="0x010100657C6CCD52794DD7AE83DC079BAC4CC40100E16EF5993F4B604FB8E29FAE47AAC89A" ma:contentTypeVersion="2" ma:contentTypeDescription="Een nieuw document maken." ma:contentTypeScope="" ma:versionID="548ab2ba32bd9917750eeec520e62dd6">
  <xsd:schema xmlns:xsd="http://www.w3.org/2001/XMLSchema" xmlns:xs="http://www.w3.org/2001/XMLSchema" xmlns:p="http://schemas.microsoft.com/office/2006/metadata/properties" xmlns:ns2="d4639f3e-cc29-465f-afd3-f3cca4ab8667" targetNamespace="http://schemas.microsoft.com/office/2006/metadata/properties" ma:root="true" ma:fieldsID="029d3e59c85699af7f2bb61c9696a301" ns2:_="">
    <xsd:import namespace="d4639f3e-cc29-465f-afd3-f3cca4ab8667"/>
    <xsd:element name="properties">
      <xsd:complexType>
        <xsd:sequence>
          <xsd:element name="documentManagement">
            <xsd:complexType>
              <xsd:all>
                <xsd:element ref="ns2:p271ee006c394e74b0edbce750eb9f37" minOccurs="0"/>
                <xsd:element ref="ns2:TaxCatchAll" minOccurs="0"/>
                <xsd:element ref="ns2:TaxCatchAllLabel" minOccurs="0"/>
                <xsd:element ref="ns2:Swim_DocumentkeuzeSelect" minOccurs="0"/>
                <xsd:element ref="ns2:Swim_LocatieSelect" minOccurs="0"/>
                <xsd:element ref="ns2:Swim_MapsUrl" minOccurs="0"/>
                <xsd:element ref="ns2:Swim_DocumentStatus"/>
                <xsd:element ref="ns2:Swim_Posttype" minOccurs="0"/>
                <xsd:element ref="ns2:Swim_PostStukdatum" minOccurs="0"/>
                <xsd:element ref="ns2:Swim_LinkedDocs" minOccurs="0"/>
                <xsd:element ref="ns2:Swim_LinkedPost" minOccurs="0"/>
                <xsd:element ref="ns2:Swim_PostData" minOccurs="0"/>
                <xsd:element ref="ns2:Swim_PostBetreft" minOccurs="0"/>
                <xsd:element ref="ns2:Swim_PostCorrespond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639f3e-cc29-465f-afd3-f3cca4ab8667" elementFormDefault="qualified">
    <xsd:import namespace="http://schemas.microsoft.com/office/2006/documentManagement/types"/>
    <xsd:import namespace="http://schemas.microsoft.com/office/infopath/2007/PartnerControls"/>
    <xsd:element name="p271ee006c394e74b0edbce750eb9f37" ma:index="8" nillable="true" ma:taxonomy="true" ma:internalName="p271ee006c394e74b0edbce750eb9f37" ma:taxonomyFieldName="Swim_Documentkeuze" ma:displayName="Documentkeuze" ma:readOnly="false" ma:default="1;#Document|dbbecb69-eb33-4846-89cd-0c32364b338b" ma:fieldId="{9271ee00-6c39-4e74-b0ed-bce750eb9f37}" ma:sspId="22995c3e-323e-4649-8ba8-3b4afb6bc39e" ma:termSetId="76c17a19-9843-4884-b2da-4c3622f661a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460b1122-7e90-4e16-bac0-ec3cc3e28f7b}" ma:internalName="TaxCatchAll" ma:showField="CatchAllData" ma:web="d4639f3e-cc29-465f-afd3-f3cca4ab86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460b1122-7e90-4e16-bac0-ec3cc3e28f7b}" ma:internalName="TaxCatchAllLabel" ma:readOnly="true" ma:showField="CatchAllDataLabel" ma:web="d4639f3e-cc29-465f-afd3-f3cca4ab86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wim_DocumentkeuzeSelect" ma:index="12" nillable="true" ma:displayName="Documentkeuze (Internal)" ma:internalName="Swim_DocumentkeuzeSelect" ma:readOnly="false">
      <xsd:simpleType>
        <xsd:restriction base="dms:Unknown"/>
      </xsd:simpleType>
    </xsd:element>
    <xsd:element name="Swim_LocatieSelect" ma:index="13" nillable="true" ma:displayName="Locatie" ma:internalName="Swim_LocatieSelect" ma:readOnly="false">
      <xsd:simpleType>
        <xsd:restriction base="dms:Unknown"/>
      </xsd:simpleType>
    </xsd:element>
    <xsd:element name="Swim_MapsUrl" ma:index="14" nillable="true" ma:displayName="Kaart" ma:format="Image" ma:internalName="Swim_Maps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Swim_DocumentStatus" ma:index="15" ma:displayName="Documentstatus" ma:default="Finaal" ma:format="Dropdown" ma:internalName="Swim_DocumentStatus" ma:readOnly="false">
      <xsd:simpleType>
        <xsd:restriction base="dms:Choice">
          <xsd:enumeration value="Ontwerp"/>
          <xsd:enumeration value="Finaal"/>
        </xsd:restriction>
      </xsd:simpleType>
    </xsd:element>
    <xsd:element name="Swim_Posttype" ma:index="16" nillable="true" ma:displayName="Posttype" ma:format="Dropdown" ma:internalName="Swim_Posttype" ma:readOnly="false">
      <xsd:simpleType>
        <xsd:restriction base="dms:Choice">
          <xsd:enumeration value="In"/>
          <xsd:enumeration value="Uit"/>
        </xsd:restriction>
      </xsd:simpleType>
    </xsd:element>
    <xsd:element name="Swim_PostStukdatum" ma:index="17" nillable="true" ma:displayName="Stukdatum" ma:format="DateOnly" ma:internalName="Swim_PostStukdatum" ma:readOnly="false">
      <xsd:simpleType>
        <xsd:restriction base="dms:DateTime"/>
      </xsd:simpleType>
    </xsd:element>
    <xsd:element name="Swim_LinkedDocs" ma:index="18" nillable="true" ma:displayName="Gekoppelde documenten" ma:internalName="Swim_LinkedDocs" ma:readOnly="false">
      <xsd:simpleType>
        <xsd:restriction base="dms:Note"/>
      </xsd:simpleType>
    </xsd:element>
    <xsd:element name="Swim_LinkedPost" ma:index="19" nillable="true" ma:displayName="Gekoppelde poststukken" ma:internalName="Swim_LinkedPost" ma:readOnly="false">
      <xsd:simpleType>
        <xsd:restriction base="dms:Note"/>
      </xsd:simpleType>
    </xsd:element>
    <xsd:element name="Swim_PostData" ma:index="20" nillable="true" ma:displayName="Post-gerelateerde gegevens" ma:internalName="Swim_PostData" ma:readOnly="false">
      <xsd:simpleType>
        <xsd:restriction base="dms:Note"/>
      </xsd:simpleType>
    </xsd:element>
    <xsd:element name="Swim_PostBetreft" ma:index="21" nillable="true" ma:displayName="Betreft" ma:internalName="Swim_PostBetreft" ma:readOnly="false">
      <xsd:simpleType>
        <xsd:restriction base="dms:Note">
          <xsd:maxLength value="255"/>
        </xsd:restriction>
      </xsd:simpleType>
    </xsd:element>
    <xsd:element name="Swim_PostCorrespondent" ma:index="22" nillable="true" ma:displayName="Correspondent" ma:internalName="Swim_PostCorrespondent" ma:readOnly="fals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7712299-AD1A-422E-82C6-7FEE57892B2A}">
  <ds:schemaRefs>
    <ds:schemaRef ds:uri="http://schemas.microsoft.com/office/2006/metadata/properties"/>
    <ds:schemaRef ds:uri="http://schemas.microsoft.com/office/infopath/2007/PartnerControls"/>
    <ds:schemaRef ds:uri="d4639f3e-cc29-465f-afd3-f3cca4ab8667"/>
  </ds:schemaRefs>
</ds:datastoreItem>
</file>

<file path=customXml/itemProps3.xml><?xml version="1.0" encoding="utf-8"?>
<ds:datastoreItem xmlns:ds="http://schemas.openxmlformats.org/officeDocument/2006/customXml" ds:itemID="{EA391779-D0CA-4CC2-8A61-7501A20737F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D656980-4E39-454A-A6FA-37E02B60163A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94339152-E3E9-4B20-B412-EFC57AFB2A9B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AD0D741F-696E-401C-A853-BD18B4C960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639f3e-cc29-465f-afd3-f3cca4ab86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459</Words>
  <Characters>2979</Characters>
  <Application>Microsoft Office Word</Application>
  <DocSecurity>0</DocSecurity>
  <Lines>165</Lines>
  <Paragraphs>98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Rijnpatent verlenging.docx</vt:lpstr>
      <vt:lpstr>Rijnpatent_aanvraag_verlenging.docx</vt:lpstr>
    </vt:vector>
  </TitlesOfParts>
  <Company>Vlaamse Overheid</Company>
  <LinksUpToDate>false</LinksUpToDate>
  <CharactersWithSpaces>3340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Rijnpatent verlenging.docx</dc:title>
  <dc:subject/>
  <dc:creator>Demeyere, Leontien</dc:creator>
  <cp:keywords/>
  <cp:lastModifiedBy>Nathalie Colonne</cp:lastModifiedBy>
  <cp:revision>3</cp:revision>
  <cp:lastPrinted>2023-08-01T09:22:00Z</cp:lastPrinted>
  <dcterms:created xsi:type="dcterms:W3CDTF">2024-01-09T14:25:00Z</dcterms:created>
  <dcterms:modified xsi:type="dcterms:W3CDTF">2024-01-10T10:38:00Z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0x010100657C6CCD52794DD7AE83DC079BAC4CC40100E16EF5993F4B604FB8E29FAE47AAC89A</vt:lpwstr>
  </property>
  <property fmtid="{D5CDD505-2E9C-101B-9397-08002B2CF9AE}" pid="3" name="DocEvtRec_Updated">
    <vt:lpwstr>1</vt:lpwstr>
  </property>
  <property fmtid="{D5CDD505-2E9C-101B-9397-08002B2CF9AE}" pid="4" name="Swim_Documentkeuze">
    <vt:lpwstr>1;#Document|dbbecb69-eb33-4846-89cd-0c32364b338b</vt:lpwstr>
  </property>
</Properties>
</file>