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30D0F" w14:textId="4166D7FA" w:rsidR="008F5717" w:rsidRPr="004F06FF" w:rsidRDefault="00627ECF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color w:val="000000" w:themeColor="text1"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br/>
      </w:r>
      <w:r w:rsidR="008F5717">
        <w:rPr>
          <w:rFonts w:asciiTheme="minorHAnsi" w:eastAsia="Arial" w:hAnsiTheme="minorHAnsi" w:cstheme="minorHAnsi"/>
          <w:b/>
          <w:sz w:val="32"/>
          <w:szCs w:val="32"/>
        </w:rPr>
        <w:t>Kwalificatiecertificaat Schipper</w:t>
      </w:r>
    </w:p>
    <w:p w14:paraId="0243DBB1" w14:textId="690E95BB" w:rsidR="00D65961" w:rsidRPr="009C6A9E" w:rsidRDefault="00360508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aanvraag </w:t>
      </w:r>
      <w:r w:rsidR="001D13B8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53A79B32" w14:textId="77777777" w:rsidR="00652E6D" w:rsidRPr="00652E6D" w:rsidRDefault="00652E6D" w:rsidP="00CB15C4">
      <w:pPr>
        <w:spacing w:line="360" w:lineRule="auto"/>
        <w:jc w:val="both"/>
        <w:rPr>
          <w:rFonts w:ascii="FlandersArtSans-Regular" w:hAnsi="FlandersArtSans-Regular"/>
          <w:b/>
          <w:sz w:val="10"/>
          <w:szCs w:val="10"/>
        </w:rPr>
      </w:pPr>
      <w:bookmarkStart w:id="0" w:name="_Hlk26429756"/>
      <w:bookmarkStart w:id="1" w:name="_Hlk26430911"/>
    </w:p>
    <w:p w14:paraId="51283BE5" w14:textId="137A3DF5" w:rsidR="00CB15C4" w:rsidRPr="00A84985" w:rsidRDefault="00CB15C4" w:rsidP="00CB15C4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0F8EAAF8" w14:textId="77777777" w:rsidR="00CB15C4" w:rsidRDefault="00CB15C4" w:rsidP="00CB15C4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2A4E072" w14:textId="7471BA42" w:rsidR="00CB15C4" w:rsidRPr="00652E6D" w:rsidRDefault="00CB15C4" w:rsidP="00652E6D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5828756"/>
      <w:r>
        <w:rPr>
          <w:rFonts w:asciiTheme="minorHAnsi" w:hAnsiTheme="minorHAnsi" w:cstheme="minorHAnsi"/>
          <w:sz w:val="20"/>
          <w:szCs w:val="20"/>
        </w:rPr>
        <w:t xml:space="preserve">Er zijn </w:t>
      </w:r>
      <w:r w:rsidRPr="00652E6D">
        <w:rPr>
          <w:rFonts w:asciiTheme="minorHAnsi" w:hAnsiTheme="minorHAnsi" w:cstheme="minorHAnsi"/>
          <w:sz w:val="20"/>
          <w:szCs w:val="20"/>
          <w:u w:val="single"/>
        </w:rPr>
        <w:t>twee opties</w:t>
      </w:r>
      <w:r>
        <w:rPr>
          <w:rFonts w:asciiTheme="minorHAnsi" w:hAnsiTheme="minorHAnsi" w:cstheme="minorHAnsi"/>
          <w:sz w:val="20"/>
          <w:szCs w:val="20"/>
        </w:rPr>
        <w:t xml:space="preserve"> om het bekwaamheidsbewijs aan te vragen:</w:t>
      </w:r>
    </w:p>
    <w:p w14:paraId="4A434BA8" w14:textId="7F5D1614" w:rsidR="00CB15C4" w:rsidRDefault="00CB15C4" w:rsidP="00CB15C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652E6D" w14:paraId="030BA2D3" w14:textId="77777777" w:rsidTr="00652E6D">
        <w:tc>
          <w:tcPr>
            <w:tcW w:w="4955" w:type="dxa"/>
          </w:tcPr>
          <w:p w14:paraId="4474535E" w14:textId="3124FFA4" w:rsidR="00652E6D" w:rsidRDefault="00652E6D" w:rsidP="00652E6D">
            <w:pPr>
              <w:tabs>
                <w:tab w:val="clear" w:pos="3686"/>
              </w:tabs>
              <w:spacing w:line="276" w:lineRule="auto"/>
              <w:ind w:left="720" w:firstLine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email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  <w:tc>
          <w:tcPr>
            <w:tcW w:w="4956" w:type="dxa"/>
          </w:tcPr>
          <w:p w14:paraId="3DAF242D" w14:textId="75853A82" w:rsidR="00652E6D" w:rsidRDefault="00652E6D" w:rsidP="00652E6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post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</w:tr>
      <w:tr w:rsidR="00652E6D" w14:paraId="4D065876" w14:textId="77777777" w:rsidTr="00652E6D">
        <w:tc>
          <w:tcPr>
            <w:tcW w:w="4955" w:type="dxa"/>
          </w:tcPr>
          <w:p w14:paraId="0E3B9FCB" w14:textId="206DEA2B" w:rsidR="00652E6D" w:rsidRPr="00652E6D" w:rsidRDefault="00652E6D" w:rsidP="00652E6D">
            <w:pPr>
              <w:pStyle w:val="Lijstalinea"/>
              <w:numPr>
                <w:ilvl w:val="0"/>
                <w:numId w:val="21"/>
              </w:numPr>
              <w:tabs>
                <w:tab w:val="clear" w:pos="3686"/>
                <w:tab w:val="left" w:pos="-993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Vul het formulier in en handteken onderaan.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Doe dit met een pen met zwarte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of blauwe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inkt</w:t>
            </w:r>
          </w:p>
          <w:p w14:paraId="33BD28AC" w14:textId="77777777" w:rsidR="00652E6D" w:rsidRPr="00CC67C1" w:rsidRDefault="00652E6D" w:rsidP="00652E6D">
            <w:pPr>
              <w:pStyle w:val="Lijstalinea"/>
              <w:tabs>
                <w:tab w:val="clear" w:pos="3686"/>
                <w:tab w:val="left" w:pos="-993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2D5D9DF" w14:textId="156356EF" w:rsidR="00652E6D" w:rsidRDefault="00652E6D" w:rsidP="00652E6D">
            <w:pPr>
              <w:pStyle w:val="Lijstalinea"/>
              <w:numPr>
                <w:ilvl w:val="0"/>
                <w:numId w:val="21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Stuur het formulier samen met de gevraagde documenten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 PDF </w:t>
            </w: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naar: </w:t>
            </w:r>
          </w:p>
          <w:p w14:paraId="44EEA6FA" w14:textId="77777777" w:rsidR="00652E6D" w:rsidRDefault="00652E6D" w:rsidP="00652E6D">
            <w:pPr>
              <w:pStyle w:val="Lijstalinea"/>
              <w:tabs>
                <w:tab w:val="clear" w:pos="3686"/>
              </w:tabs>
              <w:spacing w:line="276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3A0646" w14:textId="1F0ACDEB" w:rsidR="00652E6D" w:rsidRPr="00652E6D" w:rsidRDefault="00095129" w:rsidP="00652E6D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" w:history="1">
              <w:r w:rsidR="00652E6D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  <w:r w:rsidR="00652E6D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br/>
              </w:r>
            </w:hyperlink>
            <w:r w:rsidR="00652E6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Onderwerp e-mail: </w:t>
            </w:r>
            <w:r w:rsidR="00652E6D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="00652E6D" w:rsidRPr="00652E6D">
              <w:rPr>
                <w:rFonts w:asciiTheme="minorHAnsi" w:hAnsiTheme="minorHAnsi" w:cstheme="minorHAnsi"/>
                <w:b/>
                <w:sz w:val="20"/>
                <w:szCs w:val="20"/>
              </w:rPr>
              <w:t>Examen aanvraag Kwalificatiecertificaat Schipper</w:t>
            </w:r>
          </w:p>
        </w:tc>
        <w:tc>
          <w:tcPr>
            <w:tcW w:w="4956" w:type="dxa"/>
          </w:tcPr>
          <w:p w14:paraId="36AB6AF5" w14:textId="77777777" w:rsidR="00652E6D" w:rsidRDefault="00652E6D" w:rsidP="00652E6D">
            <w:pPr>
              <w:numPr>
                <w:ilvl w:val="0"/>
                <w:numId w:val="14"/>
              </w:numPr>
              <w:tabs>
                <w:tab w:val="clear" w:pos="3686"/>
              </w:tabs>
              <w:spacing w:line="276" w:lineRule="auto"/>
              <w:ind w:lef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Druk het formulier af, vul in en handteken onderaan. </w:t>
            </w:r>
            <w:bookmarkStart w:id="3" w:name="_Hlk155354594"/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Doe dit met een pen met zwarte inkt</w:t>
            </w:r>
            <w:bookmarkEnd w:id="3"/>
          </w:p>
          <w:p w14:paraId="693303B5" w14:textId="77777777" w:rsidR="00652E6D" w:rsidRPr="00CC67C1" w:rsidRDefault="00652E6D" w:rsidP="00652E6D">
            <w:pPr>
              <w:tabs>
                <w:tab w:val="clear" w:pos="3686"/>
                <w:tab w:val="left" w:pos="-993"/>
              </w:tabs>
              <w:spacing w:line="276" w:lineRule="auto"/>
              <w:ind w:left="10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221443" w14:textId="77777777" w:rsidR="00652E6D" w:rsidRPr="000C541E" w:rsidRDefault="00652E6D" w:rsidP="00652E6D">
            <w:pPr>
              <w:numPr>
                <w:ilvl w:val="0"/>
                <w:numId w:val="14"/>
              </w:numPr>
              <w:tabs>
                <w:tab w:val="clear" w:pos="3686"/>
              </w:tabs>
              <w:spacing w:after="120" w:line="360" w:lineRule="auto"/>
              <w:ind w:left="709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Stuur het formulier samen met de gevraagde documenten naar:</w:t>
            </w:r>
          </w:p>
          <w:p w14:paraId="6770428D" w14:textId="1499CE71" w:rsidR="00652E6D" w:rsidRPr="005C324E" w:rsidRDefault="00652E6D" w:rsidP="00652E6D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4" w:name="_Hlk42000284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De Vlaamse Waterweg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t.a.v. Binnenvaartloket</w:t>
            </w:r>
          </w:p>
          <w:p w14:paraId="58B610DC" w14:textId="4622EC37" w:rsidR="00652E6D" w:rsidRPr="005C324E" w:rsidRDefault="00652E6D" w:rsidP="00652E6D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Hoogmolendijk 1</w:t>
            </w:r>
          </w:p>
          <w:p w14:paraId="340F60EE" w14:textId="7188816A" w:rsidR="00652E6D" w:rsidRPr="00652E6D" w:rsidRDefault="00652E6D" w:rsidP="00652E6D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2900 Schoten</w:t>
            </w:r>
            <w:bookmarkEnd w:id="4"/>
          </w:p>
        </w:tc>
      </w:tr>
      <w:bookmarkEnd w:id="2"/>
    </w:tbl>
    <w:p w14:paraId="140D4F10" w14:textId="77777777" w:rsidR="00447734" w:rsidRPr="000C541E" w:rsidRDefault="00447734" w:rsidP="00CB15C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1C67A29" w14:textId="7C8A6198" w:rsidR="00652E6D" w:rsidRDefault="00CB15C4" w:rsidP="00CB15C4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Na ontvangst van uw aanvraag wordt u</w:t>
      </w:r>
      <w:r w:rsidR="00652E6D">
        <w:rPr>
          <w:rFonts w:asciiTheme="minorHAnsi" w:hAnsiTheme="minorHAnsi" w:cstheme="minorHAnsi"/>
          <w:sz w:val="20"/>
          <w:szCs w:val="20"/>
        </w:rPr>
        <w:t>w dossier gecontroleerd. Deze wordt bij goedkeuring naar het examen centrum doorgestuurd.</w:t>
      </w:r>
    </w:p>
    <w:p w14:paraId="0153FECE" w14:textId="77777777" w:rsidR="00652E6D" w:rsidRDefault="00652E6D" w:rsidP="00652E6D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3473BDCA" w14:textId="12E8F05B" w:rsidR="00CB15C4" w:rsidRPr="00652E6D" w:rsidRDefault="00652E6D" w:rsidP="00652E6D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wordt</w:t>
      </w:r>
      <w:r w:rsidR="00CB15C4" w:rsidRPr="000C541E">
        <w:rPr>
          <w:rFonts w:asciiTheme="minorHAnsi" w:hAnsiTheme="minorHAnsi" w:cstheme="minorHAnsi"/>
          <w:sz w:val="20"/>
          <w:szCs w:val="20"/>
        </w:rPr>
        <w:t xml:space="preserve"> gecontacteerd door het examencentrum om een examendatum af te spreken</w:t>
      </w:r>
      <w:r w:rsidR="00257EDF">
        <w:rPr>
          <w:rFonts w:asciiTheme="minorHAnsi" w:hAnsiTheme="minorHAnsi" w:cstheme="minorHAnsi"/>
          <w:sz w:val="20"/>
          <w:szCs w:val="20"/>
        </w:rPr>
        <w:t xml:space="preserve"> en de betaling te regelen</w:t>
      </w:r>
      <w:r w:rsidR="00CB15C4" w:rsidRPr="00652E6D">
        <w:rPr>
          <w:rFonts w:asciiTheme="minorHAnsi" w:hAnsiTheme="minorHAnsi" w:cstheme="minorHAnsi"/>
          <w:sz w:val="20"/>
          <w:szCs w:val="20"/>
        </w:rPr>
        <w:t>.</w:t>
      </w:r>
      <w:bookmarkEnd w:id="0"/>
      <w:r>
        <w:rPr>
          <w:rFonts w:asciiTheme="minorHAnsi" w:hAnsiTheme="minorHAnsi" w:cstheme="minorHAnsi"/>
          <w:sz w:val="20"/>
          <w:szCs w:val="20"/>
        </w:rPr>
        <w:t xml:space="preserve"> U gaat, na inplannen van het examen, op de juiste datum naar de juiste locatie en legt het examen af. </w:t>
      </w:r>
      <w:r w:rsidR="00257EDF"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sz w:val="20"/>
          <w:szCs w:val="20"/>
        </w:rPr>
        <w:t>Het examen bestaat uit meerdere onderdelen die op andere data en/of plaatsen zullen plaatsvinden.</w:t>
      </w:r>
    </w:p>
    <w:bookmarkEnd w:id="1"/>
    <w:p w14:paraId="5AC3B7D1" w14:textId="77777777" w:rsidR="001D13B8" w:rsidRPr="008D5149" w:rsidRDefault="001D13B8" w:rsidP="001D13B8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1F4CD686" w14:textId="42C6887E" w:rsidR="00652E6D" w:rsidRPr="00652E6D" w:rsidRDefault="001D13B8" w:rsidP="00652E6D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8D5149">
        <w:rPr>
          <w:rFonts w:asciiTheme="minorHAnsi" w:hAnsiTheme="minorHAnsi" w:cstheme="minorHAnsi"/>
          <w:sz w:val="20"/>
          <w:szCs w:val="20"/>
        </w:rPr>
        <w:t xml:space="preserve">Indien u geslaagd bent voor het </w:t>
      </w:r>
      <w:r w:rsidR="00652E6D">
        <w:rPr>
          <w:rFonts w:asciiTheme="minorHAnsi" w:hAnsiTheme="minorHAnsi" w:cstheme="minorHAnsi"/>
          <w:sz w:val="20"/>
          <w:szCs w:val="20"/>
        </w:rPr>
        <w:t xml:space="preserve">volledige </w:t>
      </w:r>
      <w:r w:rsidRPr="008D5149">
        <w:rPr>
          <w:rFonts w:asciiTheme="minorHAnsi" w:hAnsiTheme="minorHAnsi" w:cstheme="minorHAnsi"/>
          <w:sz w:val="20"/>
          <w:szCs w:val="20"/>
        </w:rPr>
        <w:t>examen</w:t>
      </w:r>
      <w:r w:rsidR="00652E6D">
        <w:rPr>
          <w:rFonts w:asciiTheme="minorHAnsi" w:hAnsiTheme="minorHAnsi" w:cstheme="minorHAnsi"/>
          <w:sz w:val="20"/>
          <w:szCs w:val="20"/>
        </w:rPr>
        <w:t xml:space="preserve"> kan u zich wenden naar een keuringsarts. </w:t>
      </w:r>
      <w:hyperlink r:id="rId14" w:history="1">
        <w:r w:rsidR="00652E6D" w:rsidRPr="00045927">
          <w:rPr>
            <w:rStyle w:val="Hyperlink"/>
            <w:rFonts w:asciiTheme="minorHAnsi" w:hAnsiTheme="minorHAnsi" w:cstheme="minorHAnsi"/>
            <w:sz w:val="20"/>
            <w:szCs w:val="20"/>
          </w:rPr>
          <w:t>https://www.visuris.be/Medischeverklaring</w:t>
        </w:r>
      </w:hyperlink>
      <w:r w:rsidR="00652E6D">
        <w:rPr>
          <w:rFonts w:asciiTheme="minorHAnsi" w:hAnsiTheme="minorHAnsi" w:cstheme="minorHAnsi"/>
          <w:sz w:val="20"/>
          <w:szCs w:val="20"/>
        </w:rPr>
        <w:t xml:space="preserve"> </w:t>
      </w:r>
      <w:r w:rsidR="00652E6D" w:rsidRPr="00652E6D">
        <w:rPr>
          <w:rFonts w:asciiTheme="minorHAnsi" w:hAnsiTheme="minorHAnsi" w:cstheme="minorHAnsi"/>
          <w:sz w:val="20"/>
          <w:szCs w:val="20"/>
        </w:rPr>
        <w:t xml:space="preserve"> </w:t>
      </w:r>
      <w:r w:rsidR="00652E6D">
        <w:rPr>
          <w:rFonts w:asciiTheme="minorHAnsi" w:hAnsiTheme="minorHAnsi" w:cstheme="minorHAnsi"/>
          <w:sz w:val="20"/>
          <w:szCs w:val="20"/>
        </w:rPr>
        <w:br/>
      </w:r>
      <w:r w:rsidR="00652E6D" w:rsidRPr="00652E6D">
        <w:rPr>
          <w:rFonts w:asciiTheme="minorHAnsi" w:hAnsiTheme="minorHAnsi" w:cstheme="minorHAnsi"/>
          <w:sz w:val="20"/>
          <w:szCs w:val="20"/>
        </w:rPr>
        <w:t xml:space="preserve">Het attest van de dokter dient u te bezorgen aan het binnenvaartloket van Schoten. </w:t>
      </w:r>
      <w:r w:rsidR="00652E6D">
        <w:rPr>
          <w:rFonts w:asciiTheme="minorHAnsi" w:hAnsiTheme="minorHAnsi" w:cstheme="minorHAnsi"/>
          <w:sz w:val="20"/>
          <w:szCs w:val="20"/>
        </w:rPr>
        <w:br/>
      </w:r>
      <w:r w:rsidR="00652E6D" w:rsidRPr="00652E6D">
        <w:rPr>
          <w:rFonts w:asciiTheme="minorHAnsi" w:hAnsiTheme="minorHAnsi" w:cstheme="minorHAnsi"/>
          <w:sz w:val="20"/>
          <w:szCs w:val="20"/>
        </w:rPr>
        <w:t xml:space="preserve">Dit kan per email </w:t>
      </w:r>
      <w:r w:rsidR="00652E6D">
        <w:rPr>
          <w:rFonts w:asciiTheme="minorHAnsi" w:hAnsiTheme="minorHAnsi" w:cstheme="minorHAnsi"/>
          <w:sz w:val="20"/>
          <w:szCs w:val="20"/>
        </w:rPr>
        <w:t>of per post (zie kader hierboven)</w:t>
      </w:r>
    </w:p>
    <w:p w14:paraId="35C67D0F" w14:textId="77777777" w:rsidR="00652E6D" w:rsidRDefault="00652E6D" w:rsidP="00652E6D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24412294" w14:textId="2A008063" w:rsidR="00652E6D" w:rsidRPr="003F47C5" w:rsidRDefault="00652E6D" w:rsidP="003F47C5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 </w:t>
      </w:r>
      <w:r w:rsidR="001D13B8" w:rsidRPr="008D5149">
        <w:rPr>
          <w:rFonts w:asciiTheme="minorHAnsi" w:hAnsiTheme="minorHAnsi" w:cstheme="minorHAnsi"/>
          <w:sz w:val="20"/>
          <w:szCs w:val="20"/>
        </w:rPr>
        <w:t>ontvangt</w:t>
      </w:r>
      <w:r w:rsidR="00257EDF">
        <w:rPr>
          <w:rFonts w:asciiTheme="minorHAnsi" w:hAnsiTheme="minorHAnsi" w:cstheme="minorHAnsi"/>
          <w:sz w:val="20"/>
          <w:szCs w:val="20"/>
        </w:rPr>
        <w:t>, na het betalen van de retributie</w:t>
      </w:r>
      <w:r w:rsidR="001D13B8" w:rsidRPr="008D5149">
        <w:rPr>
          <w:rFonts w:asciiTheme="minorHAnsi" w:hAnsiTheme="minorHAnsi" w:cstheme="minorHAnsi"/>
          <w:sz w:val="20"/>
          <w:szCs w:val="20"/>
        </w:rPr>
        <w:t xml:space="preserve"> een </w:t>
      </w:r>
      <w:r w:rsidR="006B7B61">
        <w:rPr>
          <w:rFonts w:asciiTheme="minorHAnsi" w:hAnsiTheme="minorHAnsi" w:cstheme="minorHAnsi"/>
          <w:sz w:val="20"/>
          <w:szCs w:val="20"/>
        </w:rPr>
        <w:t>Kwalificatiecertificaat</w:t>
      </w:r>
      <w:r w:rsidR="00EC15DE">
        <w:rPr>
          <w:rFonts w:asciiTheme="minorHAnsi" w:hAnsiTheme="minorHAnsi" w:cstheme="minorHAnsi"/>
          <w:sz w:val="20"/>
          <w:szCs w:val="20"/>
        </w:rPr>
        <w:t xml:space="preserve"> Schipper</w:t>
      </w:r>
      <w:r w:rsidR="00495BF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br/>
      </w:r>
      <w:r w:rsidRPr="00652E6D">
        <w:rPr>
          <w:rFonts w:asciiTheme="minorHAnsi" w:hAnsiTheme="minorHAnsi" w:cstheme="minorHAnsi"/>
          <w:sz w:val="20"/>
          <w:szCs w:val="20"/>
        </w:rPr>
        <w:br/>
      </w:r>
      <w:r w:rsidR="00495BFF" w:rsidRPr="00652E6D">
        <w:rPr>
          <w:rFonts w:asciiTheme="minorHAnsi" w:hAnsiTheme="minorHAnsi" w:cstheme="minorHAnsi"/>
          <w:sz w:val="20"/>
          <w:szCs w:val="20"/>
        </w:rPr>
        <w:t xml:space="preserve">U hebt </w:t>
      </w:r>
      <w:r>
        <w:rPr>
          <w:rFonts w:asciiTheme="minorHAnsi" w:hAnsiTheme="minorHAnsi" w:cstheme="minorHAnsi"/>
          <w:sz w:val="20"/>
          <w:szCs w:val="20"/>
        </w:rPr>
        <w:t>hier</w:t>
      </w:r>
      <w:r w:rsidR="00495BFF" w:rsidRPr="00652E6D">
        <w:rPr>
          <w:rFonts w:asciiTheme="minorHAnsi" w:hAnsiTheme="minorHAnsi" w:cstheme="minorHAnsi"/>
          <w:sz w:val="20"/>
          <w:szCs w:val="20"/>
        </w:rPr>
        <w:t xml:space="preserve">bij de keuze tussen een </w:t>
      </w:r>
      <w:r w:rsidR="00495BFF" w:rsidRPr="003F47C5">
        <w:rPr>
          <w:rFonts w:asciiTheme="minorHAnsi" w:hAnsiTheme="minorHAnsi" w:cstheme="minorHAnsi"/>
          <w:b/>
          <w:bCs/>
          <w:sz w:val="20"/>
          <w:szCs w:val="20"/>
        </w:rPr>
        <w:t>fysiek pasje</w:t>
      </w:r>
      <w:r w:rsidR="00495BFF" w:rsidRPr="00652E6D">
        <w:rPr>
          <w:rFonts w:asciiTheme="minorHAnsi" w:hAnsiTheme="minorHAnsi" w:cstheme="minorHAnsi"/>
          <w:sz w:val="20"/>
          <w:szCs w:val="20"/>
        </w:rPr>
        <w:t xml:space="preserve"> of een </w:t>
      </w:r>
      <w:r w:rsidR="00495BFF" w:rsidRPr="003F47C5">
        <w:rPr>
          <w:rFonts w:asciiTheme="minorHAnsi" w:hAnsiTheme="minorHAnsi" w:cstheme="minorHAnsi"/>
          <w:b/>
          <w:bCs/>
          <w:sz w:val="20"/>
          <w:szCs w:val="20"/>
        </w:rPr>
        <w:t>pdf.</w:t>
      </w:r>
      <w:r w:rsidR="00495BFF" w:rsidRPr="00652E6D">
        <w:rPr>
          <w:rFonts w:asciiTheme="minorHAnsi" w:hAnsiTheme="minorHAnsi" w:cstheme="minorHAnsi"/>
          <w:sz w:val="20"/>
          <w:szCs w:val="20"/>
        </w:rPr>
        <w:t xml:space="preserve"> </w:t>
      </w:r>
      <w:r w:rsidRPr="00652E6D">
        <w:rPr>
          <w:rFonts w:asciiTheme="minorHAnsi" w:hAnsiTheme="minorHAnsi" w:cstheme="minorHAnsi"/>
          <w:sz w:val="20"/>
          <w:szCs w:val="20"/>
        </w:rPr>
        <w:br/>
      </w:r>
      <w:r w:rsidR="00495BFF" w:rsidRPr="003F47C5">
        <w:rPr>
          <w:rFonts w:asciiTheme="minorHAnsi" w:hAnsiTheme="minorHAnsi" w:cstheme="minorHAnsi"/>
          <w:sz w:val="20"/>
          <w:szCs w:val="20"/>
          <w:u w:val="single"/>
        </w:rPr>
        <w:t xml:space="preserve">De kostprijs voor het verkrijgen van een fysiek pasje bedraagt tweemaal deze van een pdf. </w:t>
      </w:r>
      <w:r w:rsidRPr="00652E6D">
        <w:rPr>
          <w:rFonts w:asciiTheme="minorHAnsi" w:hAnsiTheme="minorHAnsi" w:cstheme="minorHAnsi"/>
          <w:sz w:val="20"/>
          <w:szCs w:val="20"/>
        </w:rPr>
        <w:br/>
      </w:r>
      <w:r w:rsidR="00495BFF" w:rsidRPr="00652E6D">
        <w:rPr>
          <w:rFonts w:asciiTheme="minorHAnsi" w:hAnsiTheme="minorHAnsi" w:cstheme="minorHAnsi"/>
          <w:sz w:val="20"/>
          <w:szCs w:val="20"/>
        </w:rPr>
        <w:t xml:space="preserve">U vindt de tarieven terug op onze website: </w:t>
      </w:r>
      <w:hyperlink r:id="rId15" w:history="1">
        <w:r w:rsidR="00495BFF" w:rsidRPr="00652E6D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  <w:r w:rsidR="00495BFF" w:rsidRPr="00652E6D">
        <w:rPr>
          <w:rFonts w:asciiTheme="minorHAnsi" w:hAnsiTheme="minorHAnsi" w:cstheme="minorHAnsi"/>
          <w:sz w:val="20"/>
          <w:szCs w:val="20"/>
        </w:rPr>
        <w:t xml:space="preserve">. </w:t>
      </w:r>
      <w:r w:rsidR="003F47C5">
        <w:rPr>
          <w:rFonts w:asciiTheme="minorHAnsi" w:hAnsiTheme="minorHAnsi" w:cstheme="minorHAnsi"/>
          <w:sz w:val="20"/>
          <w:szCs w:val="20"/>
        </w:rPr>
        <w:br/>
      </w:r>
      <w:r w:rsidR="003F47C5" w:rsidRPr="003F47C5">
        <w:rPr>
          <w:rFonts w:asciiTheme="minorHAnsi" w:hAnsiTheme="minorHAnsi" w:cstheme="minorHAnsi"/>
          <w:b/>
          <w:bCs/>
          <w:u w:val="single"/>
        </w:rPr>
        <w:t>Let wel</w:t>
      </w:r>
      <w:r w:rsidR="003F47C5">
        <w:rPr>
          <w:rFonts w:asciiTheme="minorHAnsi" w:hAnsiTheme="minorHAnsi" w:cstheme="minorHAnsi"/>
          <w:b/>
          <w:bCs/>
          <w:u w:val="single"/>
        </w:rPr>
        <w:t>:</w:t>
      </w:r>
      <w:r w:rsidR="003F47C5">
        <w:rPr>
          <w:rFonts w:asciiTheme="minorHAnsi" w:hAnsiTheme="minorHAnsi" w:cstheme="minorHAnsi"/>
          <w:sz w:val="18"/>
          <w:szCs w:val="18"/>
        </w:rPr>
        <w:br/>
      </w:r>
      <w:r w:rsidR="003F47C5" w:rsidRPr="00257EDF">
        <w:rPr>
          <w:rFonts w:asciiTheme="minorHAnsi" w:hAnsiTheme="minorHAnsi" w:cstheme="minorHAnsi"/>
          <w:sz w:val="18"/>
          <w:szCs w:val="18"/>
        </w:rPr>
        <w:t>Bij elke toevoeging, wijzigingen of verlies dient u een retributie te betalen. Dit is bij e</w:t>
      </w:r>
      <w:r w:rsidR="003F47C5">
        <w:rPr>
          <w:rFonts w:asciiTheme="minorHAnsi" w:hAnsiTheme="minorHAnsi" w:cstheme="minorHAnsi"/>
          <w:sz w:val="18"/>
          <w:szCs w:val="18"/>
        </w:rPr>
        <w:t>en</w:t>
      </w:r>
      <w:r w:rsidR="003F47C5" w:rsidRPr="00257EDF">
        <w:rPr>
          <w:rFonts w:asciiTheme="minorHAnsi" w:hAnsiTheme="minorHAnsi" w:cstheme="minorHAnsi"/>
          <w:sz w:val="18"/>
          <w:szCs w:val="18"/>
        </w:rPr>
        <w:t xml:space="preserve"> pasje dus ook </w:t>
      </w:r>
      <w:r w:rsidR="003F47C5">
        <w:rPr>
          <w:rFonts w:asciiTheme="minorHAnsi" w:hAnsiTheme="minorHAnsi" w:cstheme="minorHAnsi"/>
          <w:sz w:val="18"/>
          <w:szCs w:val="18"/>
        </w:rPr>
        <w:t>telkens een meerprijs!</w:t>
      </w:r>
      <w:r w:rsidR="003F47C5">
        <w:rPr>
          <w:rFonts w:asciiTheme="minorHAnsi" w:hAnsiTheme="minorHAnsi" w:cstheme="minorHAnsi"/>
          <w:sz w:val="20"/>
          <w:szCs w:val="20"/>
        </w:rPr>
        <w:br/>
      </w:r>
      <w:r w:rsidRPr="003F47C5">
        <w:rPr>
          <w:rFonts w:asciiTheme="minorHAnsi" w:hAnsiTheme="minorHAnsi" w:cstheme="minorHAnsi"/>
          <w:sz w:val="20"/>
          <w:szCs w:val="20"/>
        </w:rPr>
        <w:br/>
      </w:r>
      <w:r w:rsidRPr="003F47C5">
        <w:rPr>
          <w:rFonts w:asciiTheme="minorHAnsi" w:hAnsiTheme="minorHAnsi" w:cstheme="minorHAnsi"/>
          <w:b/>
          <w:bCs/>
          <w:sz w:val="20"/>
          <w:szCs w:val="20"/>
        </w:rPr>
        <w:t>Kruis onderaan dit formulier aan welk attest u wenst te bekomen.</w:t>
      </w:r>
      <w:r w:rsidRPr="003F47C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46E7B2D" w14:textId="77777777" w:rsidR="00495BFF" w:rsidRPr="00495BFF" w:rsidRDefault="00495BFF" w:rsidP="00495BFF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</w:p>
    <w:p w14:paraId="4553593A" w14:textId="77EC8D59" w:rsidR="00360508" w:rsidRPr="008D5149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8D5149">
        <w:rPr>
          <w:rFonts w:asciiTheme="minorHAnsi" w:hAnsiTheme="minorHAnsi" w:cstheme="minorHAnsi"/>
          <w:b/>
          <w:sz w:val="20"/>
          <w:szCs w:val="20"/>
        </w:rPr>
        <w:t>Persoonsgegevens</w:t>
      </w:r>
      <w:r w:rsidR="000B4E3B" w:rsidRPr="008D514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8D5149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CB15C4" w:rsidRPr="00264635" w14:paraId="75EFE7A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0E7DA12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9A5BA7B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033D7EE" wp14:editId="4FEF98C8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B42D2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3D7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" filled="f" stroked="f">
                      <v:textbox style="mso-fit-shape-to-text:t">
                        <w:txbxContent>
                          <w:p w14:paraId="369B42D2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2C34E393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F9621B9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D987107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5C509E6" wp14:editId="63197CD7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983ED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509E6" id="_x0000_s1027" type="#_x0000_t202" style="position:absolute;left:0;text-align:left;margin-left:3.95pt;margin-top:2.3pt;width:427.2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" filled="f" stroked="f">
                      <v:textbox style="mso-fit-shape-to-text:t">
                        <w:txbxContent>
                          <w:p w14:paraId="4B9983ED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0B3A71B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40B4391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F2BB7E4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023EC7B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677DBAB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F331DB7" w14:textId="77777777" w:rsidR="00CB15C4" w:rsidRPr="00294109" w:rsidRDefault="00CB15C4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294109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FC43E6F" wp14:editId="769BD953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95BD9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43E6F" id="_x0000_s1028" type="#_x0000_t202" style="position:absolute;left:0;text-align:left;margin-left:5.3pt;margin-top:-19.45pt;width:427.2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" filled="f" stroked="f">
                      <v:textbox style="mso-fit-shape-to-text:t">
                        <w:txbxContent>
                          <w:p w14:paraId="38095BD9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3ED3D69" wp14:editId="4F59D383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09390" w14:textId="77777777" w:rsidR="00CB15C4" w:rsidRPr="00E10F33" w:rsidRDefault="00CB15C4" w:rsidP="00CB15C4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D3D69" id="_x0000_s1029" type="#_x0000_t202" style="position:absolute;left:0;text-align:left;margin-left:3.9pt;margin-top:2.8pt;width:57pt;height: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lC/AEAANM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" filled="f" stroked="f">
                      <v:textbox>
                        <w:txbxContent>
                          <w:p w14:paraId="00209390" w14:textId="77777777" w:rsidR="00CB15C4" w:rsidRPr="00E10F33" w:rsidRDefault="00CB15C4" w:rsidP="00CB15C4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7707D336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CB15C4" w:rsidRPr="00264635" w14:paraId="6A97389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D8160B9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768627E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41437C9" wp14:editId="56ACE2C6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F6A06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37C9" id="_x0000_s1030" type="#_x0000_t202" style="position:absolute;left:0;text-align:left;margin-left:165.3pt;margin-top:-20.1pt;width:102.6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" filled="f" stroked="f">
                      <v:textbox style="mso-fit-shape-to-text:t">
                        <w:txbxContent>
                          <w:p w14:paraId="5DBF6A06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84AE15" wp14:editId="1A17218A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B2F4B" w14:textId="77777777" w:rsidR="00CB15C4" w:rsidRPr="00E10F33" w:rsidRDefault="00CB15C4" w:rsidP="00CB15C4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4AE15" id="Text Box 3" o:spid="_x0000_s1031" type="#_x0000_t202" style="position:absolute;left:0;text-align:left;margin-left:86.7pt;margin-top:-18.65pt;width:57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0a/AEAANM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" filled="f" stroked="f">
                      <v:textbox>
                        <w:txbxContent>
                          <w:p w14:paraId="7E8B2F4B" w14:textId="77777777" w:rsidR="00CB15C4" w:rsidRPr="00E10F33" w:rsidRDefault="00CB15C4" w:rsidP="00CB15C4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160E5133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663CBC2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D8C9A74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46E70AC" wp14:editId="1BE5192E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CB9FA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E70AC" id="_x0000_s1032" type="#_x0000_t202" style="position:absolute;left:0;text-align:left;margin-left:3.75pt;margin-top:-19.5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" filled="f" stroked="f">
                      <v:textbox style="mso-fit-shape-to-text:t">
                        <w:txbxContent>
                          <w:p w14:paraId="377CB9FA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7EA2E2B1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E4DCB26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9773E6E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03B102" wp14:editId="0BAA7584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D2321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3B102" id="_x0000_s1033" type="#_x0000_t202" style="position:absolute;left:0;text-align:left;margin-left:4.45pt;margin-top:-19.1pt;width:427.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" filled="f" stroked="f">
                      <v:textbox style="mso-fit-shape-to-text:t">
                        <w:txbxContent>
                          <w:p w14:paraId="1FAD2321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007D4101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9DF8D3F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03A87ED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56B0FFD" wp14:editId="175117E2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E3B6B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B0FFD" id="_x0000_s1034" type="#_x0000_t202" style="position:absolute;left:0;text-align:left;margin-left:3.5pt;margin-top:-20.3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k5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" filled="f" stroked="f">
                      <v:textbox style="mso-fit-shape-to-text:t">
                        <w:txbxContent>
                          <w:p w14:paraId="629E3B6B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3288D7AE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03375CA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13AA997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D0DEAB5" wp14:editId="39F1DEAC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068EA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DEAB5" id="_x0000_s1035" type="#_x0000_t202" style="position:absolute;left:0;text-align:left;margin-left:4.2pt;margin-top:-18.9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fP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" filled="f" stroked="f">
                      <v:textbox style="mso-fit-shape-to-text:t">
                        <w:txbxContent>
                          <w:p w14:paraId="083068EA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186D246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6C6EF2C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8D25754" w14:textId="77777777" w:rsidR="00CB15C4" w:rsidRPr="00264635" w:rsidRDefault="00CB15C4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EF839D0" wp14:editId="63CEA56B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0F1E8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839D0" id="_x0000_s1036" type="#_x0000_t202" style="position:absolute;left:0;text-align:left;margin-left:4.15pt;margin-top:-18.35pt;width:427.2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Cz/AEAANY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" filled="f" stroked="f">
                      <v:textbox style="mso-fit-shape-to-text:t">
                        <w:txbxContent>
                          <w:p w14:paraId="56D0F1E8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6EBF3019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E198889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497CDCE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9ACF74E" wp14:editId="4B98215C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E9462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CF74E" id="_x0000_s1037" type="#_x0000_t202" style="position:absolute;margin-left:44.1pt;margin-top:-18.8pt;width:400.5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" filled="f" stroked="f">
                      <v:textbox style="mso-fit-shape-to-text:t">
                        <w:txbxContent>
                          <w:p w14:paraId="47EE9462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270FA79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7A52E3C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6EB9713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26449ED7" wp14:editId="318E5E78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00DA4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49ED7" id="_x0000_s1038" type="#_x0000_t202" style="position:absolute;margin-left:.3pt;margin-top:-19.35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E/QEAANY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" filled="f" stroked="f">
                      <v:textbox style="mso-fit-shape-to-text:t">
                        <w:txbxContent>
                          <w:p w14:paraId="12500DA4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19CDE0A1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E9D3715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1056D156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DCAFC8F" wp14:editId="2F47C10F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4C795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AFC8F" id="_x0000_s1039" type="#_x0000_t202" style="position:absolute;margin-left:.25pt;margin-top:-19.3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Jy/gEAANY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" filled="f" stroked="f">
                      <v:textbox style="mso-fit-shape-to-text:t">
                        <w:txbxContent>
                          <w:p w14:paraId="30A4C795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6DA98643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1B90B71F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EC61E62" wp14:editId="41888FCF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9F6306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61E62" id="_x0000_s1040" type="#_x0000_t202" style="position:absolute;margin-left:-1.5pt;margin-top:2.4pt;width:102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Ra/AEAANY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" filled="f" stroked="f">
                      <v:textbox style="mso-fit-shape-to-text:t">
                        <w:txbxContent>
                          <w:p w14:paraId="7F9F6306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3CAAE92B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A2F3517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0147A76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F01DBEE" wp14:editId="755F0A3B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96098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1DBEE" id="_x0000_s1041" type="#_x0000_t202" style="position:absolute;margin-left:-1.8pt;margin-top:1.25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" filled="f" stroked="f">
                      <v:textbox style="mso-fit-shape-to-text:t">
                        <w:txbxContent>
                          <w:p w14:paraId="3A996098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A18724B" wp14:editId="76E580A2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AA588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724B" id="_x0000_s1042" type="#_x0000_t202" style="position:absolute;margin-left:1.8pt;margin-top:-19.7pt;width:89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k4/wEAANYDAAAOAAAAZHJzL2Uyb0RvYy54bWysU11v2yAUfZ+0/4B4X2ynSZZ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" filled="f" stroked="f">
                      <v:textbox style="mso-fit-shape-to-text:t">
                        <w:txbxContent>
                          <w:p w14:paraId="1D2AA588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3C186045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3BFEA78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492BAE2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1BF0272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E320DC3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146AB63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D84BB70" wp14:editId="4817A9CE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2C431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BB70" id="_x0000_s1043" type="#_x0000_t202" style="position:absolute;margin-left:-1.3pt;margin-top:1.6pt;width:427.2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" filled="f" stroked="f">
                      <v:textbox style="mso-fit-shape-to-text:t">
                        <w:txbxContent>
                          <w:p w14:paraId="5EF2C431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EDA0FD0" wp14:editId="1E9D7F72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E25D3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A0FD0" id="_x0000_s1044" type="#_x0000_t202" style="position:absolute;margin-left:-1.9pt;margin-top:-19.65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" filled="f" stroked="f">
                      <v:textbox style="mso-fit-shape-to-text:t">
                        <w:txbxContent>
                          <w:p w14:paraId="757E25D3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F29BB9E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F0FA79D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69E1EC2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B0EC188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0235C12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78FD3F7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3C371C4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CB15C4" w:rsidRPr="00264635" w14:paraId="29143F8F" w14:textId="77777777" w:rsidTr="00E178B8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671B9AF3" w14:textId="77777777" w:rsidR="00CB15C4" w:rsidRPr="00264635" w:rsidRDefault="00CB15C4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CB15C4" w:rsidRPr="00264635" w14:paraId="102333B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8D71E47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FB14EA7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B2F0CF0" wp14:editId="77100277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0218F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F0CF0" id="_x0000_s1045" type="#_x0000_t202" style="position:absolute;margin-left:-1.05pt;margin-top:2.8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+b/QEAANYDAAAOAAAAZHJzL2Uyb0RvYy54bWysU8tu2zAQvBfoPxC815INOY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" filled="f" stroked="f">
                      <v:textbox style="mso-fit-shape-to-text:t">
                        <w:txbxContent>
                          <w:p w14:paraId="1270218F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349144A3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1848FAF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58904FD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75F285B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402FC2E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419137D1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C3B80AC" wp14:editId="51C4209F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AAEF3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B80AC" id="_x0000_s1046" type="#_x0000_t202" style="position:absolute;margin-left:-2pt;margin-top:-19.8pt;width:427.2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" filled="f" stroked="f">
                      <v:textbox style="mso-fit-shape-to-text:t">
                        <w:txbxContent>
                          <w:p w14:paraId="68AAAEF3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C24614E" wp14:editId="4AB5DC9B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0C8F7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4614E" id="_x0000_s1047" type="#_x0000_t202" style="position:absolute;margin-left:-4.5pt;margin-top:2.4pt;width:83.4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0BmmEf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50C0C8F7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7B173539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4461C5EA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DDCF61C" wp14:editId="60DA54CE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51655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CF61C" id="_x0000_s1048" type="#_x0000_t202" style="position:absolute;margin-left:.2pt;margin-top:1.55pt;width:83.4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" filled="f" stroked="f">
                      <v:textbox style="mso-fit-shape-to-text:t">
                        <w:txbxContent>
                          <w:p w14:paraId="54751655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07E5496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401746E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6DC98F8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32F44B5D" wp14:editId="60FBF12C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4CA40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44B5D" id="_x0000_s1049" type="#_x0000_t202" style="position:absolute;margin-left:-1.65pt;margin-top:1.4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" filled="f" stroked="f">
                      <v:textbox style="mso-fit-shape-to-text:t">
                        <w:txbxContent>
                          <w:p w14:paraId="6D84CA40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C5FFC47" wp14:editId="495DFAB9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732B8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FFC47" id="_x0000_s1050" type="#_x0000_t202" style="position:absolute;margin-left:-.25pt;margin-top:3.8pt;width:83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" filled="f" stroked="f">
                      <v:textbox style="mso-fit-shape-to-text:t">
                        <w:txbxContent>
                          <w:p w14:paraId="084732B8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264635" w14:paraId="6E65EDA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23E7A4C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1E662B8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5685743" wp14:editId="7EE866D3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A5558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85743" id="_x0000_s1051" type="#_x0000_t202" style="position:absolute;margin-left:-1.8pt;margin-top:1.5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qS/QEAANY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" filled="f" stroked="f">
                      <v:textbox style="mso-fit-shape-to-text:t">
                        <w:txbxContent>
                          <w:p w14:paraId="52DA5558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B15C4" w:rsidRPr="00FB1166" w14:paraId="3742789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75B3B71" w14:textId="77777777" w:rsidR="00CB15C4" w:rsidRDefault="00CB15C4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6204502A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844D99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A1C777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96DF4BF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A533F66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B3D0D8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B5FCF6D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5A56417" w14:textId="77777777" w:rsidR="00CB15C4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4FD7185" w14:textId="77777777" w:rsidR="00CB15C4" w:rsidRPr="002E7A1A" w:rsidRDefault="00CB15C4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9F8A069" w14:textId="77777777" w:rsidR="00CB15C4" w:rsidRPr="00264635" w:rsidRDefault="00CB15C4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222E8C40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EC73E40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AC16A2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0ED2895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53AACFA" w14:textId="77777777" w:rsidR="00CB15C4" w:rsidRPr="00264635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70ACC48" w14:textId="77777777" w:rsidR="00CB15C4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44BE1B6" w14:textId="77777777" w:rsidR="00CB15C4" w:rsidRPr="00FB1166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E1EF130" w14:textId="77777777" w:rsidR="00CB15C4" w:rsidRPr="00FB1166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41791D6" w14:textId="77777777" w:rsidR="00CB15C4" w:rsidRPr="00FB1166" w:rsidRDefault="00CB15C4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CB15C4" w:rsidRPr="00A84985" w14:paraId="347CBB8D" w14:textId="77777777" w:rsidTr="00E178B8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0C18F507" w14:textId="77777777" w:rsidR="00CB15C4" w:rsidRPr="00A84985" w:rsidRDefault="00CB15C4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4BDA36A" wp14:editId="6A32EF99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40FDF" w14:textId="77777777" w:rsidR="00CB15C4" w:rsidRPr="00124A5C" w:rsidRDefault="00CB15C4" w:rsidP="00CB15C4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DA36A" id="_x0000_s1052" type="#_x0000_t202" style="position:absolute;margin-left:63.9pt;margin-top:-18.55pt;width:427.2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" filled="f" stroked="f">
                      <v:textbox style="mso-fit-shape-to-text:t">
                        <w:txbxContent>
                          <w:p w14:paraId="7DB40FDF" w14:textId="77777777" w:rsidR="00CB15C4" w:rsidRPr="00124A5C" w:rsidRDefault="00CB15C4" w:rsidP="00CB15C4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21A3BF2" w14:textId="0BE1D6AC" w:rsidR="00CB15C4" w:rsidRDefault="00CB15C4"/>
    <w:tbl>
      <w:tblPr>
        <w:tblW w:w="9072" w:type="dxa"/>
        <w:tblLook w:val="04A0" w:firstRow="1" w:lastRow="0" w:firstColumn="1" w:lastColumn="0" w:noHBand="0" w:noVBand="1"/>
      </w:tblPr>
      <w:tblGrid>
        <w:gridCol w:w="6614"/>
        <w:gridCol w:w="645"/>
        <w:gridCol w:w="1813"/>
      </w:tblGrid>
      <w:tr w:rsidR="00627ECF" w:rsidRPr="008D5149" w14:paraId="19E76776" w14:textId="77777777" w:rsidTr="008F5717">
        <w:trPr>
          <w:trHeight w:hRule="exact" w:val="2977"/>
        </w:trPr>
        <w:tc>
          <w:tcPr>
            <w:tcW w:w="6614" w:type="dxa"/>
            <w:hideMark/>
          </w:tcPr>
          <w:p w14:paraId="48A9307B" w14:textId="3DD5E761" w:rsidR="00627ECF" w:rsidRPr="008D5149" w:rsidRDefault="00627ECF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14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1DB5C543" w14:textId="77777777" w:rsidR="00627ECF" w:rsidRPr="008D5149" w:rsidRDefault="00627ECF" w:rsidP="0004727C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D5149"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zijden).</w:t>
            </w:r>
          </w:p>
          <w:p w14:paraId="615D685D" w14:textId="2998FF64" w:rsidR="00627ECF" w:rsidRPr="008D5149" w:rsidRDefault="00627ECF" w:rsidP="0004727C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D5149">
              <w:rPr>
                <w:rFonts w:asciiTheme="minorHAnsi" w:hAnsiTheme="minorHAnsi" w:cstheme="minorHAnsi"/>
                <w:sz w:val="20"/>
                <w:szCs w:val="20"/>
              </w:rPr>
              <w:t>1 recente pasfot</w:t>
            </w:r>
            <w:r w:rsidR="00394F1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8D514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E3BD3F0" w14:textId="46CB5372" w:rsidR="00CB15C4" w:rsidRPr="00BF5D3C" w:rsidRDefault="00BF5D3C" w:rsidP="0004727C">
            <w:pPr>
              <w:numPr>
                <w:ilvl w:val="0"/>
                <w:numId w:val="20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Kopie van alle ingevulde pagina</w:t>
            </w:r>
            <w:r w:rsidR="00821807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="00821807">
              <w:rPr>
                <w:rFonts w:asciiTheme="minorHAnsi" w:hAnsiTheme="minorHAnsi" w:cstheme="minorHAnsi"/>
                <w:sz w:val="20"/>
                <w:szCs w:val="20"/>
              </w:rPr>
              <w:t xml:space="preserve">van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 dienstboekje(s) </w:t>
            </w:r>
            <w:r w:rsidR="00257EDF">
              <w:rPr>
                <w:rFonts w:asciiTheme="minorHAnsi" w:hAnsiTheme="minorHAnsi" w:cstheme="minorHAnsi"/>
                <w:sz w:val="20"/>
                <w:szCs w:val="20"/>
              </w:rPr>
              <w:t>inclusief persoonsgegevens en functies . Reizen kunnen enkel tellen enkel als ze zijn afgestempeld door een bevoegde autoriteit.</w:t>
            </w:r>
          </w:p>
          <w:p w14:paraId="3276DA7E" w14:textId="62600139" w:rsidR="0004727C" w:rsidRPr="004F06FF" w:rsidRDefault="0004727C" w:rsidP="0004727C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Certificaat van Radiotelefonist (VHF)</w:t>
            </w:r>
          </w:p>
          <w:p w14:paraId="7201C8AF" w14:textId="662C7AFF" w:rsidR="0004727C" w:rsidRPr="008D5149" w:rsidRDefault="0004727C" w:rsidP="0004727C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497CE2D3" w14:textId="77777777" w:rsidR="00627ECF" w:rsidRPr="008D5149" w:rsidRDefault="00627EC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13" w:type="dxa"/>
            <w:shd w:val="clear" w:color="auto" w:fill="BFBFBF"/>
            <w:vAlign w:val="center"/>
            <w:hideMark/>
          </w:tcPr>
          <w:p w14:paraId="57169F3A" w14:textId="17054881" w:rsidR="00627ECF" w:rsidRPr="008D5149" w:rsidRDefault="00394F1F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  <w:tr w:rsidR="00627ECF" w:rsidRPr="008D5149" w14:paraId="1782A345" w14:textId="77777777" w:rsidTr="00CB15C4">
        <w:trPr>
          <w:trHeight w:val="2765"/>
        </w:trPr>
        <w:tc>
          <w:tcPr>
            <w:tcW w:w="9072" w:type="dxa"/>
            <w:gridSpan w:val="3"/>
            <w:vAlign w:val="bottom"/>
            <w:hideMark/>
          </w:tcPr>
          <w:p w14:paraId="0297CA89" w14:textId="77777777" w:rsidR="00627ECF" w:rsidRPr="008D5149" w:rsidRDefault="00627ECF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149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14419E4C" w14:textId="56DD6511" w:rsidR="00627ECF" w:rsidRPr="004F06FF" w:rsidRDefault="0004727C" w:rsidP="00027772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Minstens 18 jaar</w:t>
            </w:r>
            <w:r w:rsidR="00627ECF" w:rsidRPr="004F06FF">
              <w:rPr>
                <w:rFonts w:asciiTheme="minorHAnsi" w:hAnsiTheme="minorHAnsi" w:cstheme="minorHAnsi"/>
                <w:sz w:val="20"/>
                <w:szCs w:val="20"/>
              </w:rPr>
              <w:t xml:space="preserve"> jaar of ouder.</w:t>
            </w:r>
          </w:p>
          <w:p w14:paraId="5F77E73E" w14:textId="244005F1" w:rsidR="00027772" w:rsidRDefault="00027772" w:rsidP="00027772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Over voldoende vaartijd beschikken</w:t>
            </w:r>
            <w:r w:rsidR="007123C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730B85B" w14:textId="5D9C7250" w:rsidR="00095129" w:rsidRPr="004F06FF" w:rsidRDefault="00095129" w:rsidP="00027772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 het bezit zijn van een geldige VHF</w:t>
            </w:r>
          </w:p>
          <w:p w14:paraId="3EDA60F7" w14:textId="2A415417" w:rsidR="00627ECF" w:rsidRDefault="00821807" w:rsidP="00652E6D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52E6D">
              <w:rPr>
                <w:rFonts w:asciiTheme="minorHAnsi" w:hAnsiTheme="minorHAnsi" w:cstheme="minorHAnsi"/>
                <w:sz w:val="20"/>
                <w:szCs w:val="20"/>
              </w:rPr>
              <w:t>Voor specifieke voorwaarden</w:t>
            </w:r>
            <w:r w:rsidR="004F06FF" w:rsidRPr="00652E6D">
              <w:rPr>
                <w:rFonts w:asciiTheme="minorHAnsi" w:hAnsiTheme="minorHAnsi" w:cstheme="minorHAnsi"/>
                <w:sz w:val="20"/>
                <w:szCs w:val="20"/>
              </w:rPr>
              <w:t xml:space="preserve"> of meer informatie</w:t>
            </w:r>
            <w:r w:rsidRPr="00652E6D">
              <w:rPr>
                <w:rFonts w:asciiTheme="minorHAnsi" w:hAnsiTheme="minorHAnsi" w:cstheme="minorHAnsi"/>
                <w:sz w:val="20"/>
                <w:szCs w:val="20"/>
              </w:rPr>
              <w:t xml:space="preserve"> :  zie </w:t>
            </w:r>
            <w:hyperlink r:id="rId16" w:history="1">
              <w:r w:rsidR="00A91E80" w:rsidRPr="00652E6D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www.visuris.be</w:t>
              </w:r>
            </w:hyperlink>
            <w:r w:rsidR="00A91E80" w:rsidRPr="00652E6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743BD8A" w14:textId="6CCB2009" w:rsidR="00652E6D" w:rsidRDefault="00652E6D" w:rsidP="00652E6D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98EF5B" w14:textId="0B0ABFD4" w:rsidR="00652E6D" w:rsidRPr="00652E6D" w:rsidRDefault="00652E6D" w:rsidP="00652E6D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Medische geschiktheid wordt u pas gevraagd na het slagen van het volledige examen met alle modules</w:t>
            </w:r>
          </w:p>
          <w:p w14:paraId="4C511952" w14:textId="77777777" w:rsidR="00C40826" w:rsidRDefault="00C40826">
            <w:pPr>
              <w:tabs>
                <w:tab w:val="left" w:pos="708"/>
              </w:tabs>
              <w:spacing w:line="276" w:lineRule="auto"/>
              <w:ind w:left="36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AC6CBBB" w14:textId="3DA86A53" w:rsidR="0023706A" w:rsidRPr="0023706A" w:rsidRDefault="00627ECF" w:rsidP="0023706A">
            <w:pPr>
              <w:tabs>
                <w:tab w:val="left" w:pos="708"/>
              </w:tabs>
              <w:spacing w:line="276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706A">
              <w:rPr>
                <w:rFonts w:asciiTheme="minorHAnsi" w:hAnsiTheme="minorHAnsi" w:cstheme="minorHAnsi"/>
                <w:sz w:val="20"/>
                <w:szCs w:val="20"/>
              </w:rPr>
              <w:t xml:space="preserve">Voor vragen kan u terecht op </w:t>
            </w:r>
            <w:hyperlink r:id="rId17" w:history="1">
              <w:r w:rsidR="0023706A" w:rsidRPr="0023706A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</w:p>
        </w:tc>
      </w:tr>
    </w:tbl>
    <w:p w14:paraId="519DECFA" w14:textId="77777777" w:rsidR="00D262ED" w:rsidRPr="008D5149" w:rsidRDefault="00D262ED" w:rsidP="00627EC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7D4F0BF" w14:textId="32289076" w:rsidR="008F5717" w:rsidRDefault="00D262ED" w:rsidP="008F5717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3816F1" wp14:editId="2707A34B">
                <wp:simplePos x="0" y="0"/>
                <wp:positionH relativeFrom="column">
                  <wp:posOffset>-72668</wp:posOffset>
                </wp:positionH>
                <wp:positionV relativeFrom="paragraph">
                  <wp:posOffset>258246</wp:posOffset>
                </wp:positionV>
                <wp:extent cx="6369050" cy="1762055"/>
                <wp:effectExtent l="0" t="0" r="19050" b="16510"/>
                <wp:wrapNone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176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99E97" id="Rechthoek 2" o:spid="_x0000_s1026" style="position:absolute;margin-left:-5.7pt;margin-top:20.35pt;width:501.5pt;height:1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"/>
            </w:pict>
          </mc:Fallback>
        </mc:AlternateContent>
      </w:r>
      <w:r w:rsidR="00A91E80">
        <w:rPr>
          <w:rFonts w:asciiTheme="minorHAnsi" w:hAnsiTheme="minorHAnsi" w:cstheme="minorHAnsi"/>
          <w:b/>
          <w:i/>
          <w:sz w:val="20"/>
          <w:szCs w:val="20"/>
        </w:rPr>
        <w:t xml:space="preserve">handtekening aanvrager </w:t>
      </w:r>
      <w:r w:rsidR="00A91E80">
        <w:rPr>
          <w:rFonts w:asciiTheme="minorHAnsi" w:hAnsiTheme="minorHAnsi" w:cstheme="minorHAnsi"/>
          <w:b/>
          <w:i/>
          <w:sz w:val="24"/>
          <w:szCs w:val="24"/>
          <w:u w:val="single"/>
        </w:rPr>
        <w:t>binnen</w:t>
      </w:r>
      <w:r w:rsidR="00A91E80" w:rsidRPr="00394F1F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A91E80">
        <w:rPr>
          <w:rFonts w:asciiTheme="minorHAnsi" w:hAnsiTheme="minorHAnsi" w:cstheme="minorHAnsi"/>
          <w:b/>
          <w:i/>
          <w:sz w:val="20"/>
          <w:szCs w:val="20"/>
        </w:rPr>
        <w:t>het kader in zwarte of blauwe inkt</w:t>
      </w:r>
      <w:r w:rsidR="008F5717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</w:p>
    <w:p w14:paraId="7F249704" w14:textId="77777777" w:rsidR="008F5717" w:rsidRDefault="008F5717" w:rsidP="008F5717">
      <w:pPr>
        <w:spacing w:line="276" w:lineRule="auto"/>
        <w:jc w:val="both"/>
        <w:rPr>
          <w:rFonts w:asciiTheme="minorHAnsi" w:hAnsiTheme="minorHAnsi" w:cstheme="minorHAnsi"/>
        </w:rPr>
      </w:pPr>
    </w:p>
    <w:p w14:paraId="39C2672B" w14:textId="77777777" w:rsidR="008F5717" w:rsidRDefault="008F5717" w:rsidP="008F5717">
      <w:pPr>
        <w:spacing w:line="276" w:lineRule="auto"/>
        <w:jc w:val="both"/>
        <w:rPr>
          <w:rFonts w:asciiTheme="minorHAnsi" w:hAnsiTheme="minorHAnsi" w:cstheme="minorHAnsi"/>
        </w:rPr>
      </w:pPr>
    </w:p>
    <w:p w14:paraId="71FCBA0E" w14:textId="77777777" w:rsidR="008F5717" w:rsidRDefault="008F5717" w:rsidP="008F5717">
      <w:pPr>
        <w:spacing w:line="276" w:lineRule="auto"/>
        <w:jc w:val="both"/>
        <w:rPr>
          <w:rFonts w:asciiTheme="minorHAnsi" w:hAnsiTheme="minorHAnsi" w:cstheme="minorHAnsi"/>
        </w:rPr>
      </w:pPr>
    </w:p>
    <w:p w14:paraId="077A9856" w14:textId="77777777" w:rsidR="008F5717" w:rsidRDefault="008F5717" w:rsidP="008F571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8F5717" w14:paraId="1183F488" w14:textId="77777777" w:rsidTr="008F5717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2C86E" w14:textId="77777777" w:rsidR="008F5717" w:rsidRDefault="008F5717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FC562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F5717" w14:paraId="37F17BBA" w14:textId="77777777" w:rsidTr="008F5717"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8B42A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6346FEC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4B68134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887AB3E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465D7FF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721C04CF" w14:textId="77777777" w:rsidR="008F5717" w:rsidRDefault="008F5717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717" w14:paraId="3B6C9CAE" w14:textId="77777777" w:rsidTr="008F5717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4523B" w14:textId="77777777" w:rsidR="008F5717" w:rsidRDefault="008F57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(dd/mm/jjjj)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7A737C18" w14:textId="77777777" w:rsidR="008F5717" w:rsidRDefault="008F5717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717" w14:paraId="79B9A611" w14:textId="77777777" w:rsidTr="008F5717">
        <w:trPr>
          <w:gridAfter w:val="2"/>
          <w:wAfter w:w="6542" w:type="dxa"/>
          <w:trHeight w:val="454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C391B5" w14:textId="77777777" w:rsidR="008F5717" w:rsidRDefault="008F5717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1014E614" w14:textId="0CCB4A56" w:rsidR="00652E6D" w:rsidRPr="003F47C5" w:rsidRDefault="00652E6D" w:rsidP="008F5717">
      <w:pPr>
        <w:spacing w:line="360" w:lineRule="auto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3544"/>
        <w:gridCol w:w="1269"/>
      </w:tblGrid>
      <w:tr w:rsidR="00652E6D" w14:paraId="28A91EDA" w14:textId="77777777" w:rsidTr="001441CE">
        <w:tc>
          <w:tcPr>
            <w:tcW w:w="5098" w:type="dxa"/>
            <w:vMerge w:val="restart"/>
          </w:tcPr>
          <w:p w14:paraId="172D9A10" w14:textId="10F5308D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Kies een formaat voor uw kwalificatiecertificaat schipper</w:t>
            </w:r>
            <w:r w:rsidR="003F47C5"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  <w:p w14:paraId="4B7C0957" w14:textId="01CC0FC4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(zet een kruisje bij uw keuz</w:t>
            </w:r>
            <w:r w:rsidR="00257EDF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14:paraId="707F2AEA" w14:textId="77777777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Fysiek formaat (pasje)</w:t>
            </w:r>
          </w:p>
        </w:tc>
        <w:tc>
          <w:tcPr>
            <w:tcW w:w="1269" w:type="dxa"/>
          </w:tcPr>
          <w:p w14:paraId="599E4AD1" w14:textId="308BA405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2E6D" w14:paraId="38A517B7" w14:textId="77777777" w:rsidTr="001441CE">
        <w:tc>
          <w:tcPr>
            <w:tcW w:w="5098" w:type="dxa"/>
            <w:vMerge/>
          </w:tcPr>
          <w:p w14:paraId="7B114C63" w14:textId="77777777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1AC5ED5" w14:textId="77777777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Pdf-formaat</w:t>
            </w:r>
          </w:p>
        </w:tc>
        <w:tc>
          <w:tcPr>
            <w:tcW w:w="1269" w:type="dxa"/>
          </w:tcPr>
          <w:p w14:paraId="2CBF0EBC" w14:textId="782013CD" w:rsidR="00652E6D" w:rsidRDefault="00652E6D" w:rsidP="001441CE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F30E8DA" w14:textId="5CE4A875" w:rsidR="003F47C5" w:rsidRPr="00257EDF" w:rsidRDefault="00257EDF" w:rsidP="00257EDF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57EDF">
        <w:rPr>
          <w:rFonts w:asciiTheme="minorHAnsi" w:hAnsiTheme="minorHAnsi" w:cstheme="minorHAnsi"/>
          <w:sz w:val="18"/>
          <w:szCs w:val="18"/>
        </w:rPr>
        <w:t>*</w:t>
      </w:r>
      <w:r w:rsidR="00652E6D" w:rsidRPr="003F47C5">
        <w:rPr>
          <w:rFonts w:asciiTheme="minorHAnsi" w:hAnsiTheme="minorHAnsi" w:cstheme="minorHAnsi"/>
          <w:b/>
          <w:bCs/>
          <w:sz w:val="24"/>
          <w:szCs w:val="24"/>
          <w:u w:val="single"/>
        </w:rPr>
        <w:t>Let wel.</w:t>
      </w:r>
      <w:r w:rsidR="00652E6D" w:rsidRPr="003F47C5">
        <w:rPr>
          <w:rFonts w:asciiTheme="minorHAnsi" w:hAnsiTheme="minorHAnsi" w:cstheme="minorHAnsi"/>
          <w:sz w:val="20"/>
          <w:szCs w:val="20"/>
        </w:rPr>
        <w:t xml:space="preserve"> </w:t>
      </w:r>
      <w:r w:rsidR="00652E6D" w:rsidRPr="00257EDF">
        <w:rPr>
          <w:rFonts w:asciiTheme="minorHAnsi" w:hAnsiTheme="minorHAnsi" w:cstheme="minorHAnsi"/>
          <w:sz w:val="18"/>
          <w:szCs w:val="18"/>
        </w:rPr>
        <w:t>Bij elke toevoeging</w:t>
      </w:r>
      <w:r w:rsidRPr="00257EDF">
        <w:rPr>
          <w:rFonts w:asciiTheme="minorHAnsi" w:hAnsiTheme="minorHAnsi" w:cstheme="minorHAnsi"/>
          <w:sz w:val="18"/>
          <w:szCs w:val="18"/>
        </w:rPr>
        <w:t>,</w:t>
      </w:r>
      <w:r w:rsidR="00652E6D" w:rsidRPr="00257EDF">
        <w:rPr>
          <w:rFonts w:asciiTheme="minorHAnsi" w:hAnsiTheme="minorHAnsi" w:cstheme="minorHAnsi"/>
          <w:sz w:val="18"/>
          <w:szCs w:val="18"/>
        </w:rPr>
        <w:t xml:space="preserve"> wijzigingen </w:t>
      </w:r>
      <w:r w:rsidRPr="00257EDF">
        <w:rPr>
          <w:rFonts w:asciiTheme="minorHAnsi" w:hAnsiTheme="minorHAnsi" w:cstheme="minorHAnsi"/>
          <w:sz w:val="18"/>
          <w:szCs w:val="18"/>
        </w:rPr>
        <w:t xml:space="preserve">of verlies </w:t>
      </w:r>
      <w:r w:rsidR="00652E6D" w:rsidRPr="00257EDF">
        <w:rPr>
          <w:rFonts w:asciiTheme="minorHAnsi" w:hAnsiTheme="minorHAnsi" w:cstheme="minorHAnsi"/>
          <w:sz w:val="18"/>
          <w:szCs w:val="18"/>
        </w:rPr>
        <w:t xml:space="preserve">dient u een retributie te betalen. </w:t>
      </w:r>
      <w:r w:rsidRPr="00257EDF">
        <w:rPr>
          <w:rFonts w:asciiTheme="minorHAnsi" w:hAnsiTheme="minorHAnsi" w:cstheme="minorHAnsi"/>
          <w:sz w:val="18"/>
          <w:szCs w:val="18"/>
        </w:rPr>
        <w:t>Dit is bij e</w:t>
      </w:r>
      <w:r>
        <w:rPr>
          <w:rFonts w:asciiTheme="minorHAnsi" w:hAnsiTheme="minorHAnsi" w:cstheme="minorHAnsi"/>
          <w:sz w:val="18"/>
          <w:szCs w:val="18"/>
        </w:rPr>
        <w:t>en</w:t>
      </w:r>
      <w:r w:rsidRPr="00257EDF">
        <w:rPr>
          <w:rFonts w:asciiTheme="minorHAnsi" w:hAnsiTheme="minorHAnsi" w:cstheme="minorHAnsi"/>
          <w:sz w:val="18"/>
          <w:szCs w:val="18"/>
        </w:rPr>
        <w:t xml:space="preserve"> pasje dus ook </w:t>
      </w:r>
      <w:r>
        <w:rPr>
          <w:rFonts w:asciiTheme="minorHAnsi" w:hAnsiTheme="minorHAnsi" w:cstheme="minorHAnsi"/>
          <w:sz w:val="18"/>
          <w:szCs w:val="18"/>
        </w:rPr>
        <w:t>telkens een meerprijs!</w:t>
      </w:r>
      <w:r w:rsidR="003F47C5">
        <w:rPr>
          <w:rFonts w:asciiTheme="minorHAnsi" w:hAnsiTheme="minorHAnsi" w:cstheme="minorHAnsi"/>
          <w:sz w:val="18"/>
          <w:szCs w:val="18"/>
        </w:rPr>
        <w:br/>
      </w:r>
      <w:hyperlink r:id="rId18" w:history="1">
        <w:r w:rsidR="003F47C5" w:rsidRPr="00652E6D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</w:p>
    <w:sectPr w:rsidR="003F47C5" w:rsidRPr="00257EDF" w:rsidSect="003A454C"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127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F12D8" w14:textId="77777777" w:rsidR="003A454C" w:rsidRDefault="003A454C" w:rsidP="00F11703">
      <w:pPr>
        <w:spacing w:line="240" w:lineRule="auto"/>
      </w:pPr>
      <w:r>
        <w:separator/>
      </w:r>
    </w:p>
    <w:p w14:paraId="7AD2C946" w14:textId="77777777" w:rsidR="003A454C" w:rsidRDefault="003A454C"/>
  </w:endnote>
  <w:endnote w:type="continuationSeparator" w:id="0">
    <w:p w14:paraId="7248E7CE" w14:textId="77777777" w:rsidR="003A454C" w:rsidRDefault="003A454C" w:rsidP="00F11703">
      <w:pPr>
        <w:spacing w:line="240" w:lineRule="auto"/>
      </w:pPr>
      <w:r>
        <w:continuationSeparator/>
      </w:r>
    </w:p>
    <w:p w14:paraId="71F1C1DE" w14:textId="77777777" w:rsidR="003A454C" w:rsidRDefault="003A4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E645CC2-7A5E-4FED-8DC6-4B3610C0C3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EFCDEDA9-045F-4E0F-ACF4-ED45F6C95DDD}"/>
    <w:embedBold r:id="rId3" w:fontKey="{E57C16BA-4B70-4F84-A20E-51B42A314E1A}"/>
    <w:embedItalic r:id="rId4" w:fontKey="{13158720-4259-4EB2-BD8B-128EDDB48DB3}"/>
    <w:embedBoldItalic r:id="rId5" w:fontKey="{049906F2-5FCC-423A-8F93-83C800D8D5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106F778-AEAD-4A52-91C5-F79A37DCED28}"/>
    <w:embedBold r:id="rId7" w:fontKey="{51C20645-D6DC-48FB-B2F8-D215FEFE546C}"/>
    <w:embedItalic r:id="rId8" w:fontKey="{3D19C5CC-1EBD-4D31-989A-1CE183414D99}"/>
    <w:embedBoldItalic r:id="rId9" w:fontKey="{92DA1CD2-C0A0-460D-A427-6CB9BB9FC6EA}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1B26A2">
      <w:rPr>
        <w:noProof/>
      </w:rPr>
      <w:fldChar w:fldCharType="begin"/>
    </w:r>
    <w:r w:rsidR="001B26A2">
      <w:rPr>
        <w:noProof/>
      </w:rPr>
      <w:instrText xml:space="preserve"> NUMPAGES   \* MERGEFORMAT </w:instrText>
    </w:r>
    <w:r w:rsidR="001B26A2">
      <w:rPr>
        <w:noProof/>
      </w:rPr>
      <w:fldChar w:fldCharType="separate"/>
    </w:r>
    <w:r w:rsidR="00FF3074">
      <w:rPr>
        <w:noProof/>
      </w:rPr>
      <w:t>3</w:t>
    </w:r>
    <w:r w:rsidR="001B26A2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6F20C5D1" w:rsidR="006A7C85" w:rsidRDefault="00CB15C4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095129">
      <w:rPr>
        <w:noProof/>
      </w:rPr>
      <w:t>9/01/2024</w:t>
    </w:r>
    <w:r>
      <w:fldChar w:fldCharType="end"/>
    </w:r>
    <w:r w:rsidR="00FB382E">
      <w:tab/>
    </w:r>
    <w:r w:rsidR="004F06FF">
      <w:t xml:space="preserve"> Kwalificatiecertificaat </w:t>
    </w:r>
    <w:r w:rsidR="00E2395E">
      <w:t xml:space="preserve">Schipper </w:t>
    </w:r>
    <w:r>
      <w:t>- Examen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8D5149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1B26A2">
      <w:rPr>
        <w:noProof/>
      </w:rPr>
      <w:fldChar w:fldCharType="begin"/>
    </w:r>
    <w:r w:rsidR="001B26A2">
      <w:rPr>
        <w:noProof/>
      </w:rPr>
      <w:instrText xml:space="preserve"> NUMPAGES  \* Arabic  \* MERGEFORMAT </w:instrText>
    </w:r>
    <w:r w:rsidR="001B26A2">
      <w:rPr>
        <w:noProof/>
      </w:rPr>
      <w:fldChar w:fldCharType="separate"/>
    </w:r>
    <w:r w:rsidR="008D5149">
      <w:rPr>
        <w:noProof/>
      </w:rPr>
      <w:t>3</w:t>
    </w:r>
    <w:r w:rsidR="001B26A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EF95C" w14:textId="77777777" w:rsidR="003A454C" w:rsidRDefault="003A454C">
      <w:r>
        <w:separator/>
      </w:r>
    </w:p>
  </w:footnote>
  <w:footnote w:type="continuationSeparator" w:id="0">
    <w:p w14:paraId="4144ED28" w14:textId="77777777" w:rsidR="003A454C" w:rsidRDefault="003A454C" w:rsidP="00F11703">
      <w:pPr>
        <w:spacing w:line="240" w:lineRule="auto"/>
      </w:pPr>
      <w:r>
        <w:continuationSeparator/>
      </w:r>
    </w:p>
    <w:p w14:paraId="0C4AFCC3" w14:textId="77777777" w:rsidR="003A454C" w:rsidRDefault="003A45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34" name="Picture 23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1F6287"/>
    <w:multiLevelType w:val="hybridMultilevel"/>
    <w:tmpl w:val="42F87140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813A3"/>
    <w:multiLevelType w:val="multilevel"/>
    <w:tmpl w:val="0CC2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6F0264"/>
    <w:multiLevelType w:val="hybridMultilevel"/>
    <w:tmpl w:val="5A9ED26E"/>
    <w:lvl w:ilvl="0" w:tplc="2154F3B8">
      <w:start w:val="2900"/>
      <w:numFmt w:val="bullet"/>
      <w:lvlText w:val=""/>
      <w:lvlJc w:val="left"/>
      <w:pPr>
        <w:ind w:left="720" w:hanging="360"/>
      </w:pPr>
      <w:rPr>
        <w:rFonts w:ascii="Symbol" w:eastAsia="FlandersArtSerif-Regular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93B2C"/>
    <w:multiLevelType w:val="hybridMultilevel"/>
    <w:tmpl w:val="9DD4386C"/>
    <w:lvl w:ilvl="0" w:tplc="9E14E35A">
      <w:start w:val="2900"/>
      <w:numFmt w:val="bullet"/>
      <w:lvlText w:val=""/>
      <w:lvlJc w:val="left"/>
      <w:pPr>
        <w:ind w:left="720" w:hanging="360"/>
      </w:pPr>
      <w:rPr>
        <w:rFonts w:ascii="Symbol" w:eastAsia="FlandersArtSerif-Regular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B16C3"/>
    <w:multiLevelType w:val="hybridMultilevel"/>
    <w:tmpl w:val="C3062D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899173138">
    <w:abstractNumId w:val="17"/>
  </w:num>
  <w:num w:numId="2" w16cid:durableId="606237743">
    <w:abstractNumId w:val="21"/>
  </w:num>
  <w:num w:numId="3" w16cid:durableId="1680234016">
    <w:abstractNumId w:val="5"/>
  </w:num>
  <w:num w:numId="4" w16cid:durableId="364410351">
    <w:abstractNumId w:val="20"/>
  </w:num>
  <w:num w:numId="5" w16cid:durableId="845363567">
    <w:abstractNumId w:val="8"/>
  </w:num>
  <w:num w:numId="6" w16cid:durableId="2139569959">
    <w:abstractNumId w:val="0"/>
  </w:num>
  <w:num w:numId="7" w16cid:durableId="930819694">
    <w:abstractNumId w:val="16"/>
  </w:num>
  <w:num w:numId="8" w16cid:durableId="789321807">
    <w:abstractNumId w:val="11"/>
  </w:num>
  <w:num w:numId="9" w16cid:durableId="511914443">
    <w:abstractNumId w:val="9"/>
  </w:num>
  <w:num w:numId="10" w16cid:durableId="2092266201">
    <w:abstractNumId w:val="6"/>
  </w:num>
  <w:num w:numId="11" w16cid:durableId="846554462">
    <w:abstractNumId w:val="14"/>
  </w:num>
  <w:num w:numId="12" w16cid:durableId="1643273219">
    <w:abstractNumId w:val="18"/>
  </w:num>
  <w:num w:numId="13" w16cid:durableId="413093831">
    <w:abstractNumId w:val="3"/>
  </w:num>
  <w:num w:numId="14" w16cid:durableId="810094046">
    <w:abstractNumId w:val="13"/>
  </w:num>
  <w:num w:numId="15" w16cid:durableId="436292546">
    <w:abstractNumId w:val="12"/>
  </w:num>
  <w:num w:numId="16" w16cid:durableId="92406066">
    <w:abstractNumId w:val="1"/>
  </w:num>
  <w:num w:numId="17" w16cid:durableId="249890540">
    <w:abstractNumId w:val="12"/>
  </w:num>
  <w:num w:numId="18" w16cid:durableId="211343015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09519489">
    <w:abstractNumId w:val="2"/>
  </w:num>
  <w:num w:numId="20" w16cid:durableId="448621619">
    <w:abstractNumId w:val="12"/>
  </w:num>
  <w:num w:numId="21" w16cid:durableId="2059427877">
    <w:abstractNumId w:val="7"/>
  </w:num>
  <w:num w:numId="22" w16cid:durableId="692922515">
    <w:abstractNumId w:val="4"/>
  </w:num>
  <w:num w:numId="23" w16cid:durableId="1407607074">
    <w:abstractNumId w:val="19"/>
  </w:num>
  <w:num w:numId="24" w16cid:durableId="762260759">
    <w:abstractNumId w:val="10"/>
  </w:num>
  <w:num w:numId="25" w16cid:durableId="1583491192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27772"/>
    <w:rsid w:val="000427FD"/>
    <w:rsid w:val="00042A43"/>
    <w:rsid w:val="0004727C"/>
    <w:rsid w:val="00052DFE"/>
    <w:rsid w:val="000703EE"/>
    <w:rsid w:val="00091E64"/>
    <w:rsid w:val="000933E6"/>
    <w:rsid w:val="00095129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3725E"/>
    <w:rsid w:val="00141C18"/>
    <w:rsid w:val="001422F6"/>
    <w:rsid w:val="00146C31"/>
    <w:rsid w:val="00150622"/>
    <w:rsid w:val="00164C97"/>
    <w:rsid w:val="001713C5"/>
    <w:rsid w:val="001763DD"/>
    <w:rsid w:val="0017683B"/>
    <w:rsid w:val="001823A9"/>
    <w:rsid w:val="001B26A2"/>
    <w:rsid w:val="001C1358"/>
    <w:rsid w:val="001C53DE"/>
    <w:rsid w:val="001C6715"/>
    <w:rsid w:val="001D13B8"/>
    <w:rsid w:val="001D42A5"/>
    <w:rsid w:val="001D4CD5"/>
    <w:rsid w:val="001E0038"/>
    <w:rsid w:val="001E0201"/>
    <w:rsid w:val="001E7473"/>
    <w:rsid w:val="001F1E85"/>
    <w:rsid w:val="001F4949"/>
    <w:rsid w:val="00221A5D"/>
    <w:rsid w:val="0022522B"/>
    <w:rsid w:val="0022542F"/>
    <w:rsid w:val="00225E25"/>
    <w:rsid w:val="0023706A"/>
    <w:rsid w:val="002420A5"/>
    <w:rsid w:val="00246B94"/>
    <w:rsid w:val="00246CDC"/>
    <w:rsid w:val="00246F4E"/>
    <w:rsid w:val="00253BB9"/>
    <w:rsid w:val="00257EDF"/>
    <w:rsid w:val="002645BC"/>
    <w:rsid w:val="00276AA8"/>
    <w:rsid w:val="002839DD"/>
    <w:rsid w:val="00285C0E"/>
    <w:rsid w:val="002A00C2"/>
    <w:rsid w:val="002C5A1E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94F1F"/>
    <w:rsid w:val="003A454C"/>
    <w:rsid w:val="003A4583"/>
    <w:rsid w:val="003B2B0B"/>
    <w:rsid w:val="003B7084"/>
    <w:rsid w:val="003E1926"/>
    <w:rsid w:val="003E3B8C"/>
    <w:rsid w:val="003F1597"/>
    <w:rsid w:val="003F47C5"/>
    <w:rsid w:val="00415B33"/>
    <w:rsid w:val="00422EB7"/>
    <w:rsid w:val="00424666"/>
    <w:rsid w:val="00442617"/>
    <w:rsid w:val="00443225"/>
    <w:rsid w:val="00444C33"/>
    <w:rsid w:val="00447734"/>
    <w:rsid w:val="00463A96"/>
    <w:rsid w:val="00474F18"/>
    <w:rsid w:val="00482153"/>
    <w:rsid w:val="004846C7"/>
    <w:rsid w:val="00490796"/>
    <w:rsid w:val="00495BFF"/>
    <w:rsid w:val="0049605C"/>
    <w:rsid w:val="004A537C"/>
    <w:rsid w:val="004B1281"/>
    <w:rsid w:val="004B35AB"/>
    <w:rsid w:val="004B67AB"/>
    <w:rsid w:val="004C1D8C"/>
    <w:rsid w:val="004C268C"/>
    <w:rsid w:val="004C6D48"/>
    <w:rsid w:val="004D3833"/>
    <w:rsid w:val="004E2D01"/>
    <w:rsid w:val="004E4011"/>
    <w:rsid w:val="004F06FF"/>
    <w:rsid w:val="004F0DCF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97D1E"/>
    <w:rsid w:val="005B575A"/>
    <w:rsid w:val="005C0CD8"/>
    <w:rsid w:val="005F552D"/>
    <w:rsid w:val="005F5DC6"/>
    <w:rsid w:val="005F6354"/>
    <w:rsid w:val="005F7390"/>
    <w:rsid w:val="0060521D"/>
    <w:rsid w:val="006105AE"/>
    <w:rsid w:val="006248C3"/>
    <w:rsid w:val="00627B14"/>
    <w:rsid w:val="00627ECF"/>
    <w:rsid w:val="00652E6D"/>
    <w:rsid w:val="006532AC"/>
    <w:rsid w:val="00674118"/>
    <w:rsid w:val="00676435"/>
    <w:rsid w:val="006818E8"/>
    <w:rsid w:val="006952BA"/>
    <w:rsid w:val="006A7C85"/>
    <w:rsid w:val="006B2A36"/>
    <w:rsid w:val="006B7B4B"/>
    <w:rsid w:val="006B7B61"/>
    <w:rsid w:val="006C6D9C"/>
    <w:rsid w:val="006D51B7"/>
    <w:rsid w:val="006E2FBF"/>
    <w:rsid w:val="006E7367"/>
    <w:rsid w:val="007123C3"/>
    <w:rsid w:val="00714BED"/>
    <w:rsid w:val="0071761D"/>
    <w:rsid w:val="0077179E"/>
    <w:rsid w:val="00772274"/>
    <w:rsid w:val="0078712B"/>
    <w:rsid w:val="00790F02"/>
    <w:rsid w:val="007A33BD"/>
    <w:rsid w:val="007B0493"/>
    <w:rsid w:val="007C1345"/>
    <w:rsid w:val="007C280E"/>
    <w:rsid w:val="007C79B7"/>
    <w:rsid w:val="007D487E"/>
    <w:rsid w:val="007E1D69"/>
    <w:rsid w:val="007E3904"/>
    <w:rsid w:val="007E5EB6"/>
    <w:rsid w:val="007F4E3E"/>
    <w:rsid w:val="00812D00"/>
    <w:rsid w:val="00813BBA"/>
    <w:rsid w:val="00820DDF"/>
    <w:rsid w:val="00821807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D5149"/>
    <w:rsid w:val="008D7CDA"/>
    <w:rsid w:val="008E6FD5"/>
    <w:rsid w:val="008F4B3B"/>
    <w:rsid w:val="008F5717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10D1"/>
    <w:rsid w:val="00976995"/>
    <w:rsid w:val="00982905"/>
    <w:rsid w:val="0098458C"/>
    <w:rsid w:val="00986427"/>
    <w:rsid w:val="0099518A"/>
    <w:rsid w:val="009A6F12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641B"/>
    <w:rsid w:val="00A6545E"/>
    <w:rsid w:val="00A77F21"/>
    <w:rsid w:val="00A80E37"/>
    <w:rsid w:val="00A86FFE"/>
    <w:rsid w:val="00A90EB8"/>
    <w:rsid w:val="00A91E80"/>
    <w:rsid w:val="00AA234E"/>
    <w:rsid w:val="00AB2003"/>
    <w:rsid w:val="00AB4FF5"/>
    <w:rsid w:val="00AB51C4"/>
    <w:rsid w:val="00AC236B"/>
    <w:rsid w:val="00AE2BD8"/>
    <w:rsid w:val="00AF0016"/>
    <w:rsid w:val="00AF0A1D"/>
    <w:rsid w:val="00AF68EC"/>
    <w:rsid w:val="00B00B6B"/>
    <w:rsid w:val="00B149B1"/>
    <w:rsid w:val="00B2104C"/>
    <w:rsid w:val="00B23D1D"/>
    <w:rsid w:val="00B31892"/>
    <w:rsid w:val="00B403F9"/>
    <w:rsid w:val="00B7698E"/>
    <w:rsid w:val="00B77256"/>
    <w:rsid w:val="00B779AA"/>
    <w:rsid w:val="00B77C3D"/>
    <w:rsid w:val="00B80827"/>
    <w:rsid w:val="00B82A15"/>
    <w:rsid w:val="00BA4896"/>
    <w:rsid w:val="00BB0442"/>
    <w:rsid w:val="00BB320C"/>
    <w:rsid w:val="00BB62C6"/>
    <w:rsid w:val="00BC6EA6"/>
    <w:rsid w:val="00BD625A"/>
    <w:rsid w:val="00BE4B74"/>
    <w:rsid w:val="00BF19FD"/>
    <w:rsid w:val="00BF5D3C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26"/>
    <w:rsid w:val="00C4083B"/>
    <w:rsid w:val="00C40AF5"/>
    <w:rsid w:val="00C42336"/>
    <w:rsid w:val="00C5251F"/>
    <w:rsid w:val="00C54FD6"/>
    <w:rsid w:val="00C632BA"/>
    <w:rsid w:val="00C64F3E"/>
    <w:rsid w:val="00C75C88"/>
    <w:rsid w:val="00C94FB2"/>
    <w:rsid w:val="00CA1F8C"/>
    <w:rsid w:val="00CB15C4"/>
    <w:rsid w:val="00CC67C1"/>
    <w:rsid w:val="00CC6D13"/>
    <w:rsid w:val="00CD555C"/>
    <w:rsid w:val="00CE5170"/>
    <w:rsid w:val="00CF31CA"/>
    <w:rsid w:val="00CF559C"/>
    <w:rsid w:val="00CF6B96"/>
    <w:rsid w:val="00CF7A0C"/>
    <w:rsid w:val="00D00EA8"/>
    <w:rsid w:val="00D0421E"/>
    <w:rsid w:val="00D04BC0"/>
    <w:rsid w:val="00D16E57"/>
    <w:rsid w:val="00D23098"/>
    <w:rsid w:val="00D262ED"/>
    <w:rsid w:val="00D27DE7"/>
    <w:rsid w:val="00D3365C"/>
    <w:rsid w:val="00D37AD5"/>
    <w:rsid w:val="00D41BDC"/>
    <w:rsid w:val="00D65961"/>
    <w:rsid w:val="00D77266"/>
    <w:rsid w:val="00DA2A7B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2395E"/>
    <w:rsid w:val="00E27984"/>
    <w:rsid w:val="00E30A1E"/>
    <w:rsid w:val="00E41095"/>
    <w:rsid w:val="00E47DB9"/>
    <w:rsid w:val="00E524DB"/>
    <w:rsid w:val="00E56EDA"/>
    <w:rsid w:val="00EA20E9"/>
    <w:rsid w:val="00EA2725"/>
    <w:rsid w:val="00EB00EC"/>
    <w:rsid w:val="00EB3333"/>
    <w:rsid w:val="00EC15DE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66C24"/>
    <w:rsid w:val="00F71C6B"/>
    <w:rsid w:val="00F80AE0"/>
    <w:rsid w:val="00F811C4"/>
    <w:rsid w:val="00FB382E"/>
    <w:rsid w:val="00FB4E28"/>
    <w:rsid w:val="00FB565E"/>
    <w:rsid w:val="00FD00A4"/>
    <w:rsid w:val="00FD1D47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3B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3706A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04727C"/>
    <w:rPr>
      <w:color w:val="1D1B11"/>
      <w:sz w:val="22"/>
      <w:szCs w:val="22"/>
      <w:lang w:eastAsia="en-US"/>
    </w:rPr>
  </w:style>
  <w:style w:type="character" w:customStyle="1" w:styleId="apple-converted-space">
    <w:name w:val="apple-converted-space"/>
    <w:basedOn w:val="Standaardalinea-lettertype"/>
    <w:rsid w:val="0049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hyperlink" Target="http://www.visuris.be/Certificatenenbekwaamheidsbewijzen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binnenvaartcommissie@vlaamsewaterweg.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suris.b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visuris.be/Certificatenenbekwaamheidsbewijzen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visuris.be/Medischeverklaring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BE3DB6-6FE2-429C-9128-56B297B26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4CB8AC-8CB4-4B12-94EB-D943A536E2E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14D7864-8648-435D-9485-9BC7B9EB99C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577</Words>
  <Characters>3703</Characters>
  <Application>Microsoft Office Word</Application>
  <DocSecurity>0</DocSecurity>
  <Lines>205</Lines>
  <Paragraphs>109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Rijnpatent examen.docx</vt:lpstr>
      <vt:lpstr>Rijnpatent_aanvraag_examen.docx</vt:lpstr>
    </vt:vector>
  </TitlesOfParts>
  <Company>Vlaamse Overheid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Rijnpatent examen.docx</dc:title>
  <dc:subject/>
  <dc:creator>Demeyere, Leontien</dc:creator>
  <cp:keywords/>
  <cp:lastModifiedBy>Nathalie Colonne</cp:lastModifiedBy>
  <cp:revision>4</cp:revision>
  <cp:lastPrinted>2017-01-24T12:58:00Z</cp:lastPrinted>
  <dcterms:created xsi:type="dcterms:W3CDTF">2024-01-09T13:10:00Z</dcterms:created>
  <dcterms:modified xsi:type="dcterms:W3CDTF">2024-01-09T13:19:00Z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Updated">
    <vt:lpwstr>1</vt:lpwstr>
  </property>
  <property fmtid="{D5CDD505-2E9C-101B-9397-08002B2CF9AE}" pid="4" name="Swim_Documentkeuze">
    <vt:lpwstr>1;#Document|dbbecb69-eb33-4846-89cd-0c32364b338b</vt:lpwstr>
  </property>
</Properties>
</file>