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8AEA0" w14:textId="4D75EFD2" w:rsidR="00D0396C" w:rsidRDefault="00D0396C" w:rsidP="00313A37">
      <w:pPr>
        <w:spacing w:after="278" w:line="240" w:lineRule="auto"/>
        <w:rPr>
          <w:rFonts w:asciiTheme="minorHAnsi" w:hAnsiTheme="minorHAnsi" w:cstheme="minorHAnsi"/>
          <w:b/>
          <w:sz w:val="32"/>
          <w:szCs w:val="20"/>
        </w:rPr>
      </w:pPr>
      <w:r w:rsidRPr="00CF12F4">
        <w:rPr>
          <w:rFonts w:asciiTheme="minorHAnsi" w:hAnsiTheme="minorHAnsi" w:cstheme="minorHAnsi"/>
          <w:b/>
          <w:sz w:val="32"/>
          <w:szCs w:val="20"/>
        </w:rPr>
        <w:t xml:space="preserve">Aanvraag voor een </w:t>
      </w:r>
      <w:r>
        <w:rPr>
          <w:rFonts w:asciiTheme="minorHAnsi" w:hAnsiTheme="minorHAnsi" w:cstheme="minorHAnsi"/>
          <w:b/>
          <w:sz w:val="32"/>
          <w:szCs w:val="20"/>
        </w:rPr>
        <w:t>vergunning toegang tot het beroep van ondernemer van nationaal en internationaal goederenvervoer over de binnenwateren</w:t>
      </w:r>
      <w:r w:rsidR="00313A37">
        <w:rPr>
          <w:rFonts w:asciiTheme="minorHAnsi" w:hAnsiTheme="minorHAnsi" w:cstheme="minorHAnsi"/>
          <w:b/>
          <w:sz w:val="32"/>
          <w:szCs w:val="20"/>
        </w:rPr>
        <w:t xml:space="preserve"> voor </w:t>
      </w:r>
      <w:r w:rsidR="00313A37" w:rsidRPr="00313A37">
        <w:rPr>
          <w:rFonts w:asciiTheme="minorHAnsi" w:hAnsiTheme="minorHAnsi" w:cstheme="minorHAnsi"/>
          <w:b/>
          <w:sz w:val="32"/>
          <w:szCs w:val="20"/>
          <w:u w:val="single"/>
        </w:rPr>
        <w:t>natuurlijke</w:t>
      </w:r>
      <w:r w:rsidR="00313A37">
        <w:rPr>
          <w:rFonts w:asciiTheme="minorHAnsi" w:hAnsiTheme="minorHAnsi" w:cstheme="minorHAnsi"/>
          <w:b/>
          <w:sz w:val="32"/>
          <w:szCs w:val="20"/>
        </w:rPr>
        <w:t xml:space="preserve"> personen</w:t>
      </w:r>
    </w:p>
    <w:p w14:paraId="004FD6F1" w14:textId="77777777" w:rsidR="001E0038" w:rsidRDefault="001E0038" w:rsidP="0033183D">
      <w:pPr>
        <w:spacing w:line="360" w:lineRule="auto"/>
        <w:jc w:val="both"/>
        <w:rPr>
          <w:rFonts w:ascii="FlandersArtSans-Regular" w:hAnsi="FlandersArtSans-Regular"/>
          <w:b/>
          <w:sz w:val="20"/>
          <w:szCs w:val="20"/>
        </w:rPr>
      </w:pPr>
    </w:p>
    <w:p w14:paraId="18656E98" w14:textId="77777777" w:rsidR="00413E7F" w:rsidRPr="00A84985" w:rsidRDefault="00413E7F" w:rsidP="00413E7F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0" w:name="_Hlk26275799"/>
      <w:bookmarkStart w:id="1" w:name="_Hlk26275513"/>
      <w:r w:rsidRPr="00A84985">
        <w:rPr>
          <w:rFonts w:asciiTheme="minorHAnsi" w:hAnsiTheme="minorHAnsi" w:cstheme="minorHAnsi"/>
          <w:b/>
          <w:sz w:val="20"/>
          <w:szCs w:val="20"/>
        </w:rPr>
        <w:t>Instructies en verloop aanvraagprocedure</w:t>
      </w:r>
    </w:p>
    <w:p w14:paraId="335714DC" w14:textId="77777777" w:rsidR="00413E7F" w:rsidRDefault="00413E7F" w:rsidP="00413E7F">
      <w:pPr>
        <w:tabs>
          <w:tab w:val="clear" w:pos="3686"/>
        </w:tabs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bookmarkStart w:id="2" w:name="_Hlk26275047"/>
    </w:p>
    <w:p w14:paraId="72FEDBD4" w14:textId="77777777" w:rsidR="00C154F5" w:rsidRDefault="00C154F5" w:rsidP="00C154F5">
      <w:pPr>
        <w:numPr>
          <w:ilvl w:val="0"/>
          <w:numId w:val="14"/>
        </w:numPr>
        <w:tabs>
          <w:tab w:val="left" w:pos="708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3" w:name="_Hlk25829390"/>
      <w:bookmarkEnd w:id="0"/>
      <w:bookmarkEnd w:id="1"/>
      <w:r>
        <w:rPr>
          <w:rFonts w:asciiTheme="minorHAnsi" w:hAnsiTheme="minorHAnsi" w:cstheme="minorHAnsi"/>
          <w:sz w:val="20"/>
          <w:szCs w:val="20"/>
        </w:rPr>
        <w:t>Druk het formulier af, vul in en handteken onderaan. Doe dit met een pen met zwarte inkt.</w:t>
      </w:r>
    </w:p>
    <w:p w14:paraId="36444203" w14:textId="77777777" w:rsidR="00C154F5" w:rsidRDefault="00C154F5" w:rsidP="00C154F5">
      <w:pPr>
        <w:numPr>
          <w:ilvl w:val="0"/>
          <w:numId w:val="14"/>
        </w:numPr>
        <w:tabs>
          <w:tab w:val="left" w:pos="708"/>
        </w:tabs>
        <w:spacing w:after="120" w:line="36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Stuur het formulier samen met de gevraagde documenten per post of per email naar:</w:t>
      </w:r>
    </w:p>
    <w:p w14:paraId="73A53970" w14:textId="77777777" w:rsidR="00C154F5" w:rsidRDefault="00C154F5" w:rsidP="00C154F5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14:paraId="2499816A" w14:textId="77777777" w:rsidR="00C154F5" w:rsidRPr="0027614F" w:rsidRDefault="00C154F5" w:rsidP="00C154F5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sz w:val="20"/>
          <w:szCs w:val="20"/>
        </w:rPr>
      </w:pPr>
      <w:r w:rsidRPr="0027614F">
        <w:rPr>
          <w:rFonts w:asciiTheme="minorHAnsi" w:hAnsiTheme="minorHAnsi" w:cstheme="minorHAnsi"/>
          <w:sz w:val="20"/>
          <w:szCs w:val="20"/>
        </w:rPr>
        <w:t>email :</w:t>
      </w:r>
    </w:p>
    <w:p w14:paraId="30067F93" w14:textId="77777777" w:rsidR="00C154F5" w:rsidRPr="0027614F" w:rsidRDefault="00C154F5" w:rsidP="00C154F5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b/>
          <w:bCs/>
          <w:sz w:val="20"/>
          <w:szCs w:val="20"/>
        </w:rPr>
      </w:pPr>
      <w:hyperlink r:id="rId13" w:history="1">
        <w:r w:rsidRPr="0027614F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Binnenvaartcommissie@vlaamsewaterweg.be</w:t>
        </w:r>
      </w:hyperlink>
      <w:r w:rsidRPr="0027614F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14:paraId="0458E97F" w14:textId="77777777" w:rsidR="00C154F5" w:rsidRPr="0027614F" w:rsidRDefault="00C154F5" w:rsidP="00C154F5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sz w:val="20"/>
          <w:szCs w:val="20"/>
        </w:rPr>
      </w:pPr>
    </w:p>
    <w:p w14:paraId="62025E5D" w14:textId="77777777" w:rsidR="00C154F5" w:rsidRDefault="00C154F5" w:rsidP="00C154F5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Of per post naar</w:t>
      </w:r>
    </w:p>
    <w:p w14:paraId="0FEAFC97" w14:textId="77777777" w:rsidR="00C154F5" w:rsidRDefault="00C154F5" w:rsidP="00C154F5">
      <w:pPr>
        <w:tabs>
          <w:tab w:val="left" w:pos="708"/>
        </w:tabs>
        <w:spacing w:after="120" w:line="360" w:lineRule="auto"/>
        <w:ind w:left="42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Cs w:val="20"/>
        </w:rPr>
        <w:t xml:space="preserve">De Vlaamse waterweg – </w:t>
      </w:r>
      <w:r>
        <w:rPr>
          <w:rFonts w:asciiTheme="minorHAnsi" w:hAnsiTheme="minorHAnsi" w:cstheme="minorHAnsi"/>
          <w:b/>
          <w:sz w:val="20"/>
          <w:szCs w:val="20"/>
        </w:rPr>
        <w:t>Binnenvaartloket</w:t>
      </w:r>
      <w:r>
        <w:rPr>
          <w:rFonts w:asciiTheme="minorHAnsi" w:hAnsiTheme="minorHAnsi" w:cstheme="minorHAnsi"/>
          <w:sz w:val="20"/>
          <w:szCs w:val="20"/>
        </w:rPr>
        <w:br/>
      </w:r>
      <w:r>
        <w:rPr>
          <w:rFonts w:asciiTheme="minorHAnsi" w:hAnsiTheme="minorHAnsi" w:cstheme="minorHAnsi"/>
          <w:b/>
          <w:sz w:val="20"/>
          <w:szCs w:val="20"/>
        </w:rPr>
        <w:t xml:space="preserve">Hoogmolendijk 1, </w:t>
      </w:r>
      <w:r>
        <w:rPr>
          <w:rFonts w:asciiTheme="minorHAnsi" w:hAnsiTheme="minorHAnsi" w:cstheme="minorHAnsi"/>
          <w:sz w:val="20"/>
          <w:szCs w:val="20"/>
        </w:rPr>
        <w:br/>
      </w:r>
      <w:r>
        <w:rPr>
          <w:rFonts w:asciiTheme="minorHAnsi" w:hAnsiTheme="minorHAnsi" w:cstheme="minorHAnsi"/>
          <w:b/>
          <w:sz w:val="20"/>
          <w:szCs w:val="20"/>
        </w:rPr>
        <w:t>2900 Schoten</w:t>
      </w:r>
    </w:p>
    <w:p w14:paraId="44E8E86C" w14:textId="77777777" w:rsidR="00C154F5" w:rsidRDefault="00C154F5" w:rsidP="00C154F5">
      <w:pPr>
        <w:tabs>
          <w:tab w:val="left" w:pos="-993"/>
          <w:tab w:val="left" w:pos="851"/>
        </w:tabs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7689494" w14:textId="36296096" w:rsidR="00413E7F" w:rsidRPr="00781C9F" w:rsidRDefault="00C154F5" w:rsidP="00C154F5">
      <w:pPr>
        <w:numPr>
          <w:ilvl w:val="0"/>
          <w:numId w:val="14"/>
        </w:numPr>
        <w:tabs>
          <w:tab w:val="clear" w:pos="3686"/>
        </w:tabs>
        <w:spacing w:after="12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 ontvangt, na behandeling van uw dossier, het getuigschrift. Dit getuigschrift wordt u per post bezorgd.</w:t>
      </w:r>
    </w:p>
    <w:bookmarkEnd w:id="2"/>
    <w:bookmarkEnd w:id="3"/>
    <w:p w14:paraId="5F29F43E" w14:textId="4562E7EB" w:rsidR="00C15AD3" w:rsidRPr="00B12FE4" w:rsidRDefault="00C15AD3" w:rsidP="0033183D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73C90B5" w14:textId="1A037494" w:rsidR="00413E7F" w:rsidRDefault="00413E7F">
      <w:pPr>
        <w:tabs>
          <w:tab w:val="clear" w:pos="3686"/>
        </w:tabs>
        <w:spacing w:line="240" w:lineRule="auto"/>
        <w:contextualSpacing w:val="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br w:type="page"/>
      </w:r>
    </w:p>
    <w:p w14:paraId="680C8713" w14:textId="622ED73D" w:rsidR="00413E7F" w:rsidRDefault="00413E7F" w:rsidP="00413E7F">
      <w:pPr>
        <w:spacing w:line="360" w:lineRule="auto"/>
        <w:jc w:val="both"/>
        <w:rPr>
          <w:rFonts w:asciiTheme="minorHAnsi" w:hAnsiTheme="minorHAnsi" w:cstheme="minorHAnsi"/>
          <w:i/>
          <w:sz w:val="16"/>
          <w:szCs w:val="20"/>
        </w:rPr>
      </w:pPr>
      <w:bookmarkStart w:id="4" w:name="_Hlk25831368"/>
      <w:bookmarkStart w:id="5" w:name="_Hlk26276829"/>
      <w:r w:rsidRPr="001922EE">
        <w:rPr>
          <w:rFonts w:asciiTheme="minorHAnsi" w:hAnsiTheme="minorHAnsi" w:cstheme="minorHAnsi"/>
          <w:b/>
          <w:sz w:val="20"/>
          <w:szCs w:val="20"/>
        </w:rPr>
        <w:lastRenderedPageBreak/>
        <w:t xml:space="preserve">Persoonsgegevens </w:t>
      </w:r>
      <w:r w:rsidRPr="001922EE">
        <w:rPr>
          <w:rFonts w:asciiTheme="minorHAnsi" w:hAnsiTheme="minorHAnsi" w:cstheme="minorHAnsi"/>
          <w:i/>
          <w:sz w:val="16"/>
          <w:szCs w:val="20"/>
        </w:rPr>
        <w:t>(verplicht in te vullen)</w:t>
      </w:r>
    </w:p>
    <w:tbl>
      <w:tblPr>
        <w:tblW w:w="10058" w:type="dxa"/>
        <w:tblLook w:val="04A0" w:firstRow="1" w:lastRow="0" w:firstColumn="1" w:lastColumn="0" w:noHBand="0" w:noVBand="1"/>
      </w:tblPr>
      <w:tblGrid>
        <w:gridCol w:w="1233"/>
        <w:gridCol w:w="1856"/>
        <w:gridCol w:w="1559"/>
        <w:gridCol w:w="5410"/>
      </w:tblGrid>
      <w:tr w:rsidR="00413E7F" w:rsidRPr="001922EE" w14:paraId="2D6826B2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6013CC7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bookmarkStart w:id="6" w:name="_Hlk26275149"/>
            <w:bookmarkStart w:id="7" w:name="_Hlk26275583"/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voornaam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8855058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2C88C169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FA155B5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naam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B61A877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733E25D3" wp14:editId="7661893C">
                      <wp:simplePos x="0" y="0"/>
                      <wp:positionH relativeFrom="margin">
                        <wp:posOffset>-42545</wp:posOffset>
                      </wp:positionH>
                      <wp:positionV relativeFrom="paragraph">
                        <wp:posOffset>-253365</wp:posOffset>
                      </wp:positionV>
                      <wp:extent cx="5425440" cy="1404620"/>
                      <wp:effectExtent l="0" t="0" r="0" b="0"/>
                      <wp:wrapNone/>
                      <wp:docPr id="4" name="Text Box 2" descr="P22C4T1TB2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04B43C29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3E25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alt="P22C4T1TB2bA#y1" style="position:absolute;left:0;text-align:left;margin-left:-3.35pt;margin-top:-19.95pt;width:427.2pt;height:110.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" filled="f">
                      <v:stroke opacity="0"/>
                      <v:textbox style="mso-fit-shape-to-text:t">
                        <w:txbxContent>
                          <w:p w14:paraId="04B43C29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06D81AF0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570AD5E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taal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EB7A8EC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0E585FE6" wp14:editId="04C9BDB6">
                      <wp:simplePos x="0" y="0"/>
                      <wp:positionH relativeFrom="margin">
                        <wp:posOffset>-22225</wp:posOffset>
                      </wp:positionH>
                      <wp:positionV relativeFrom="paragraph">
                        <wp:posOffset>-239395</wp:posOffset>
                      </wp:positionV>
                      <wp:extent cx="5425440" cy="1404620"/>
                      <wp:effectExtent l="0" t="0" r="0" b="0"/>
                      <wp:wrapNone/>
                      <wp:docPr id="7" name="Text Box 2" descr="P25C6T1TB3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573341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85FE6" id="_x0000_s1027" type="#_x0000_t202" alt="P25C6T1TB3bA#y1" style="position:absolute;left:0;text-align:left;margin-left:-1.75pt;margin-top:-18.85pt;width:427.2pt;height:110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" filled="f">
                      <v:stroke opacity="0"/>
                      <v:textbox style="mso-fit-shape-to-text:t">
                        <w:txbxContent>
                          <w:p w14:paraId="41573341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18DA7212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1318F746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geboortedatum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3FD2F6D8" w14:textId="77777777" w:rsidR="00413E7F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448" behindDoc="0" locked="0" layoutInCell="1" allowOverlap="1" wp14:anchorId="1B5A2065" wp14:editId="18DBB438">
                      <wp:simplePos x="0" y="0"/>
                      <wp:positionH relativeFrom="margin">
                        <wp:posOffset>2026920</wp:posOffset>
                      </wp:positionH>
                      <wp:positionV relativeFrom="paragraph">
                        <wp:posOffset>43815</wp:posOffset>
                      </wp:positionV>
                      <wp:extent cx="1242060" cy="228600"/>
                      <wp:effectExtent l="0" t="0" r="0" b="0"/>
                      <wp:wrapNone/>
                      <wp:docPr id="30" name="Text Box 2" descr="P28C8T1TB27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206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1E5654E" w14:textId="77777777" w:rsidR="00413E7F" w:rsidRPr="00E10F33" w:rsidRDefault="00413E7F" w:rsidP="00413E7F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A2065" id="_x0000_s1028" type="#_x0000_t202" alt="P28C8T1TB27bA#y1" style="position:absolute;margin-left:159.6pt;margin-top:3.45pt;width:97.8pt;height:18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" filled="f">
                      <v:stroke opacity="0"/>
                      <v:textbox>
                        <w:txbxContent>
                          <w:p w14:paraId="31E5654E" w14:textId="77777777" w:rsidR="00413E7F" w:rsidRPr="00E10F33" w:rsidRDefault="00413E7F" w:rsidP="00413E7F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7424" behindDoc="0" locked="0" layoutInCell="1" allowOverlap="1" wp14:anchorId="7B3A0B90" wp14:editId="61322ED4">
                      <wp:simplePos x="0" y="0"/>
                      <wp:positionH relativeFrom="margin">
                        <wp:posOffset>1026795</wp:posOffset>
                      </wp:positionH>
                      <wp:positionV relativeFrom="paragraph">
                        <wp:posOffset>50165</wp:posOffset>
                      </wp:positionV>
                      <wp:extent cx="723900" cy="205740"/>
                      <wp:effectExtent l="0" t="0" r="0" b="0"/>
                      <wp:wrapNone/>
                      <wp:docPr id="26" name="Text Box 2" descr="P28C8T1TB26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9A5D059" w14:textId="77777777" w:rsidR="00413E7F" w:rsidRPr="00E10F33" w:rsidRDefault="00413E7F" w:rsidP="00413E7F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A0B90" id="_x0000_s1029" type="#_x0000_t202" alt="P28C8T1TB26bA#y1" style="position:absolute;margin-left:80.85pt;margin-top:3.95pt;width:57pt;height:16.2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" filled="f">
                      <v:stroke opacity="0"/>
                      <v:textbox>
                        <w:txbxContent>
                          <w:p w14:paraId="79A5D059" w14:textId="77777777" w:rsidR="00413E7F" w:rsidRPr="00E10F33" w:rsidRDefault="00413E7F" w:rsidP="00413E7F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400" behindDoc="0" locked="0" layoutInCell="1" allowOverlap="1" wp14:anchorId="68098452" wp14:editId="60F855DA">
                      <wp:simplePos x="0" y="0"/>
                      <wp:positionH relativeFrom="margin">
                        <wp:posOffset>9525</wp:posOffset>
                      </wp:positionH>
                      <wp:positionV relativeFrom="paragraph">
                        <wp:posOffset>48260</wp:posOffset>
                      </wp:positionV>
                      <wp:extent cx="723900" cy="205740"/>
                      <wp:effectExtent l="0" t="0" r="0" b="0"/>
                      <wp:wrapNone/>
                      <wp:docPr id="31" name="Text Box 2" descr="P28C8T1TB25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6AA9061" w14:textId="77777777" w:rsidR="00413E7F" w:rsidRPr="00E10F33" w:rsidRDefault="00413E7F" w:rsidP="00413E7F">
                                  <w:pPr>
                                    <w:spacing w:line="200" w:lineRule="exact"/>
                                    <w:rPr>
                                      <w:spacing w:val="31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98452" id="_x0000_s1030" type="#_x0000_t202" alt="P28C8T1TB25bA#y1" style="position:absolute;margin-left:.75pt;margin-top:3.8pt;width:57pt;height:16.2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" filled="f">
                      <v:stroke opacity="0"/>
                      <v:textbox>
                        <w:txbxContent>
                          <w:p w14:paraId="76AA9061" w14:textId="77777777" w:rsidR="00413E7F" w:rsidRPr="00E10F33" w:rsidRDefault="00413E7F" w:rsidP="00413E7F">
                            <w:pPr>
                              <w:spacing w:line="200" w:lineRule="exact"/>
                              <w:rPr>
                                <w:spacing w:val="316"/>
                                <w:sz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2848" behindDoc="0" locked="0" layoutInCell="1" allowOverlap="1" wp14:anchorId="616DC143" wp14:editId="6F8E00AF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-231140</wp:posOffset>
                      </wp:positionV>
                      <wp:extent cx="5425440" cy="1404620"/>
                      <wp:effectExtent l="0" t="0" r="0" b="0"/>
                      <wp:wrapNone/>
                      <wp:docPr id="6" name="Text Box 2" descr="P28C8T1TB4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3592E3F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DC143" id="_x0000_s1031" type="#_x0000_t202" alt="P28C8T1TB4bA#y1" style="position:absolute;margin-left:-1.9pt;margin-top:-18.2pt;width:427.2pt;height:110.6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" filled="f">
                      <v:stroke opacity="0"/>
                      <v:textbox style="mso-fit-shape-to-text:t">
                        <w:txbxContent>
                          <w:p w14:paraId="13592E3F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t xml:space="preserve">   </w: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    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t xml:space="preserve">   </w: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/</w:t>
            </w: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 xml:space="preserve">    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1B54A213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tr w:rsidR="00413E7F" w:rsidRPr="001922EE" w14:paraId="62E0E320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F56D4BD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geboorteplaats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12C12FB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095FEFD1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68762873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geboorteland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7FABE37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3872" behindDoc="0" locked="0" layoutInCell="1" allowOverlap="1" wp14:anchorId="5E814C66" wp14:editId="6A1690D9">
                      <wp:simplePos x="0" y="0"/>
                      <wp:positionH relativeFrom="margin">
                        <wp:posOffset>-24765</wp:posOffset>
                      </wp:positionH>
                      <wp:positionV relativeFrom="paragraph">
                        <wp:posOffset>-234315</wp:posOffset>
                      </wp:positionV>
                      <wp:extent cx="5425440" cy="1404620"/>
                      <wp:effectExtent l="0" t="0" r="0" b="0"/>
                      <wp:wrapNone/>
                      <wp:docPr id="8" name="Text Box 2" descr="P35C12T1TB5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58D128E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14C66" id="_x0000_s1032" type="#_x0000_t202" alt="P35C12T1TB5bA#y1" style="position:absolute;left:0;text-align:left;margin-left:-1.95pt;margin-top:-18.45pt;width:427.2pt;height:110.6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" filled="f">
                      <v:stroke opacity="0"/>
                      <v:textbox style="mso-fit-shape-to-text:t">
                        <w:txbxContent>
                          <w:p w14:paraId="158D128E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1F678435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07FE25E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nationaliteit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051C07E5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4896" behindDoc="0" locked="0" layoutInCell="1" allowOverlap="1" wp14:anchorId="7F281C72" wp14:editId="36BCB146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-246380</wp:posOffset>
                      </wp:positionV>
                      <wp:extent cx="5425440" cy="1404620"/>
                      <wp:effectExtent l="0" t="0" r="0" b="0"/>
                      <wp:wrapNone/>
                      <wp:docPr id="9" name="Text Box 2" descr="P38C14T1TB6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031258D7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81C72" id="_x0000_s1033" type="#_x0000_t202" alt="P38C14T1TB6bA#y1" style="position:absolute;left:0;text-align:left;margin-left:-2pt;margin-top:-19.4pt;width:427.2pt;height:110.6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" filled="f">
                      <v:stroke opacity="0"/>
                      <v:textbox style="mso-fit-shape-to-text:t">
                        <w:txbxContent>
                          <w:p w14:paraId="031258D7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50C5B2EB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61479894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telefoon- of gsm-nummer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2B54FDE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5920" behindDoc="0" locked="0" layoutInCell="1" allowOverlap="1" wp14:anchorId="417CF19D" wp14:editId="3D8ABBC7">
                      <wp:simplePos x="0" y="0"/>
                      <wp:positionH relativeFrom="margin">
                        <wp:posOffset>-18415</wp:posOffset>
                      </wp:positionH>
                      <wp:positionV relativeFrom="paragraph">
                        <wp:posOffset>-250190</wp:posOffset>
                      </wp:positionV>
                      <wp:extent cx="5425440" cy="1404620"/>
                      <wp:effectExtent l="0" t="0" r="0" b="0"/>
                      <wp:wrapNone/>
                      <wp:docPr id="10" name="Text Box 2" descr="P41C16T1TB7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A73D73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CF19D" id="_x0000_s1034" type="#_x0000_t202" alt="P41C16T1TB7bA#y1" style="position:absolute;left:0;text-align:left;margin-left:-1.45pt;margin-top:-19.7pt;width:427.2pt;height:110.6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" filled="f">
                      <v:stroke opacity="0"/>
                      <v:textbox style="mso-fit-shape-to-text:t">
                        <w:txbxContent>
                          <w:p w14:paraId="41A73D73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3A1B2850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4B6DAED9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e-mail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9D98DA1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6944" behindDoc="0" locked="0" layoutInCell="1" allowOverlap="1" wp14:anchorId="55AE5BEB" wp14:editId="6513F836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-244475</wp:posOffset>
                      </wp:positionV>
                      <wp:extent cx="5886450" cy="1404620"/>
                      <wp:effectExtent l="0" t="0" r="0" b="0"/>
                      <wp:wrapNone/>
                      <wp:docPr id="11" name="Text Box 2" descr="P44C18T1TB8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86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43FFCCA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E5BEB" id="_x0000_s1035" type="#_x0000_t202" alt="P44C18T1TB8bA#y1" style="position:absolute;left:0;text-align:left;margin-left:-1.65pt;margin-top:-19.25pt;width:463.5pt;height:110.6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" filled="f">
                      <v:stroke opacity="0"/>
                      <v:textbox style="mso-fit-shape-to-text:t">
                        <w:txbxContent>
                          <w:p w14:paraId="743FFCCA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1238CE70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EE66233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27520FE7" w14:textId="77777777" w:rsidR="00413E7F" w:rsidRPr="001922EE" w:rsidRDefault="00413E7F" w:rsidP="00AA04F8">
            <w:pPr>
              <w:spacing w:line="276" w:lineRule="auto"/>
              <w:jc w:val="right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7968" behindDoc="0" locked="0" layoutInCell="1" allowOverlap="1" wp14:anchorId="0179110D" wp14:editId="374FDA65">
                      <wp:simplePos x="0" y="0"/>
                      <wp:positionH relativeFrom="margin">
                        <wp:posOffset>-19685</wp:posOffset>
                      </wp:positionH>
                      <wp:positionV relativeFrom="paragraph">
                        <wp:posOffset>-250825</wp:posOffset>
                      </wp:positionV>
                      <wp:extent cx="5425440" cy="1404620"/>
                      <wp:effectExtent l="0" t="0" r="0" b="0"/>
                      <wp:wrapNone/>
                      <wp:docPr id="12" name="Text Box 2" descr="P47C20T1TB9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E08F1BC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9110D" id="_x0000_s1036" type="#_x0000_t202" alt="P47C20T1TB9bA#y1" style="position:absolute;left:0;text-align:left;margin-left:-1.55pt;margin-top:-19.75pt;width:427.2pt;height:110.6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" filled="f">
                      <v:stroke opacity="0"/>
                      <v:textbox style="mso-fit-shape-to-text:t">
                        <w:txbxContent>
                          <w:p w14:paraId="6E08F1BC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@</w:t>
            </w:r>
            <w:r w:rsidRPr="00264635">
              <w:rPr>
                <w:rFonts w:asciiTheme="minorHAnsi" w:hAnsiTheme="minorHAnsi" w:cstheme="minorHAnsi"/>
                <w:color w:val="auto"/>
                <w:sz w:val="46"/>
                <w:szCs w:val="46"/>
              </w:rPr>
              <w:t xml:space="preserve"> </w: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5FE8F4BE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28545709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69BBE86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5724407D" wp14:editId="1A183B55">
                      <wp:simplePos x="0" y="0"/>
                      <wp:positionH relativeFrom="margin">
                        <wp:posOffset>474980</wp:posOffset>
                      </wp:positionH>
                      <wp:positionV relativeFrom="paragraph">
                        <wp:posOffset>-247650</wp:posOffset>
                      </wp:positionV>
                      <wp:extent cx="5425440" cy="1404620"/>
                      <wp:effectExtent l="0" t="0" r="0" b="0"/>
                      <wp:wrapNone/>
                      <wp:docPr id="13" name="Text Box 2" descr="P50C22T1TB10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336192E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4407D" id="_x0000_s1037" type="#_x0000_t202" alt="P50C22T1TB10bA#y1" style="position:absolute;margin-left:37.4pt;margin-top:-19.5pt;width:427.2pt;height:110.6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" filled="f">
                      <v:stroke opacity="0"/>
                      <v:textbox style="mso-fit-shape-to-text:t">
                        <w:txbxContent>
                          <w:p w14:paraId="6336192E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0445DACF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702039B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350F7F8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0016" behindDoc="0" locked="0" layoutInCell="1" allowOverlap="1" wp14:anchorId="16EBFCCD" wp14:editId="66C604AC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-246380</wp:posOffset>
                      </wp:positionV>
                      <wp:extent cx="5425440" cy="1404620"/>
                      <wp:effectExtent l="0" t="0" r="0" b="0"/>
                      <wp:wrapNone/>
                      <wp:docPr id="14" name="Text Box 2" descr="P53C24T1TB11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E4524D0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BFCCD" id="_x0000_s1038" type="#_x0000_t202" alt="P53C24T1TB11bA#y1" style="position:absolute;margin-left:-1.65pt;margin-top:-19.4pt;width:427.2pt;height:110.6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" filled="f">
                      <v:stroke opacity="0"/>
                      <v:textbox style="mso-fit-shape-to-text:t">
                        <w:txbxContent>
                          <w:p w14:paraId="5E4524D0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3AD14CD5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6E7F877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56" w:type="dxa"/>
            <w:shd w:val="clear" w:color="auto" w:fill="auto"/>
            <w:vAlign w:val="center"/>
          </w:tcPr>
          <w:p w14:paraId="0C33A8BA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1040" behindDoc="0" locked="0" layoutInCell="1" allowOverlap="1" wp14:anchorId="27594085" wp14:editId="0A2E98BC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15" name="Text Box 2" descr="P56C26T1TB12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1759667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94085" id="_x0000_s1039" type="#_x0000_t202" alt="P56C26T1TB12bA#y1" style="position:absolute;margin-left:-1.7pt;margin-top:-19.65pt;width:427.2pt;height:110.6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" filled="f">
                      <v:stroke opacity="0"/>
                      <v:textbox style="mso-fit-shape-to-text:t">
                        <w:txbxContent>
                          <w:p w14:paraId="71759667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DCA397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auto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bus 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nummer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0F7C9E4B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472" behindDoc="0" locked="0" layoutInCell="1" allowOverlap="1" wp14:anchorId="5CA2BC57" wp14:editId="40C50944">
                      <wp:simplePos x="0" y="0"/>
                      <wp:positionH relativeFrom="margin">
                        <wp:posOffset>7620</wp:posOffset>
                      </wp:positionH>
                      <wp:positionV relativeFrom="paragraph">
                        <wp:posOffset>36195</wp:posOffset>
                      </wp:positionV>
                      <wp:extent cx="1287780" cy="248920"/>
                      <wp:effectExtent l="0" t="0" r="0" b="0"/>
                      <wp:wrapNone/>
                      <wp:docPr id="192" name="Text Box 2" descr="P58C28T1TB28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7780" cy="2489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A1DF470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2BC57" id="_x0000_s1040" type="#_x0000_t202" alt="P58C28T1TB28bA#y1" style="position:absolute;margin-left:.6pt;margin-top:2.85pt;width:101.4pt;height:19.6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" filled="f">
                      <v:stroke opacity="0"/>
                      <v:textbox>
                        <w:txbxContent>
                          <w:p w14:paraId="7A1DF470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2304" behindDoc="0" locked="0" layoutInCell="1" allowOverlap="1" wp14:anchorId="723B9DE4" wp14:editId="5EA2D1A5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16" name="Text Box 16" descr="P58C28T1TB23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881F95E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B9DE4" id="Text Box 16" o:spid="_x0000_s1041" type="#_x0000_t202" alt="P58C28T1TB23bA#y1" style="position:absolute;margin-left:-1.7pt;margin-top:-19.65pt;width:427.2pt;height:110.6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" filled="f">
                      <v:stroke opacity="0"/>
                      <v:textbox style="mso-fit-shape-to-text:t">
                        <w:txbxContent>
                          <w:p w14:paraId="6881F95E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7B261A72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0A7D59F4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05F09F90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 wp14:anchorId="4FD1851B" wp14:editId="57340355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15875</wp:posOffset>
                      </wp:positionV>
                      <wp:extent cx="5425440" cy="1404620"/>
                      <wp:effectExtent l="0" t="0" r="0" b="0"/>
                      <wp:wrapNone/>
                      <wp:docPr id="17" name="Text Box 2" descr="P61C30T1TB14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0620C89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1851B" id="_x0000_s1042" type="#_x0000_t202" alt="P61C30T1TB14bA#y1" style="position:absolute;margin-left:-1.8pt;margin-top:1.25pt;width:427.2pt;height:110.6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" filled="f">
                      <v:stroke opacity="0"/>
                      <v:textbox style="mso-fit-shape-to-text:t">
                        <w:txbxContent>
                          <w:p w14:paraId="40620C89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2064" behindDoc="0" locked="0" layoutInCell="1" allowOverlap="1" wp14:anchorId="06D9DCEA" wp14:editId="5A991D49">
                      <wp:simplePos x="0" y="0"/>
                      <wp:positionH relativeFrom="margin">
                        <wp:posOffset>22860</wp:posOffset>
                      </wp:positionH>
                      <wp:positionV relativeFrom="paragraph">
                        <wp:posOffset>-250190</wp:posOffset>
                      </wp:positionV>
                      <wp:extent cx="1135380" cy="1404620"/>
                      <wp:effectExtent l="0" t="0" r="0" b="0"/>
                      <wp:wrapNone/>
                      <wp:docPr id="20" name="Text Box 2" descr="P61C30T1TB13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53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DCCC37E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9DCEA" id="_x0000_s1043" type="#_x0000_t202" alt="P61C30T1TB13bA#y1" style="position:absolute;margin-left:1.8pt;margin-top:-19.7pt;width:89.4pt;height:110.6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" filled="f">
                      <v:stroke opacity="0"/>
                      <v:textbox style="mso-fit-shape-to-text:t">
                        <w:txbxContent>
                          <w:p w14:paraId="4DCCC37E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04279BE0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FD17E06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22DC9AB3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352B8681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E93817D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BDBA38C" w14:textId="77777777" w:rsidR="00413E7F" w:rsidRPr="00264635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4112" behindDoc="0" locked="0" layoutInCell="1" allowOverlap="1" wp14:anchorId="6D7EA890" wp14:editId="257342E9">
                      <wp:simplePos x="0" y="0"/>
                      <wp:positionH relativeFrom="margin">
                        <wp:posOffset>-16510</wp:posOffset>
                      </wp:positionH>
                      <wp:positionV relativeFrom="paragraph">
                        <wp:posOffset>20320</wp:posOffset>
                      </wp:positionV>
                      <wp:extent cx="5425440" cy="1404620"/>
                      <wp:effectExtent l="0" t="0" r="0" b="0"/>
                      <wp:wrapNone/>
                      <wp:docPr id="21" name="Text Box 2" descr="P67C34T1TB15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8C212DF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EA890" id="_x0000_s1044" type="#_x0000_t202" alt="P67C34T1TB15bA#y1" style="position:absolute;margin-left:-1.3pt;margin-top:1.6pt;width:427.2pt;height:110.6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" filled="f">
                      <v:stroke opacity="0"/>
                      <v:textbox style="mso-fit-shape-to-text:t">
                        <w:txbxContent>
                          <w:p w14:paraId="68C212DF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5136" behindDoc="0" locked="0" layoutInCell="1" allowOverlap="1" wp14:anchorId="6A0E521D" wp14:editId="4D012F55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-249555</wp:posOffset>
                      </wp:positionV>
                      <wp:extent cx="5425440" cy="1404620"/>
                      <wp:effectExtent l="0" t="0" r="0" b="0"/>
                      <wp:wrapNone/>
                      <wp:docPr id="22" name="Text Box 2" descr="P67C34T1TB16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51229752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E521D" id="_x0000_s1045" type="#_x0000_t202" alt="P67C34T1TB16bA#y1" style="position:absolute;margin-left:-1.9pt;margin-top:-19.65pt;width:427.2pt;height:110.6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" filled="f">
                      <v:stroke opacity="0"/>
                      <v:textbox style="mso-fit-shape-to-text:t">
                        <w:txbxContent>
                          <w:p w14:paraId="51229752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341E3DE7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07398D21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5E7E608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6C709FD7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7B0DA44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6B2308E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CFD86DC" w14:textId="77777777" w:rsidR="00413E7F" w:rsidRPr="001922EE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</w:tc>
      </w:tr>
      <w:tr w:rsidR="00413E7F" w:rsidRPr="001922EE" w14:paraId="188D0E24" w14:textId="77777777" w:rsidTr="00D0396C">
        <w:trPr>
          <w:trHeight w:hRule="exact" w:val="425"/>
        </w:trPr>
        <w:tc>
          <w:tcPr>
            <w:tcW w:w="10058" w:type="dxa"/>
            <w:gridSpan w:val="4"/>
            <w:shd w:val="clear" w:color="auto" w:fill="auto"/>
            <w:vAlign w:val="center"/>
          </w:tcPr>
          <w:p w14:paraId="61D3E1DF" w14:textId="77777777" w:rsidR="00413E7F" w:rsidRPr="001922EE" w:rsidRDefault="00413E7F" w:rsidP="00AA04F8">
            <w:pPr>
              <w:spacing w:line="240" w:lineRule="auto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 w:rsidRPr="00264635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Indien verblijfsadres verschillend van officieel postadres</w:t>
            </w:r>
          </w:p>
        </w:tc>
      </w:tr>
      <w:tr w:rsidR="00413E7F" w:rsidRPr="001922EE" w14:paraId="55F1F630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66444A8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straat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FAAC91A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1C3929F6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E7E6023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113AEA3F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6160" behindDoc="0" locked="0" layoutInCell="1" allowOverlap="1" wp14:anchorId="0654C09B" wp14:editId="2ADA9CA2">
                      <wp:simplePos x="0" y="0"/>
                      <wp:positionH relativeFrom="margin">
                        <wp:posOffset>-24765</wp:posOffset>
                      </wp:positionH>
                      <wp:positionV relativeFrom="paragraph">
                        <wp:posOffset>-252730</wp:posOffset>
                      </wp:positionV>
                      <wp:extent cx="5425440" cy="1404620"/>
                      <wp:effectExtent l="0" t="0" r="0" b="0"/>
                      <wp:wrapNone/>
                      <wp:docPr id="23" name="Text Box 2" descr="P82C39T1TB17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5BD30EC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4C09B" id="_x0000_s1046" type="#_x0000_t202" alt="P82C39T1TB17bA#y1" style="position:absolute;margin-left:-1.95pt;margin-top:-19.9pt;width:427.2pt;height:110.6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" filled="f">
                      <v:stroke opacity="0"/>
                      <v:textbox style="mso-fit-shape-to-text:t">
                        <w:txbxContent>
                          <w:p w14:paraId="15BD30EC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39D3509D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80B8940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huisnummer</w:t>
            </w:r>
          </w:p>
        </w:tc>
        <w:tc>
          <w:tcPr>
            <w:tcW w:w="1856" w:type="dxa"/>
            <w:shd w:val="clear" w:color="auto" w:fill="auto"/>
            <w:vAlign w:val="center"/>
          </w:tcPr>
          <w:p w14:paraId="4D9D2FA5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8208" behindDoc="0" locked="0" layoutInCell="1" allowOverlap="1" wp14:anchorId="194E8B90" wp14:editId="5773C965">
                      <wp:simplePos x="0" y="0"/>
                      <wp:positionH relativeFrom="margin">
                        <wp:posOffset>-25400</wp:posOffset>
                      </wp:positionH>
                      <wp:positionV relativeFrom="paragraph">
                        <wp:posOffset>-251460</wp:posOffset>
                      </wp:positionV>
                      <wp:extent cx="5425440" cy="1404620"/>
                      <wp:effectExtent l="0" t="0" r="0" b="0"/>
                      <wp:wrapNone/>
                      <wp:docPr id="27" name="Text Box 2" descr="P85C41T1TB19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2BE3881A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E8B90" id="_x0000_s1047" type="#_x0000_t202" alt="P85C41T1TB19bA#y1" style="position:absolute;margin-left:-2pt;margin-top:-19.8pt;width:427.2pt;height:110.6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" filled="f">
                      <v:stroke opacity="0"/>
                      <v:textbox style="mso-fit-shape-to-text:t">
                        <w:txbxContent>
                          <w:p w14:paraId="2BE3881A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39AD27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bus </w:t>
            </w: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nummer</w:t>
            </w:r>
          </w:p>
        </w:tc>
        <w:tc>
          <w:tcPr>
            <w:tcW w:w="5410" w:type="dxa"/>
            <w:shd w:val="clear" w:color="auto" w:fill="auto"/>
            <w:vAlign w:val="center"/>
          </w:tcPr>
          <w:p w14:paraId="19B46D57" w14:textId="256C1F7D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111A7336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7AC85EBD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postcode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73E77257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7184" behindDoc="0" locked="0" layoutInCell="1" allowOverlap="1" wp14:anchorId="2A88693C" wp14:editId="2FD389C6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-243840</wp:posOffset>
                      </wp:positionV>
                      <wp:extent cx="1295400" cy="1404620"/>
                      <wp:effectExtent l="0" t="0" r="0" b="0"/>
                      <wp:wrapNone/>
                      <wp:docPr id="25" name="Text Box 2" descr="P90C45T1TB18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0F15934F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8693C" id="_x0000_s1048" type="#_x0000_t202" alt="P90C45T1TB18bA#y1" style="position:absolute;margin-left:-1.65pt;margin-top:-19.2pt;width:102pt;height:110.6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" filled="f">
                      <v:stroke opacity="0"/>
                      <v:textbox style="mso-fit-shape-to-text:t">
                        <w:txbxContent>
                          <w:p w14:paraId="0F15934F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328" behindDoc="0" locked="0" layoutInCell="1" allowOverlap="1" wp14:anchorId="1D53BC4B" wp14:editId="40F707F0">
                      <wp:simplePos x="0" y="0"/>
                      <wp:positionH relativeFrom="margin">
                        <wp:posOffset>2193290</wp:posOffset>
                      </wp:positionH>
                      <wp:positionV relativeFrom="paragraph">
                        <wp:posOffset>-259080</wp:posOffset>
                      </wp:positionV>
                      <wp:extent cx="1173480" cy="1404620"/>
                      <wp:effectExtent l="0" t="0" r="0" b="0"/>
                      <wp:wrapNone/>
                      <wp:docPr id="19" name="Text Box 2" descr="P90C45T1TB24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34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0CD0FBEA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3BC4B" id="_x0000_s1049" type="#_x0000_t202" alt="P90C45T1TB24bA#y1" style="position:absolute;margin-left:172.7pt;margin-top:-20.4pt;width:92.4pt;height:110.6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" filled="f">
                      <v:stroke opacity="0"/>
                      <v:textbox style="mso-fit-shape-to-text:t">
                        <w:txbxContent>
                          <w:p w14:paraId="0CD0FBEA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0256" behindDoc="0" locked="0" layoutInCell="1" allowOverlap="1" wp14:anchorId="1D27D554" wp14:editId="36F73D6E">
                      <wp:simplePos x="0" y="0"/>
                      <wp:positionH relativeFrom="margin">
                        <wp:posOffset>-20955</wp:posOffset>
                      </wp:positionH>
                      <wp:positionV relativeFrom="paragraph">
                        <wp:posOffset>17780</wp:posOffset>
                      </wp:positionV>
                      <wp:extent cx="5425440" cy="1404620"/>
                      <wp:effectExtent l="0" t="0" r="0" b="0"/>
                      <wp:wrapNone/>
                      <wp:docPr id="28" name="Text Box 2" descr="P90C45T1TB21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3C44D63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7D554" id="_x0000_s1050" type="#_x0000_t202" alt="P90C45T1TB21bA#y1" style="position:absolute;margin-left:-1.65pt;margin-top:1.4pt;width:427.2pt;height:110.6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" filled="f">
                      <v:stroke opacity="0"/>
                      <v:textbox style="mso-fit-shape-to-text:t">
                        <w:txbxContent>
                          <w:p w14:paraId="33C44D63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9232" behindDoc="0" locked="0" layoutInCell="1" allowOverlap="1" wp14:anchorId="6FC4B5A5" wp14:editId="683F2775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48260</wp:posOffset>
                      </wp:positionV>
                      <wp:extent cx="1059180" cy="1404620"/>
                      <wp:effectExtent l="0" t="0" r="0" b="0"/>
                      <wp:wrapNone/>
                      <wp:docPr id="24" name="Text Box 2" descr="P90C45T1TB20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5F12FB7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4B5A5" id="_x0000_s1051" type="#_x0000_t202" alt="P90C45T1TB20bA#y1" style="position:absolute;margin-left:-.25pt;margin-top:3.8pt;width:83.4pt;height:110.6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" filled="f">
                      <v:stroke opacity="0"/>
                      <v:textbox style="mso-fit-shape-to-text:t">
                        <w:txbxContent>
                          <w:p w14:paraId="15F12FB7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51AC1EE9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3EC29EFB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gemeente</w:t>
            </w: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4B59DE25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280" behindDoc="0" locked="0" layoutInCell="1" allowOverlap="1" wp14:anchorId="14C42B3B" wp14:editId="3445CE60">
                      <wp:simplePos x="0" y="0"/>
                      <wp:positionH relativeFrom="margin">
                        <wp:posOffset>-22860</wp:posOffset>
                      </wp:positionH>
                      <wp:positionV relativeFrom="paragraph">
                        <wp:posOffset>19685</wp:posOffset>
                      </wp:positionV>
                      <wp:extent cx="5425440" cy="1404620"/>
                      <wp:effectExtent l="0" t="0" r="0" b="0"/>
                      <wp:wrapNone/>
                      <wp:docPr id="29" name="Text Box 2" descr="P93C47T1TB22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C5DC569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42B3B" id="_x0000_s1052" type="#_x0000_t202" alt="P93C47T1TB22bA#y1" style="position:absolute;margin-left:-1.8pt;margin-top:1.55pt;width:427.2pt;height:110.6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" filled="f">
                      <v:stroke opacity="0"/>
                      <v:textbox style="mso-fit-shape-to-text:t">
                        <w:txbxContent>
                          <w:p w14:paraId="4C5DC569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</w:tc>
      </w:tr>
      <w:tr w:rsidR="00413E7F" w:rsidRPr="001922EE" w14:paraId="015B3908" w14:textId="77777777" w:rsidTr="00D0396C">
        <w:trPr>
          <w:trHeight w:hRule="exact" w:val="425"/>
        </w:trPr>
        <w:tc>
          <w:tcPr>
            <w:tcW w:w="1233" w:type="dxa"/>
            <w:shd w:val="clear" w:color="auto" w:fill="auto"/>
            <w:vAlign w:val="center"/>
          </w:tcPr>
          <w:p w14:paraId="532AB8F2" w14:textId="77777777" w:rsidR="00413E7F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264635">
              <w:rPr>
                <w:rFonts w:asciiTheme="minorHAnsi" w:hAnsiTheme="minorHAnsi" w:cstheme="minorHAnsi"/>
                <w:i/>
                <w:sz w:val="16"/>
                <w:szCs w:val="16"/>
              </w:rPr>
              <w:t>land</w:t>
            </w:r>
          </w:p>
          <w:p w14:paraId="2905EFC3" w14:textId="77777777" w:rsidR="00413E7F" w:rsidRPr="002E7A1A" w:rsidRDefault="00413E7F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3CBC921" w14:textId="77777777" w:rsidR="00413E7F" w:rsidRPr="002E7A1A" w:rsidRDefault="00413E7F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BEFE729" w14:textId="77777777" w:rsidR="00413E7F" w:rsidRPr="002E7A1A" w:rsidRDefault="00413E7F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D83C026" w14:textId="77777777" w:rsidR="00413E7F" w:rsidRPr="002E7A1A" w:rsidRDefault="00413E7F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26F4ABF" w14:textId="77777777" w:rsidR="00413E7F" w:rsidRPr="002E7A1A" w:rsidRDefault="00413E7F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2934C2B" w14:textId="77777777" w:rsidR="00413E7F" w:rsidRPr="002E7A1A" w:rsidRDefault="00413E7F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7DDCBBE" w14:textId="77777777" w:rsidR="00413E7F" w:rsidRPr="002E7A1A" w:rsidRDefault="00413E7F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2DDDB63" w14:textId="77777777" w:rsidR="00413E7F" w:rsidRDefault="00413E7F" w:rsidP="00AA04F8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4365AF9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8825" w:type="dxa"/>
            <w:gridSpan w:val="3"/>
            <w:shd w:val="clear" w:color="auto" w:fill="auto"/>
            <w:vAlign w:val="center"/>
          </w:tcPr>
          <w:p w14:paraId="644D05E1" w14:textId="77777777" w:rsidR="00413E7F" w:rsidRPr="00264635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124A5C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0496" behindDoc="0" locked="0" layoutInCell="1" allowOverlap="1" wp14:anchorId="5AFBC48C" wp14:editId="6701FCEB">
                      <wp:simplePos x="0" y="0"/>
                      <wp:positionH relativeFrom="margin">
                        <wp:posOffset>1905</wp:posOffset>
                      </wp:positionH>
                      <wp:positionV relativeFrom="paragraph">
                        <wp:posOffset>49530</wp:posOffset>
                      </wp:positionV>
                      <wp:extent cx="5425440" cy="1404620"/>
                      <wp:effectExtent l="0" t="0" r="0" b="0"/>
                      <wp:wrapNone/>
                      <wp:docPr id="193" name="Text Box 2" descr="P105C49T1TB29bA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54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002495A" w14:textId="77777777" w:rsidR="00413E7F" w:rsidRPr="00124A5C" w:rsidRDefault="00413E7F" w:rsidP="00413E7F">
                                  <w:pPr>
                                    <w:rPr>
                                      <w:spacing w:val="3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BC48C" id="_x0000_s1053" type="#_x0000_t202" alt="P105C49T1TB29bA#y1" style="position:absolute;margin-left:.15pt;margin-top:3.9pt;width:427.2pt;height:110.6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" filled="f">
                      <v:stroke opacity="0"/>
                      <v:textbox style="mso-fit-shape-to-text:t">
                        <w:txbxContent>
                          <w:p w14:paraId="6002495A" w14:textId="77777777" w:rsidR="00413E7F" w:rsidRPr="00124A5C" w:rsidRDefault="00413E7F" w:rsidP="00413E7F">
                            <w:pPr>
                              <w:rPr>
                                <w:spacing w:val="3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  <w:r w:rsidRPr="00264635">
              <w:rPr>
                <w:rFonts w:asciiTheme="minorHAnsi" w:hAnsiTheme="minorHAnsi" w:cstheme="minorHAnsi"/>
                <w:color w:val="BFBFBF"/>
                <w:sz w:val="46"/>
                <w:szCs w:val="46"/>
              </w:rPr>
              <w:sym w:font="Wingdings" w:char="F06F"/>
            </w:r>
          </w:p>
          <w:p w14:paraId="79E779A7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4032F19B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7D6B9D8C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48806B0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1175471C" w14:textId="77777777" w:rsidR="00413E7F" w:rsidRPr="00264635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B35C759" w14:textId="77777777" w:rsidR="00413E7F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392D9ACB" w14:textId="77777777" w:rsidR="00413E7F" w:rsidRPr="00FB1166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25982215" w14:textId="77777777" w:rsidR="00413E7F" w:rsidRPr="00FB1166" w:rsidRDefault="00413E7F" w:rsidP="00AA04F8">
            <w:pPr>
              <w:rPr>
                <w:rFonts w:asciiTheme="minorHAnsi" w:hAnsiTheme="minorHAnsi" w:cstheme="minorHAnsi"/>
                <w:sz w:val="46"/>
                <w:szCs w:val="46"/>
              </w:rPr>
            </w:pPr>
          </w:p>
          <w:p w14:paraId="58604C48" w14:textId="77777777" w:rsidR="00413E7F" w:rsidRPr="001922EE" w:rsidRDefault="00413E7F" w:rsidP="00AA04F8">
            <w:pPr>
              <w:spacing w:line="276" w:lineRule="auto"/>
              <w:rPr>
                <w:rFonts w:asciiTheme="minorHAnsi" w:hAnsiTheme="minorHAnsi" w:cstheme="minorHAnsi"/>
                <w:color w:val="BFBFBF"/>
                <w:sz w:val="46"/>
                <w:szCs w:val="46"/>
              </w:rPr>
            </w:pPr>
          </w:p>
        </w:tc>
      </w:tr>
      <w:bookmarkEnd w:id="4"/>
      <w:bookmarkEnd w:id="5"/>
      <w:bookmarkEnd w:id="6"/>
      <w:bookmarkEnd w:id="7"/>
    </w:tbl>
    <w:p w14:paraId="19573A58" w14:textId="0A535BFC" w:rsidR="00413E7F" w:rsidRDefault="00413E7F"/>
    <w:p w14:paraId="3AFC9502" w14:textId="06ED4BFD" w:rsidR="00D0396C" w:rsidRDefault="00D0396C"/>
    <w:p w14:paraId="5888EFB7" w14:textId="18613246" w:rsidR="00D0396C" w:rsidRDefault="00D0396C"/>
    <w:p w14:paraId="1D3D17EB" w14:textId="77777777" w:rsidR="00D812B5" w:rsidRDefault="00D812B5">
      <w:pPr>
        <w:tabs>
          <w:tab w:val="clear" w:pos="3686"/>
        </w:tabs>
        <w:spacing w:line="240" w:lineRule="auto"/>
        <w:contextualSpacing w:val="0"/>
        <w:rPr>
          <w:rFonts w:asciiTheme="minorHAnsi" w:hAnsiTheme="minorHAnsi" w:cstheme="minorHAnsi"/>
          <w:b/>
          <w:sz w:val="20"/>
          <w:u w:val="single"/>
        </w:rPr>
      </w:pPr>
      <w:r>
        <w:rPr>
          <w:rFonts w:asciiTheme="minorHAnsi" w:hAnsiTheme="minorHAnsi" w:cstheme="minorHAnsi"/>
          <w:b/>
          <w:sz w:val="20"/>
          <w:u w:val="single"/>
        </w:rPr>
        <w:br w:type="page"/>
      </w:r>
    </w:p>
    <w:p w14:paraId="63D26565" w14:textId="2BC770BF" w:rsidR="00D0396C" w:rsidRDefault="00D0396C" w:rsidP="00D812B5">
      <w:pPr>
        <w:tabs>
          <w:tab w:val="clear" w:pos="3686"/>
        </w:tabs>
        <w:spacing w:line="240" w:lineRule="auto"/>
        <w:contextualSpacing w:val="0"/>
        <w:rPr>
          <w:rFonts w:asciiTheme="minorHAnsi" w:hAnsiTheme="minorHAnsi" w:cstheme="minorHAnsi"/>
          <w:b/>
          <w:sz w:val="20"/>
          <w:u w:val="single"/>
        </w:rPr>
      </w:pPr>
      <w:r w:rsidRPr="00D0396C">
        <w:rPr>
          <w:rFonts w:asciiTheme="minorHAnsi" w:hAnsiTheme="minorHAnsi" w:cstheme="minorHAnsi"/>
          <w:b/>
          <w:sz w:val="20"/>
          <w:u w:val="single"/>
        </w:rPr>
        <w:lastRenderedPageBreak/>
        <w:t>Voorwaarden</w:t>
      </w:r>
    </w:p>
    <w:p w14:paraId="5EBFAEA0" w14:textId="7A9B22D6" w:rsidR="00D0396C" w:rsidRDefault="00D0396C">
      <w:pPr>
        <w:rPr>
          <w:rFonts w:asciiTheme="minorHAnsi" w:hAnsiTheme="minorHAnsi" w:cstheme="minorHAnsi"/>
          <w:b/>
          <w:sz w:val="20"/>
          <w:u w:val="single"/>
        </w:rPr>
      </w:pPr>
    </w:p>
    <w:p w14:paraId="716DF4A3" w14:textId="77777777" w:rsidR="00D0396C" w:rsidRPr="00736F87" w:rsidRDefault="00D0396C" w:rsidP="00D0396C">
      <w:pPr>
        <w:pStyle w:val="Lijstalinea"/>
        <w:numPr>
          <w:ilvl w:val="0"/>
          <w:numId w:val="18"/>
        </w:numPr>
        <w:spacing w:line="240" w:lineRule="auto"/>
        <w:ind w:left="714" w:hanging="357"/>
        <w:rPr>
          <w:rFonts w:asciiTheme="minorHAnsi" w:hAnsiTheme="minorHAnsi" w:cstheme="minorHAnsi"/>
          <w:b/>
          <w:sz w:val="20"/>
          <w:szCs w:val="20"/>
        </w:rPr>
      </w:pPr>
      <w:r w:rsidRPr="00736F87">
        <w:rPr>
          <w:rFonts w:asciiTheme="minorHAnsi" w:hAnsiTheme="minorHAnsi" w:cstheme="minorHAnsi"/>
          <w:sz w:val="20"/>
          <w:szCs w:val="20"/>
        </w:rPr>
        <w:t>de Belgische nationaliteit hebben of zijn woonplaats in België hebben</w:t>
      </w:r>
    </w:p>
    <w:p w14:paraId="224EF818" w14:textId="77777777" w:rsidR="00D0396C" w:rsidRPr="00736F87" w:rsidRDefault="00D0396C" w:rsidP="00D0396C">
      <w:pPr>
        <w:pStyle w:val="Lijstalinea"/>
        <w:numPr>
          <w:ilvl w:val="0"/>
          <w:numId w:val="18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736F87">
        <w:rPr>
          <w:rFonts w:asciiTheme="minorHAnsi" w:hAnsiTheme="minorHAnsi" w:cstheme="minorHAnsi"/>
          <w:sz w:val="20"/>
          <w:szCs w:val="20"/>
        </w:rPr>
        <w:t>vakbekwaam zijn</w:t>
      </w:r>
    </w:p>
    <w:p w14:paraId="2C946F78" w14:textId="5C6C1DC4" w:rsidR="00D0396C" w:rsidRDefault="00D0396C">
      <w:pPr>
        <w:rPr>
          <w:rFonts w:asciiTheme="minorHAnsi" w:hAnsiTheme="minorHAnsi" w:cstheme="minorHAnsi"/>
          <w:b/>
          <w:sz w:val="20"/>
          <w:u w:val="single"/>
        </w:rPr>
      </w:pPr>
      <w:r>
        <w:rPr>
          <w:rFonts w:asciiTheme="minorHAnsi" w:hAnsiTheme="minorHAnsi" w:cstheme="minorHAnsi"/>
          <w:b/>
          <w:sz w:val="20"/>
          <w:u w:val="single"/>
        </w:rPr>
        <w:t>Bij te voegen documenten</w:t>
      </w:r>
    </w:p>
    <w:p w14:paraId="3ABEC75D" w14:textId="43F3087C" w:rsidR="00D0396C" w:rsidRDefault="00D0396C">
      <w:pPr>
        <w:rPr>
          <w:rFonts w:asciiTheme="minorHAnsi" w:hAnsiTheme="minorHAnsi" w:cstheme="minorHAnsi"/>
          <w:b/>
          <w:sz w:val="20"/>
          <w:u w:val="single"/>
        </w:rPr>
      </w:pPr>
    </w:p>
    <w:p w14:paraId="235352B9" w14:textId="341739D2" w:rsidR="00D0396C" w:rsidRDefault="00D0396C" w:rsidP="00D0396C">
      <w:pPr>
        <w:numPr>
          <w:ilvl w:val="0"/>
          <w:numId w:val="15"/>
        </w:numPr>
        <w:tabs>
          <w:tab w:val="clear" w:pos="3686"/>
        </w:tabs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736F87">
        <w:rPr>
          <w:rFonts w:asciiTheme="minorHAnsi" w:hAnsiTheme="minorHAnsi" w:cstheme="minorHAnsi"/>
          <w:sz w:val="20"/>
          <w:szCs w:val="20"/>
        </w:rPr>
        <w:t>kopie geldig identiteitsbewijs (beide zijden)</w:t>
      </w:r>
    </w:p>
    <w:p w14:paraId="7A12015B" w14:textId="722E590C" w:rsidR="00925FD2" w:rsidRPr="00925FD2" w:rsidRDefault="00925FD2" w:rsidP="00925FD2">
      <w:pPr>
        <w:numPr>
          <w:ilvl w:val="0"/>
          <w:numId w:val="15"/>
        </w:numPr>
        <w:tabs>
          <w:tab w:val="clear" w:pos="3686"/>
        </w:tabs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kopie van het eigendomsbewijs of een exploitatiecontract van een binnenschip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4E993AE1" w14:textId="77777777" w:rsidR="00D0396C" w:rsidRPr="00736F87" w:rsidRDefault="00D0396C" w:rsidP="00D0396C">
      <w:pPr>
        <w:numPr>
          <w:ilvl w:val="0"/>
          <w:numId w:val="15"/>
        </w:numPr>
        <w:tabs>
          <w:tab w:val="clear" w:pos="3686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36F87">
        <w:rPr>
          <w:rFonts w:asciiTheme="minorHAnsi" w:hAnsiTheme="minorHAnsi" w:cstheme="minorHAnsi"/>
          <w:sz w:val="20"/>
          <w:szCs w:val="20"/>
        </w:rPr>
        <w:t>documenten die de vakbekwaamheid aantonen</w:t>
      </w:r>
    </w:p>
    <w:p w14:paraId="6774A200" w14:textId="7D86C18E" w:rsidR="00D0396C" w:rsidRPr="00736F87" w:rsidRDefault="00AB4860" w:rsidP="00D0396C">
      <w:pPr>
        <w:tabs>
          <w:tab w:val="clear" w:pos="3686"/>
        </w:tabs>
        <w:spacing w:line="276" w:lineRule="auto"/>
        <w:ind w:left="1080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  <w:sz w:val="20"/>
            <w:szCs w:val="20"/>
          </w:rPr>
          <w:id w:val="32467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396C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D0396C">
        <w:rPr>
          <w:rFonts w:asciiTheme="minorHAnsi" w:hAnsiTheme="minorHAnsi" w:cstheme="minorHAnsi"/>
          <w:sz w:val="20"/>
          <w:szCs w:val="20"/>
        </w:rPr>
        <w:t xml:space="preserve"> </w:t>
      </w:r>
      <w:r w:rsidR="00D0396C" w:rsidRPr="00736F87">
        <w:rPr>
          <w:rFonts w:asciiTheme="minorHAnsi" w:hAnsiTheme="minorHAnsi" w:cstheme="minorHAnsi"/>
          <w:sz w:val="20"/>
          <w:szCs w:val="20"/>
        </w:rPr>
        <w:t>OF een getuigschrift van vakbekwaamheid</w:t>
      </w:r>
      <w:r w:rsidR="00147721">
        <w:rPr>
          <w:rFonts w:asciiTheme="minorHAnsi" w:hAnsiTheme="minorHAnsi" w:cstheme="minorHAnsi"/>
          <w:sz w:val="20"/>
          <w:szCs w:val="20"/>
        </w:rPr>
        <w:t>.</w:t>
      </w:r>
    </w:p>
    <w:p w14:paraId="0077D928" w14:textId="664CD33B" w:rsidR="00D0396C" w:rsidRPr="00736F87" w:rsidRDefault="00AB4860" w:rsidP="00D0396C">
      <w:pPr>
        <w:tabs>
          <w:tab w:val="clear" w:pos="3686"/>
        </w:tabs>
        <w:spacing w:line="276" w:lineRule="auto"/>
        <w:ind w:left="1418" w:hanging="338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  <w:sz w:val="20"/>
            <w:szCs w:val="20"/>
          </w:rPr>
          <w:id w:val="-124857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396C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="00D0396C">
        <w:rPr>
          <w:rFonts w:asciiTheme="minorHAnsi" w:hAnsiTheme="minorHAnsi" w:cstheme="minorHAnsi"/>
          <w:sz w:val="20"/>
          <w:szCs w:val="20"/>
        </w:rPr>
        <w:t xml:space="preserve"> </w:t>
      </w:r>
      <w:r w:rsidR="00D0396C" w:rsidRPr="00736F87">
        <w:rPr>
          <w:rFonts w:asciiTheme="minorHAnsi" w:hAnsiTheme="minorHAnsi" w:cstheme="minorHAnsi"/>
          <w:sz w:val="20"/>
          <w:szCs w:val="20"/>
        </w:rPr>
        <w:t>OF een attest uitgereikt door een andere lidstaat van de Europese Unie dat aantoont dat de voorwaarde van vakbekwaamheid is vervuld</w:t>
      </w:r>
    </w:p>
    <w:p w14:paraId="5D9964BF" w14:textId="10D29060" w:rsidR="00D0396C" w:rsidRDefault="00D0396C">
      <w:pPr>
        <w:rPr>
          <w:rFonts w:asciiTheme="minorHAnsi" w:hAnsiTheme="minorHAnsi" w:cstheme="minorHAnsi"/>
          <w:sz w:val="20"/>
        </w:rPr>
      </w:pPr>
    </w:p>
    <w:p w14:paraId="2065D42C" w14:textId="77777777" w:rsidR="00D0396C" w:rsidRPr="00D0396C" w:rsidRDefault="00D0396C" w:rsidP="00D0396C">
      <w:pPr>
        <w:tabs>
          <w:tab w:val="clear" w:pos="3686"/>
        </w:tabs>
        <w:spacing w:line="276" w:lineRule="auto"/>
        <w:rPr>
          <w:rFonts w:asciiTheme="minorHAnsi" w:hAnsiTheme="minorHAnsi" w:cstheme="minorHAnsi"/>
          <w:sz w:val="18"/>
          <w:szCs w:val="20"/>
        </w:rPr>
      </w:pPr>
      <w:r w:rsidRPr="00D0396C">
        <w:rPr>
          <w:rFonts w:asciiTheme="minorHAnsi" w:hAnsiTheme="minorHAnsi" w:cstheme="minorHAnsi"/>
          <w:sz w:val="18"/>
          <w:szCs w:val="20"/>
        </w:rPr>
        <w:t xml:space="preserve">Voor vragen of onduidelijkheden kan u terecht op de website </w:t>
      </w:r>
      <w:hyperlink r:id="rId14" w:history="1">
        <w:r w:rsidRPr="00D0396C">
          <w:rPr>
            <w:rStyle w:val="Hyperlink"/>
            <w:rFonts w:asciiTheme="minorHAnsi" w:hAnsiTheme="minorHAnsi" w:cstheme="minorHAnsi"/>
            <w:sz w:val="18"/>
            <w:szCs w:val="20"/>
          </w:rPr>
          <w:t>www.VisuRIS.be</w:t>
        </w:r>
      </w:hyperlink>
      <w:r w:rsidRPr="00D0396C">
        <w:rPr>
          <w:rFonts w:asciiTheme="minorHAnsi" w:hAnsiTheme="minorHAnsi" w:cstheme="minorHAnsi"/>
          <w:sz w:val="18"/>
          <w:szCs w:val="20"/>
        </w:rPr>
        <w:t xml:space="preserve"> of bij </w:t>
      </w:r>
      <w:hyperlink r:id="rId15" w:history="1">
        <w:r w:rsidRPr="00D0396C">
          <w:rPr>
            <w:rStyle w:val="Hyperlink"/>
            <w:rFonts w:asciiTheme="minorHAnsi" w:hAnsiTheme="minorHAnsi" w:cstheme="minorHAnsi"/>
            <w:sz w:val="18"/>
            <w:szCs w:val="20"/>
          </w:rPr>
          <w:t>binnenvaartcommissie@vlaamsewaterweg.be</w:t>
        </w:r>
      </w:hyperlink>
      <w:r w:rsidRPr="00D0396C">
        <w:rPr>
          <w:rFonts w:asciiTheme="minorHAnsi" w:hAnsiTheme="minorHAnsi" w:cstheme="minorHAnsi"/>
          <w:b/>
          <w:sz w:val="18"/>
          <w:szCs w:val="20"/>
        </w:rPr>
        <w:t xml:space="preserve">  </w:t>
      </w:r>
    </w:p>
    <w:p w14:paraId="78F9793B" w14:textId="77777777" w:rsidR="00D0396C" w:rsidRPr="00D0396C" w:rsidRDefault="00D0396C">
      <w:pPr>
        <w:rPr>
          <w:rFonts w:asciiTheme="minorHAnsi" w:hAnsiTheme="minorHAnsi" w:cstheme="minorHAnsi"/>
          <w:sz w:val="20"/>
        </w:rPr>
      </w:pPr>
    </w:p>
    <w:p w14:paraId="2CB51DB9" w14:textId="407FDC27" w:rsidR="00D0396C" w:rsidRDefault="00D812B5">
      <w:r w:rsidRPr="00B12FE4">
        <w:rPr>
          <w:rFonts w:asciiTheme="minorHAnsi" w:hAnsiTheme="minorHAnsi" w:cstheme="minorHAnsi"/>
          <w:b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041831" wp14:editId="20337AA8">
                <wp:simplePos x="0" y="0"/>
                <wp:positionH relativeFrom="column">
                  <wp:posOffset>-55245</wp:posOffset>
                </wp:positionH>
                <wp:positionV relativeFrom="paragraph">
                  <wp:posOffset>187960</wp:posOffset>
                </wp:positionV>
                <wp:extent cx="6305550" cy="1483995"/>
                <wp:effectExtent l="0" t="0" r="19050" b="20955"/>
                <wp:wrapNone/>
                <wp:docPr id="3" name="Rectangle 2" descr="P13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0" cy="148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84847" id="Rectangle 2" o:spid="_x0000_s1026" alt="P134#y1" style="position:absolute;margin-left:-4.35pt;margin-top:14.8pt;width:496.5pt;height:116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"/>
            </w:pict>
          </mc:Fallback>
        </mc:AlternateContent>
      </w:r>
    </w:p>
    <w:p w14:paraId="7EF5C09E" w14:textId="4564A0F6" w:rsidR="00E47DB9" w:rsidRPr="00B12FE4" w:rsidRDefault="00E47DB9" w:rsidP="00E47DB9">
      <w:pPr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34EB704D" w14:textId="77777777" w:rsidR="004846C7" w:rsidRPr="00B12FE4" w:rsidRDefault="004846C7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473FFA09" w14:textId="77777777" w:rsidR="0078712B" w:rsidRPr="00B12FE4" w:rsidRDefault="0078712B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7C6810B8" w14:textId="77777777" w:rsidR="0078712B" w:rsidRPr="00B12FE4" w:rsidRDefault="0078712B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3F5660CC" w14:textId="77777777" w:rsidR="00DD2058" w:rsidRPr="00B12FE4" w:rsidRDefault="00DD2058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p w14:paraId="6FCC58FC" w14:textId="77777777" w:rsidR="0078712B" w:rsidRPr="00B12FE4" w:rsidRDefault="0078712B" w:rsidP="004846C7">
      <w:pPr>
        <w:spacing w:line="276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tblBorders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5005"/>
        <w:gridCol w:w="4916"/>
      </w:tblGrid>
      <w:tr w:rsidR="0033183D" w:rsidRPr="00B12FE4" w14:paraId="5BA812A0" w14:textId="77777777" w:rsidTr="000A3DA0">
        <w:trPr>
          <w:trHeight w:val="507"/>
        </w:trPr>
        <w:tc>
          <w:tcPr>
            <w:tcW w:w="5005" w:type="dxa"/>
            <w:tcBorders>
              <w:bottom w:val="nil"/>
            </w:tcBorders>
            <w:shd w:val="clear" w:color="auto" w:fill="auto"/>
          </w:tcPr>
          <w:p w14:paraId="0D7EA473" w14:textId="77777777" w:rsidR="0033183D" w:rsidRPr="00B12FE4" w:rsidRDefault="0033183D" w:rsidP="009D6B2F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916" w:type="dxa"/>
            <w:tcBorders>
              <w:bottom w:val="nil"/>
            </w:tcBorders>
            <w:shd w:val="clear" w:color="auto" w:fill="auto"/>
            <w:vAlign w:val="bottom"/>
          </w:tcPr>
          <w:p w14:paraId="4E778EA4" w14:textId="77777777" w:rsidR="0033183D" w:rsidRPr="00B12FE4" w:rsidRDefault="0033183D" w:rsidP="009D6B2F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33183D" w:rsidRPr="00B12FE4" w14:paraId="55D57DDA" w14:textId="77777777" w:rsidTr="000A3DA0">
        <w:tc>
          <w:tcPr>
            <w:tcW w:w="5005" w:type="dxa"/>
            <w:tcBorders>
              <w:top w:val="nil"/>
            </w:tcBorders>
            <w:shd w:val="clear" w:color="auto" w:fill="auto"/>
            <w:vAlign w:val="center"/>
          </w:tcPr>
          <w:p w14:paraId="59DF774A" w14:textId="66EC844B" w:rsidR="0033183D" w:rsidRPr="00925FD2" w:rsidRDefault="0033183D" w:rsidP="009D6B2F">
            <w:pPr>
              <w:spacing w:line="276" w:lineRule="auto"/>
              <w:rPr>
                <w:rFonts w:asciiTheme="minorHAnsi" w:hAnsiTheme="minorHAnsi" w:cstheme="minorHAnsi"/>
                <w:b/>
                <w:bCs/>
                <w:i/>
                <w:sz w:val="16"/>
                <w:szCs w:val="16"/>
              </w:rPr>
            </w:pPr>
            <w:r w:rsidRPr="00925FD2">
              <w:rPr>
                <w:rFonts w:asciiTheme="minorHAnsi" w:hAnsiTheme="minorHAnsi" w:cstheme="minorHAnsi"/>
                <w:b/>
                <w:bCs/>
                <w:i/>
                <w:sz w:val="16"/>
                <w:szCs w:val="16"/>
              </w:rPr>
              <w:t>handtekening aanvrager</w:t>
            </w:r>
            <w:r w:rsidR="00D23098" w:rsidRPr="00925FD2">
              <w:rPr>
                <w:rFonts w:asciiTheme="minorHAnsi" w:hAnsiTheme="minorHAnsi" w:cstheme="minorHAnsi"/>
                <w:b/>
                <w:bCs/>
                <w:i/>
                <w:sz w:val="16"/>
                <w:szCs w:val="16"/>
              </w:rPr>
              <w:t xml:space="preserve"> binnen het kader in zwarte</w:t>
            </w:r>
            <w:r w:rsidR="00925FD2">
              <w:rPr>
                <w:rFonts w:asciiTheme="minorHAnsi" w:hAnsiTheme="minorHAnsi" w:cstheme="minorHAnsi"/>
                <w:b/>
                <w:bCs/>
                <w:i/>
                <w:sz w:val="16"/>
                <w:szCs w:val="16"/>
              </w:rPr>
              <w:t xml:space="preserve"> of blauwe</w:t>
            </w:r>
            <w:r w:rsidR="00D23098" w:rsidRPr="00925FD2">
              <w:rPr>
                <w:rFonts w:asciiTheme="minorHAnsi" w:hAnsiTheme="minorHAnsi" w:cstheme="minorHAnsi"/>
                <w:b/>
                <w:bCs/>
                <w:i/>
                <w:sz w:val="16"/>
                <w:szCs w:val="16"/>
              </w:rPr>
              <w:t xml:space="preserve"> inkt</w:t>
            </w:r>
          </w:p>
        </w:tc>
        <w:tc>
          <w:tcPr>
            <w:tcW w:w="4916" w:type="dxa"/>
            <w:tcBorders>
              <w:top w:val="nil"/>
            </w:tcBorders>
            <w:shd w:val="clear" w:color="auto" w:fill="auto"/>
          </w:tcPr>
          <w:p w14:paraId="6CF032B0" w14:textId="77777777" w:rsidR="0033183D" w:rsidRPr="00B12FE4" w:rsidRDefault="0033183D" w:rsidP="009D6B2F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3183D" w:rsidRPr="00B12FE4" w14:paraId="34541717" w14:textId="77777777" w:rsidTr="00413E7F">
        <w:tc>
          <w:tcPr>
            <w:tcW w:w="5005" w:type="dxa"/>
            <w:tcBorders>
              <w:bottom w:val="nil"/>
            </w:tcBorders>
            <w:shd w:val="clear" w:color="auto" w:fill="auto"/>
            <w:vAlign w:val="center"/>
          </w:tcPr>
          <w:p w14:paraId="7A49EE08" w14:textId="77777777" w:rsidR="0033183D" w:rsidRPr="00B12FE4" w:rsidRDefault="00B403F9" w:rsidP="009D6B2F">
            <w:pPr>
              <w:spacing w:line="276" w:lineRule="auto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B12FE4">
              <w:rPr>
                <w:rFonts w:asciiTheme="minorHAnsi" w:hAnsiTheme="minorHAnsi" w:cstheme="minorHAnsi"/>
                <w:i/>
                <w:sz w:val="16"/>
                <w:szCs w:val="16"/>
              </w:rPr>
              <w:t>D</w:t>
            </w:r>
            <w:r w:rsidR="0033183D" w:rsidRPr="00B12FE4">
              <w:rPr>
                <w:rFonts w:asciiTheme="minorHAnsi" w:hAnsiTheme="minorHAnsi" w:cstheme="minorHAnsi"/>
                <w:i/>
                <w:sz w:val="16"/>
                <w:szCs w:val="16"/>
              </w:rPr>
              <w:t>atum</w:t>
            </w:r>
            <w:r w:rsidRPr="00B12FE4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(dd/mm/jjjj)</w:t>
            </w:r>
          </w:p>
        </w:tc>
        <w:tc>
          <w:tcPr>
            <w:tcW w:w="4916" w:type="dxa"/>
            <w:tcBorders>
              <w:bottom w:val="nil"/>
            </w:tcBorders>
            <w:shd w:val="clear" w:color="auto" w:fill="auto"/>
          </w:tcPr>
          <w:p w14:paraId="013DA0F2" w14:textId="77777777" w:rsidR="0033183D" w:rsidRPr="00B12FE4" w:rsidRDefault="0033183D" w:rsidP="009D6B2F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413E7F" w:rsidRPr="00B12FE4" w14:paraId="7A0BCBE3" w14:textId="77777777" w:rsidTr="00413E7F">
        <w:trPr>
          <w:gridAfter w:val="1"/>
          <w:wAfter w:w="4916" w:type="dxa"/>
        </w:trPr>
        <w:tc>
          <w:tcPr>
            <w:tcW w:w="5005" w:type="dxa"/>
            <w:tcBorders>
              <w:bottom w:val="nil"/>
            </w:tcBorders>
            <w:shd w:val="clear" w:color="auto" w:fill="auto"/>
          </w:tcPr>
          <w:tbl>
            <w:tblPr>
              <w:tblW w:w="0" w:type="auto"/>
              <w:tblBorders>
                <w:bottom w:val="single" w:sz="4" w:space="0" w:color="7F7F7F"/>
              </w:tblBorders>
              <w:tblLook w:val="04A0" w:firstRow="1" w:lastRow="0" w:firstColumn="1" w:lastColumn="0" w:noHBand="0" w:noVBand="1"/>
            </w:tblPr>
            <w:tblGrid>
              <w:gridCol w:w="3681"/>
              <w:gridCol w:w="1108"/>
            </w:tblGrid>
            <w:tr w:rsidR="00413E7F" w:rsidRPr="005E2E6E" w14:paraId="1C832575" w14:textId="77777777" w:rsidTr="00AA04F8">
              <w:tc>
                <w:tcPr>
                  <w:tcW w:w="5030" w:type="dxa"/>
                  <w:tcBorders>
                    <w:bottom w:val="nil"/>
                  </w:tcBorders>
                  <w:shd w:val="clear" w:color="auto" w:fill="auto"/>
                </w:tcPr>
                <w:p w14:paraId="580B1845" w14:textId="77777777" w:rsidR="00413E7F" w:rsidRPr="008C38B7" w:rsidRDefault="00413E7F" w:rsidP="00413E7F">
                  <w:pPr>
                    <w:spacing w:line="276" w:lineRule="auto"/>
                    <w:jc w:val="both"/>
                    <w:rPr>
                      <w:rFonts w:asciiTheme="minorHAnsi" w:hAnsiTheme="minorHAnsi" w:cstheme="minorHAnsi"/>
                      <w:color w:val="BFBFBF"/>
                    </w:rPr>
                  </w:pPr>
                  <w:bookmarkStart w:id="8" w:name="_Hlk26275644"/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8C38B7">
                    <w:rPr>
                      <w:rFonts w:asciiTheme="minorHAnsi" w:hAnsiTheme="minorHAnsi" w:cstheme="minorHAnsi"/>
                      <w:color w:val="auto"/>
                      <w:sz w:val="40"/>
                      <w:szCs w:val="40"/>
                    </w:rPr>
                    <w:t>/</w:t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8C38B7">
                    <w:rPr>
                      <w:rFonts w:asciiTheme="minorHAnsi" w:hAnsiTheme="minorHAnsi" w:cstheme="minorHAnsi"/>
                      <w:color w:val="auto"/>
                      <w:sz w:val="40"/>
                      <w:szCs w:val="40"/>
                    </w:rPr>
                    <w:t>/</w:t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264635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sym w:font="Wingdings" w:char="F06F"/>
                  </w:r>
                  <w:r w:rsidRPr="008C38B7">
                    <w:rPr>
                      <w:rFonts w:asciiTheme="minorHAnsi" w:hAnsiTheme="minorHAnsi" w:cstheme="minorHAnsi"/>
                      <w:color w:val="BFBFBF"/>
                      <w:sz w:val="40"/>
                      <w:szCs w:val="40"/>
                    </w:rPr>
                    <w:t xml:space="preserve"> </w:t>
                  </w:r>
                </w:p>
              </w:tc>
              <w:tc>
                <w:tcPr>
                  <w:tcW w:w="5031" w:type="dxa"/>
                  <w:tcBorders>
                    <w:bottom w:val="nil"/>
                  </w:tcBorders>
                  <w:shd w:val="clear" w:color="auto" w:fill="auto"/>
                </w:tcPr>
                <w:p w14:paraId="3CAEE48F" w14:textId="77777777" w:rsidR="00413E7F" w:rsidRPr="008C38B7" w:rsidRDefault="00413E7F" w:rsidP="00413E7F">
                  <w:pPr>
                    <w:spacing w:line="276" w:lineRule="auto"/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</w:tr>
            <w:bookmarkEnd w:id="8"/>
          </w:tbl>
          <w:p w14:paraId="1906A985" w14:textId="653FB4E1" w:rsidR="00413E7F" w:rsidRPr="00B12FE4" w:rsidRDefault="00413E7F" w:rsidP="00413E7F">
            <w:pPr>
              <w:spacing w:line="276" w:lineRule="auto"/>
              <w:jc w:val="both"/>
              <w:rPr>
                <w:rFonts w:asciiTheme="minorHAnsi" w:hAnsiTheme="minorHAnsi" w:cstheme="minorHAnsi"/>
                <w:color w:val="BFBFBF"/>
              </w:rPr>
            </w:pPr>
          </w:p>
        </w:tc>
      </w:tr>
    </w:tbl>
    <w:p w14:paraId="3199C415" w14:textId="77777777" w:rsidR="007B0493" w:rsidRPr="00B12FE4" w:rsidRDefault="007B0493" w:rsidP="00DD2058">
      <w:pPr>
        <w:spacing w:line="276" w:lineRule="auto"/>
        <w:jc w:val="both"/>
        <w:rPr>
          <w:rFonts w:asciiTheme="minorHAnsi" w:hAnsiTheme="minorHAnsi" w:cstheme="minorHAnsi"/>
        </w:rPr>
      </w:pPr>
    </w:p>
    <w:sectPr w:rsidR="007B0493" w:rsidRPr="00B12FE4" w:rsidSect="00B12FE4"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2694" w:right="851" w:bottom="2552" w:left="1134" w:header="851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2687D" w14:textId="77777777" w:rsidR="00A32022" w:rsidRDefault="00A32022" w:rsidP="00F11703">
      <w:pPr>
        <w:spacing w:line="240" w:lineRule="auto"/>
      </w:pPr>
      <w:r>
        <w:separator/>
      </w:r>
    </w:p>
    <w:p w14:paraId="1F8F35FD" w14:textId="77777777" w:rsidR="00A32022" w:rsidRDefault="00A32022"/>
  </w:endnote>
  <w:endnote w:type="continuationSeparator" w:id="0">
    <w:p w14:paraId="0FDC456B" w14:textId="77777777" w:rsidR="00A32022" w:rsidRDefault="00A32022" w:rsidP="00F11703">
      <w:pPr>
        <w:spacing w:line="240" w:lineRule="auto"/>
      </w:pPr>
      <w:r>
        <w:continuationSeparator/>
      </w:r>
    </w:p>
    <w:p w14:paraId="105FE39B" w14:textId="77777777" w:rsidR="00A32022" w:rsidRDefault="00A320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3F56A299-E065-4361-9109-BDC19D3C36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2D4FB4F-2E9E-4C51-AE20-5C3BAD5D3F40}"/>
    <w:embedBold r:id="rId3" w:fontKey="{94166C92-0F24-4837-8F21-541F907EEE54}"/>
    <w:embedItalic r:id="rId4" w:fontKey="{1D5F3687-12A0-4DF3-B1B8-942BA4CD3190}"/>
    <w:embedBoldItalic r:id="rId5" w:fontKey="{09BBF825-7AD2-49DD-9E74-56AE05660182}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6" w:fontKey="{610E9ED5-B0D3-4486-B89E-A7C3F3313D8F}"/>
    <w:embedBold r:id="rId7" w:fontKey="{D5EACB26-868E-4996-AB24-CD6C0CB4F012}"/>
    <w:embedItalic r:id="rId8" w:fontKey="{BF162AD5-CFD1-430D-9B91-D516CB19DA58}"/>
    <w:embedBoldItalic r:id="rId9" w:fontKey="{73C17B5D-4683-4A34-A031-68061B974B1D}"/>
  </w:font>
  <w:font w:name="FlandersArtSans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10" w:fontKey="{F1305CDB-300B-4690-B5AC-26A00CBBA074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B18E628E-05D5-4C07-9312-29C938B9C2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383A" w14:textId="77777777" w:rsidR="00D37AD5" w:rsidRPr="00FF15EB" w:rsidRDefault="00D37AD5" w:rsidP="00D37AD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</w:t>
    </w:r>
    <w:r w:rsidR="009C6A9E">
      <w:t>///////////////////////////////</w:t>
    </w:r>
  </w:p>
  <w:p w14:paraId="1BBED354" w14:textId="77777777" w:rsidR="00D37AD5" w:rsidRDefault="00D37AD5" w:rsidP="00D37AD5">
    <w:pPr>
      <w:pStyle w:val="Voettekst"/>
    </w:pPr>
  </w:p>
  <w:p w14:paraId="02BDF138" w14:textId="684E4896" w:rsidR="00D37AD5" w:rsidRDefault="00D37AD5" w:rsidP="00D37AD5">
    <w:pPr>
      <w:pStyle w:val="Voettekst"/>
    </w:pPr>
    <w:r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FF3074">
      <w:rPr>
        <w:noProof/>
      </w:rPr>
      <w:t>2</w:t>
    </w:r>
    <w:r w:rsidR="00CF31CA">
      <w:rPr>
        <w:noProof/>
      </w:rPr>
      <w:fldChar w:fldCharType="end"/>
    </w:r>
    <w:r>
      <w:t xml:space="preserve"> van </w:t>
    </w:r>
    <w:r w:rsidR="001578ED">
      <w:rPr>
        <w:noProof/>
      </w:rPr>
      <w:fldChar w:fldCharType="begin"/>
    </w:r>
    <w:r w:rsidR="001578ED">
      <w:rPr>
        <w:noProof/>
      </w:rPr>
      <w:instrText xml:space="preserve"> NUMPAGES   \* MERGEFORMAT </w:instrText>
    </w:r>
    <w:r w:rsidR="001578ED">
      <w:rPr>
        <w:noProof/>
      </w:rPr>
      <w:fldChar w:fldCharType="separate"/>
    </w:r>
    <w:r w:rsidR="00FF3074">
      <w:rPr>
        <w:noProof/>
      </w:rPr>
      <w:t>3</w:t>
    </w:r>
    <w:r w:rsidR="001578ED">
      <w:rPr>
        <w:noProof/>
      </w:rPr>
      <w:fldChar w:fldCharType="end"/>
    </w:r>
    <w:r>
      <w:tab/>
    </w:r>
    <w:r w:rsidR="004846C7">
      <w:t>ADN BASIS – aanvraag duplicaat</w:t>
    </w:r>
    <w:r>
      <w:tab/>
    </w:r>
    <w:r w:rsidR="00C94FB2">
      <w:t>1.06</w:t>
    </w:r>
    <w:r w:rsidR="00F31429">
      <w:t>.2019</w:t>
    </w:r>
  </w:p>
  <w:p w14:paraId="4BDBB18F" w14:textId="77777777" w:rsidR="00D37AD5" w:rsidRDefault="00D37A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8682C" w14:textId="4DC9FCF2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//////////////////////////////////////////////////////////////////////////////////////////////////////////////////////////////////////////////////////////////</w:t>
    </w:r>
  </w:p>
  <w:p w14:paraId="4F713E78" w14:textId="77777777" w:rsidR="00FB382E" w:rsidRDefault="00FB382E" w:rsidP="00FF15EB">
    <w:pPr>
      <w:pStyle w:val="Voettekst"/>
    </w:pPr>
  </w:p>
  <w:p w14:paraId="46765D4E" w14:textId="529C4DC0" w:rsidR="006A7C85" w:rsidRDefault="00413E7F" w:rsidP="00FF15EB">
    <w:pPr>
      <w:pStyle w:val="Voettekst"/>
    </w:pPr>
    <w:r>
      <w:fldChar w:fldCharType="begin"/>
    </w:r>
    <w:r>
      <w:instrText xml:space="preserve"> TIME \@ "d/MM/yyyy" </w:instrText>
    </w:r>
    <w:r>
      <w:fldChar w:fldCharType="separate"/>
    </w:r>
    <w:r w:rsidR="00AB4860">
      <w:rPr>
        <w:noProof/>
      </w:rPr>
      <w:t>29/06/2022</w:t>
    </w:r>
    <w:r>
      <w:fldChar w:fldCharType="end"/>
    </w:r>
    <w:r w:rsidR="00FB382E">
      <w:tab/>
    </w:r>
    <w:r w:rsidR="00D0396C">
      <w:t>Vergunning tot het beroep – natuurlijk persoon</w:t>
    </w:r>
    <w:r w:rsidR="00FB382E">
      <w:tab/>
    </w:r>
    <w:r w:rsidR="00EE73A3">
      <w:t xml:space="preserve">pagina </w:t>
    </w:r>
    <w:r w:rsidR="00CF31CA">
      <w:fldChar w:fldCharType="begin"/>
    </w:r>
    <w:r w:rsidR="00CF31CA">
      <w:instrText xml:space="preserve"> PAGE   \* MERGEFORMAT </w:instrText>
    </w:r>
    <w:r w:rsidR="00CF31CA">
      <w:fldChar w:fldCharType="separate"/>
    </w:r>
    <w:r w:rsidR="00B12FE4">
      <w:rPr>
        <w:noProof/>
      </w:rPr>
      <w:t>2</w:t>
    </w:r>
    <w:r w:rsidR="00CF31CA">
      <w:rPr>
        <w:noProof/>
      </w:rPr>
      <w:fldChar w:fldCharType="end"/>
    </w:r>
    <w:r w:rsidR="00EE73A3">
      <w:t xml:space="preserve"> van </w:t>
    </w:r>
    <w:r w:rsidR="001578ED">
      <w:rPr>
        <w:noProof/>
      </w:rPr>
      <w:fldChar w:fldCharType="begin"/>
    </w:r>
    <w:r w:rsidR="001578ED">
      <w:rPr>
        <w:noProof/>
      </w:rPr>
      <w:instrText xml:space="preserve"> NUMPAGES  \* Arabic  \* MERGEFORMAT </w:instrText>
    </w:r>
    <w:r w:rsidR="001578ED">
      <w:rPr>
        <w:noProof/>
      </w:rPr>
      <w:fldChar w:fldCharType="separate"/>
    </w:r>
    <w:r w:rsidR="00B12FE4">
      <w:rPr>
        <w:noProof/>
      </w:rPr>
      <w:t>2</w:t>
    </w:r>
    <w:r w:rsidR="001578ED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3A58A" w14:textId="77777777" w:rsidR="00674118" w:rsidRPr="0032153C" w:rsidRDefault="00871CB4" w:rsidP="00FF15EB">
    <w:pPr>
      <w:pStyle w:val="streepjes"/>
      <w:rPr>
        <w:rFonts w:ascii="FlandersArtSans-Regular" w:hAnsi="FlandersArtSans-Regular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FB2A0A" wp14:editId="198890C2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270635" cy="539750"/>
          <wp:effectExtent l="0" t="0" r="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A9E">
      <w:rPr>
        <w:rFonts w:ascii="FlandersArtSans-Regular" w:hAnsi="FlandersArtSans-Regular"/>
      </w:rPr>
      <w:t>visuris</w:t>
    </w:r>
    <w:r w:rsidR="00A14911" w:rsidRPr="00A14911">
      <w:rPr>
        <w:rFonts w:ascii="FlandersArtSans-Regular" w:hAnsi="FlandersArtSans-Regular"/>
      </w:rPr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2D1F9" w14:textId="77777777" w:rsidR="00A32022" w:rsidRDefault="00A32022">
      <w:r>
        <w:separator/>
      </w:r>
    </w:p>
  </w:footnote>
  <w:footnote w:type="continuationSeparator" w:id="0">
    <w:p w14:paraId="354A94A1" w14:textId="77777777" w:rsidR="00A32022" w:rsidRDefault="00A32022" w:rsidP="00F11703">
      <w:pPr>
        <w:spacing w:line="240" w:lineRule="auto"/>
      </w:pPr>
      <w:r>
        <w:continuationSeparator/>
      </w:r>
    </w:p>
    <w:p w14:paraId="0934A1C9" w14:textId="77777777" w:rsidR="00A32022" w:rsidRDefault="00A320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A14B" w14:textId="77777777" w:rsidR="00141C18" w:rsidRPr="0049605C" w:rsidRDefault="009C6A9E" w:rsidP="00EC680D">
    <w:pPr>
      <w:pStyle w:val="HeaderenFooterpagina1"/>
      <w:tabs>
        <w:tab w:val="right" w:pos="9921"/>
      </w:tabs>
      <w:spacing w:after="600"/>
      <w:jc w:val="left"/>
      <w:rPr>
        <w:rStyle w:val="KoptekstChar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AE7B175" wp14:editId="258FC812">
          <wp:simplePos x="0" y="0"/>
          <wp:positionH relativeFrom="column">
            <wp:posOffset>76200</wp:posOffset>
          </wp:positionH>
          <wp:positionV relativeFrom="paragraph">
            <wp:posOffset>76200</wp:posOffset>
          </wp:positionV>
          <wp:extent cx="2699385" cy="783590"/>
          <wp:effectExtent l="0" t="0" r="0" b="0"/>
          <wp:wrapSquare wrapText="bothSides"/>
          <wp:docPr id="1" name="Picture 1" descr="DVW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VW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FF0891"/>
    <w:multiLevelType w:val="hybridMultilevel"/>
    <w:tmpl w:val="90301B24"/>
    <w:lvl w:ilvl="0" w:tplc="BE24E102">
      <w:start w:val="1000"/>
      <w:numFmt w:val="decimal"/>
      <w:lvlText w:val="%1"/>
      <w:lvlJc w:val="left"/>
      <w:pPr>
        <w:ind w:left="1875" w:hanging="43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1CB45A4"/>
    <w:multiLevelType w:val="hybridMultilevel"/>
    <w:tmpl w:val="4BC2B6C8"/>
    <w:lvl w:ilvl="0" w:tplc="2DA693EC">
      <w:start w:val="1"/>
      <w:numFmt w:val="bullet"/>
      <w:lvlText w:val="-"/>
      <w:lvlJc w:val="left"/>
      <w:pPr>
        <w:ind w:left="720" w:hanging="360"/>
      </w:pPr>
      <w:rPr>
        <w:rFonts w:ascii="Calibri" w:eastAsia="FlandersArtSerif-Regular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20868"/>
    <w:multiLevelType w:val="hybridMultilevel"/>
    <w:tmpl w:val="75B881D4"/>
    <w:lvl w:ilvl="0" w:tplc="E81E72D4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82F4F"/>
    <w:multiLevelType w:val="hybridMultilevel"/>
    <w:tmpl w:val="37B22754"/>
    <w:lvl w:ilvl="0" w:tplc="3050E00A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E2C24CC"/>
    <w:multiLevelType w:val="hybridMultilevel"/>
    <w:tmpl w:val="D3503B6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285613"/>
    <w:multiLevelType w:val="multilevel"/>
    <w:tmpl w:val="3210F5B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C7070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C7070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C7070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A885161"/>
    <w:multiLevelType w:val="hybridMultilevel"/>
    <w:tmpl w:val="282EBF7C"/>
    <w:lvl w:ilvl="0" w:tplc="12220E72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A4CC9"/>
    <w:multiLevelType w:val="hybridMultilevel"/>
    <w:tmpl w:val="04EE5BF2"/>
    <w:lvl w:ilvl="0" w:tplc="CD5CF8D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5"/>
  </w:num>
  <w:num w:numId="2">
    <w:abstractNumId w:val="18"/>
  </w:num>
  <w:num w:numId="3">
    <w:abstractNumId w:val="3"/>
  </w:num>
  <w:num w:numId="4">
    <w:abstractNumId w:val="17"/>
  </w:num>
  <w:num w:numId="5">
    <w:abstractNumId w:val="7"/>
  </w:num>
  <w:num w:numId="6">
    <w:abstractNumId w:val="0"/>
  </w:num>
  <w:num w:numId="7">
    <w:abstractNumId w:val="14"/>
  </w:num>
  <w:num w:numId="8">
    <w:abstractNumId w:val="9"/>
  </w:num>
  <w:num w:numId="9">
    <w:abstractNumId w:val="8"/>
  </w:num>
  <w:num w:numId="10">
    <w:abstractNumId w:val="5"/>
  </w:num>
  <w:num w:numId="11">
    <w:abstractNumId w:val="13"/>
  </w:num>
  <w:num w:numId="12">
    <w:abstractNumId w:val="16"/>
  </w:num>
  <w:num w:numId="13">
    <w:abstractNumId w:val="2"/>
  </w:num>
  <w:num w:numId="14">
    <w:abstractNumId w:val="12"/>
  </w:num>
  <w:num w:numId="15">
    <w:abstractNumId w:val="10"/>
  </w:num>
  <w:num w:numId="16">
    <w:abstractNumId w:val="1"/>
  </w:num>
  <w:num w:numId="17">
    <w:abstractNumId w:val="6"/>
  </w:num>
  <w:num w:numId="18">
    <w:abstractNumId w:val="4"/>
  </w:num>
  <w:num w:numId="19">
    <w:abstractNumId w:val="11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10241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53C"/>
    <w:rsid w:val="0000298C"/>
    <w:rsid w:val="000078AC"/>
    <w:rsid w:val="00020494"/>
    <w:rsid w:val="00042A43"/>
    <w:rsid w:val="00060046"/>
    <w:rsid w:val="000703EE"/>
    <w:rsid w:val="00091E64"/>
    <w:rsid w:val="000933E6"/>
    <w:rsid w:val="000A3DA0"/>
    <w:rsid w:val="000B4E3B"/>
    <w:rsid w:val="000D0407"/>
    <w:rsid w:val="000D068D"/>
    <w:rsid w:val="000D128C"/>
    <w:rsid w:val="000E6A50"/>
    <w:rsid w:val="000E6DBB"/>
    <w:rsid w:val="000F321E"/>
    <w:rsid w:val="00101D2B"/>
    <w:rsid w:val="0013336D"/>
    <w:rsid w:val="00141C18"/>
    <w:rsid w:val="001422F6"/>
    <w:rsid w:val="00147721"/>
    <w:rsid w:val="00150622"/>
    <w:rsid w:val="001578ED"/>
    <w:rsid w:val="00164C97"/>
    <w:rsid w:val="001713C5"/>
    <w:rsid w:val="0017683B"/>
    <w:rsid w:val="001823A9"/>
    <w:rsid w:val="001C1358"/>
    <w:rsid w:val="001C53DE"/>
    <w:rsid w:val="001C6715"/>
    <w:rsid w:val="001D42A5"/>
    <w:rsid w:val="001D4CD5"/>
    <w:rsid w:val="001E0038"/>
    <w:rsid w:val="001E0201"/>
    <w:rsid w:val="001E7473"/>
    <w:rsid w:val="001F1E85"/>
    <w:rsid w:val="001F4949"/>
    <w:rsid w:val="00221A5D"/>
    <w:rsid w:val="0022542F"/>
    <w:rsid w:val="00225E25"/>
    <w:rsid w:val="002420A5"/>
    <w:rsid w:val="00246B94"/>
    <w:rsid w:val="00246CDC"/>
    <w:rsid w:val="00246F4E"/>
    <w:rsid w:val="00253BB9"/>
    <w:rsid w:val="002645BC"/>
    <w:rsid w:val="00276AA8"/>
    <w:rsid w:val="00285C0E"/>
    <w:rsid w:val="002A00C2"/>
    <w:rsid w:val="002C5A83"/>
    <w:rsid w:val="002D0544"/>
    <w:rsid w:val="00305917"/>
    <w:rsid w:val="003103C9"/>
    <w:rsid w:val="00313385"/>
    <w:rsid w:val="00313A37"/>
    <w:rsid w:val="003149BF"/>
    <w:rsid w:val="003149F8"/>
    <w:rsid w:val="0032153C"/>
    <w:rsid w:val="0033183D"/>
    <w:rsid w:val="0033419B"/>
    <w:rsid w:val="00336226"/>
    <w:rsid w:val="00342A29"/>
    <w:rsid w:val="00350BE4"/>
    <w:rsid w:val="00360508"/>
    <w:rsid w:val="00361F03"/>
    <w:rsid w:val="00370899"/>
    <w:rsid w:val="00390360"/>
    <w:rsid w:val="0039106A"/>
    <w:rsid w:val="003A4583"/>
    <w:rsid w:val="003B2B0B"/>
    <w:rsid w:val="003B7084"/>
    <w:rsid w:val="003E3B8C"/>
    <w:rsid w:val="003F1597"/>
    <w:rsid w:val="00413E7F"/>
    <w:rsid w:val="00415B33"/>
    <w:rsid w:val="00422EB7"/>
    <w:rsid w:val="00424666"/>
    <w:rsid w:val="00442617"/>
    <w:rsid w:val="00443225"/>
    <w:rsid w:val="00444C33"/>
    <w:rsid w:val="00474F18"/>
    <w:rsid w:val="004846C7"/>
    <w:rsid w:val="00490796"/>
    <w:rsid w:val="0049605C"/>
    <w:rsid w:val="004A537C"/>
    <w:rsid w:val="004B1281"/>
    <w:rsid w:val="004B35AB"/>
    <w:rsid w:val="004B67AB"/>
    <w:rsid w:val="004C1D8C"/>
    <w:rsid w:val="004C268C"/>
    <w:rsid w:val="004C6D48"/>
    <w:rsid w:val="004E2D01"/>
    <w:rsid w:val="004E4011"/>
    <w:rsid w:val="004F0DCF"/>
    <w:rsid w:val="00500EF4"/>
    <w:rsid w:val="0053114A"/>
    <w:rsid w:val="00536E3A"/>
    <w:rsid w:val="0054417F"/>
    <w:rsid w:val="00550352"/>
    <w:rsid w:val="0056161C"/>
    <w:rsid w:val="005733E6"/>
    <w:rsid w:val="00574AB6"/>
    <w:rsid w:val="005754AB"/>
    <w:rsid w:val="005771C2"/>
    <w:rsid w:val="00584D83"/>
    <w:rsid w:val="005921F6"/>
    <w:rsid w:val="0059596C"/>
    <w:rsid w:val="005C0CD8"/>
    <w:rsid w:val="005F552D"/>
    <w:rsid w:val="005F6354"/>
    <w:rsid w:val="005F7390"/>
    <w:rsid w:val="0060521D"/>
    <w:rsid w:val="006105AE"/>
    <w:rsid w:val="006248C3"/>
    <w:rsid w:val="006532AC"/>
    <w:rsid w:val="00674118"/>
    <w:rsid w:val="00676435"/>
    <w:rsid w:val="006952BA"/>
    <w:rsid w:val="006A7C85"/>
    <w:rsid w:val="006B2A36"/>
    <w:rsid w:val="006B7B4B"/>
    <w:rsid w:val="006C6D9C"/>
    <w:rsid w:val="006D51B7"/>
    <w:rsid w:val="006E2FBF"/>
    <w:rsid w:val="006E7367"/>
    <w:rsid w:val="00714BED"/>
    <w:rsid w:val="0071761D"/>
    <w:rsid w:val="00772274"/>
    <w:rsid w:val="0078712B"/>
    <w:rsid w:val="00790F02"/>
    <w:rsid w:val="007A33BD"/>
    <w:rsid w:val="007B0493"/>
    <w:rsid w:val="007C280E"/>
    <w:rsid w:val="007C79B7"/>
    <w:rsid w:val="007D487E"/>
    <w:rsid w:val="007E1D69"/>
    <w:rsid w:val="007E3904"/>
    <w:rsid w:val="007E5EB6"/>
    <w:rsid w:val="00813BBA"/>
    <w:rsid w:val="00820DDF"/>
    <w:rsid w:val="00822071"/>
    <w:rsid w:val="00840E4D"/>
    <w:rsid w:val="00853D0C"/>
    <w:rsid w:val="00855643"/>
    <w:rsid w:val="00855AF6"/>
    <w:rsid w:val="00871CB4"/>
    <w:rsid w:val="008859A1"/>
    <w:rsid w:val="00894909"/>
    <w:rsid w:val="0089768F"/>
    <w:rsid w:val="008A0CEB"/>
    <w:rsid w:val="008B3240"/>
    <w:rsid w:val="008D7CDA"/>
    <w:rsid w:val="008E6FD5"/>
    <w:rsid w:val="008F4B3B"/>
    <w:rsid w:val="009036E6"/>
    <w:rsid w:val="00903822"/>
    <w:rsid w:val="00906BBD"/>
    <w:rsid w:val="00916630"/>
    <w:rsid w:val="0092325C"/>
    <w:rsid w:val="00925FD2"/>
    <w:rsid w:val="00932353"/>
    <w:rsid w:val="00933E23"/>
    <w:rsid w:val="00935F13"/>
    <w:rsid w:val="0094678B"/>
    <w:rsid w:val="00946C9C"/>
    <w:rsid w:val="009610D1"/>
    <w:rsid w:val="00976995"/>
    <w:rsid w:val="00982905"/>
    <w:rsid w:val="0098458C"/>
    <w:rsid w:val="00986427"/>
    <w:rsid w:val="0099518A"/>
    <w:rsid w:val="009B7279"/>
    <w:rsid w:val="009B77F4"/>
    <w:rsid w:val="009C6A9E"/>
    <w:rsid w:val="009D21A3"/>
    <w:rsid w:val="009D3024"/>
    <w:rsid w:val="009D47BF"/>
    <w:rsid w:val="009D6B2F"/>
    <w:rsid w:val="009E34CB"/>
    <w:rsid w:val="009E4F33"/>
    <w:rsid w:val="009F63C0"/>
    <w:rsid w:val="00A03A0D"/>
    <w:rsid w:val="00A14911"/>
    <w:rsid w:val="00A17FAE"/>
    <w:rsid w:val="00A234AD"/>
    <w:rsid w:val="00A27BC3"/>
    <w:rsid w:val="00A32022"/>
    <w:rsid w:val="00A32642"/>
    <w:rsid w:val="00A47E0E"/>
    <w:rsid w:val="00A50850"/>
    <w:rsid w:val="00A508EC"/>
    <w:rsid w:val="00A52DA0"/>
    <w:rsid w:val="00A53BDE"/>
    <w:rsid w:val="00A5641B"/>
    <w:rsid w:val="00A6545E"/>
    <w:rsid w:val="00A77F21"/>
    <w:rsid w:val="00A80E37"/>
    <w:rsid w:val="00A86FFE"/>
    <w:rsid w:val="00A90EB8"/>
    <w:rsid w:val="00AA234E"/>
    <w:rsid w:val="00AB2003"/>
    <w:rsid w:val="00AB4860"/>
    <w:rsid w:val="00AB4FF5"/>
    <w:rsid w:val="00AB51C4"/>
    <w:rsid w:val="00AE2BD8"/>
    <w:rsid w:val="00AF0016"/>
    <w:rsid w:val="00AF0A1D"/>
    <w:rsid w:val="00AF68EC"/>
    <w:rsid w:val="00B00B6B"/>
    <w:rsid w:val="00B12FE4"/>
    <w:rsid w:val="00B149B1"/>
    <w:rsid w:val="00B2104C"/>
    <w:rsid w:val="00B23D1D"/>
    <w:rsid w:val="00B31892"/>
    <w:rsid w:val="00B403F9"/>
    <w:rsid w:val="00B7698E"/>
    <w:rsid w:val="00B77256"/>
    <w:rsid w:val="00B77C3D"/>
    <w:rsid w:val="00BA4896"/>
    <w:rsid w:val="00BB0442"/>
    <w:rsid w:val="00BB320C"/>
    <w:rsid w:val="00BC6EA6"/>
    <w:rsid w:val="00BD1037"/>
    <w:rsid w:val="00BD625A"/>
    <w:rsid w:val="00BF19FD"/>
    <w:rsid w:val="00C0052E"/>
    <w:rsid w:val="00C038F1"/>
    <w:rsid w:val="00C154F5"/>
    <w:rsid w:val="00C15AD3"/>
    <w:rsid w:val="00C15EC8"/>
    <w:rsid w:val="00C16594"/>
    <w:rsid w:val="00C235D6"/>
    <w:rsid w:val="00C24128"/>
    <w:rsid w:val="00C32CD6"/>
    <w:rsid w:val="00C33CFE"/>
    <w:rsid w:val="00C4083B"/>
    <w:rsid w:val="00C40AF5"/>
    <w:rsid w:val="00C42336"/>
    <w:rsid w:val="00C54FD6"/>
    <w:rsid w:val="00C632BA"/>
    <w:rsid w:val="00C64F3E"/>
    <w:rsid w:val="00C75C88"/>
    <w:rsid w:val="00C94FB2"/>
    <w:rsid w:val="00CA1F8C"/>
    <w:rsid w:val="00CC6D13"/>
    <w:rsid w:val="00CD555C"/>
    <w:rsid w:val="00CE5170"/>
    <w:rsid w:val="00CF31CA"/>
    <w:rsid w:val="00CF559C"/>
    <w:rsid w:val="00CF6B96"/>
    <w:rsid w:val="00CF7A0C"/>
    <w:rsid w:val="00D0396C"/>
    <w:rsid w:val="00D0421E"/>
    <w:rsid w:val="00D04BC0"/>
    <w:rsid w:val="00D16E57"/>
    <w:rsid w:val="00D23098"/>
    <w:rsid w:val="00D27DE7"/>
    <w:rsid w:val="00D37AD5"/>
    <w:rsid w:val="00D41BDC"/>
    <w:rsid w:val="00D65961"/>
    <w:rsid w:val="00D77266"/>
    <w:rsid w:val="00D812B5"/>
    <w:rsid w:val="00DA5076"/>
    <w:rsid w:val="00DB03FD"/>
    <w:rsid w:val="00DD2058"/>
    <w:rsid w:val="00DD2F3F"/>
    <w:rsid w:val="00DD3801"/>
    <w:rsid w:val="00DD67BA"/>
    <w:rsid w:val="00DD7B8D"/>
    <w:rsid w:val="00DE3169"/>
    <w:rsid w:val="00DE6C7A"/>
    <w:rsid w:val="00DF017D"/>
    <w:rsid w:val="00DF06CF"/>
    <w:rsid w:val="00DF65FC"/>
    <w:rsid w:val="00E07543"/>
    <w:rsid w:val="00E136BB"/>
    <w:rsid w:val="00E27984"/>
    <w:rsid w:val="00E41095"/>
    <w:rsid w:val="00E47DB9"/>
    <w:rsid w:val="00E524DB"/>
    <w:rsid w:val="00E56EDA"/>
    <w:rsid w:val="00E67083"/>
    <w:rsid w:val="00EA20E9"/>
    <w:rsid w:val="00EA2725"/>
    <w:rsid w:val="00EB00EC"/>
    <w:rsid w:val="00EB3333"/>
    <w:rsid w:val="00EC3104"/>
    <w:rsid w:val="00EC35D0"/>
    <w:rsid w:val="00EC680D"/>
    <w:rsid w:val="00EE09B9"/>
    <w:rsid w:val="00EE4864"/>
    <w:rsid w:val="00EE73A3"/>
    <w:rsid w:val="00F11703"/>
    <w:rsid w:val="00F20417"/>
    <w:rsid w:val="00F20874"/>
    <w:rsid w:val="00F22A3C"/>
    <w:rsid w:val="00F31429"/>
    <w:rsid w:val="00F3447D"/>
    <w:rsid w:val="00F45892"/>
    <w:rsid w:val="00F6009E"/>
    <w:rsid w:val="00F6173A"/>
    <w:rsid w:val="00F71C6B"/>
    <w:rsid w:val="00F80AE0"/>
    <w:rsid w:val="00F811C4"/>
    <w:rsid w:val="00F9606C"/>
    <w:rsid w:val="00FB382E"/>
    <w:rsid w:val="00FB4E28"/>
    <w:rsid w:val="00FD00A4"/>
    <w:rsid w:val="00FF15EB"/>
    <w:rsid w:val="00FF3074"/>
    <w:rsid w:val="00FF3756"/>
    <w:rsid w:val="00FF554E"/>
    <w:rsid w:val="00FF55E6"/>
    <w:rsid w:val="00FF7A00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black"/>
    </o:shapedefaults>
    <o:shapelayout v:ext="edit">
      <o:idmap v:ext="edit" data="1"/>
    </o:shapelayout>
  </w:shapeDefaults>
  <w:decimalSymbol w:val=","/>
  <w:listSeparator w:val=";"/>
  <w14:docId w14:val="05793766"/>
  <w15:chartTrackingRefBased/>
  <w15:docId w15:val="{0F173B77-FF75-4FE4-AC88-1F6B81C7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erif-Regular" w:eastAsia="FlandersArtSerif-Regular" w:hAnsi="FlandersArtSerif-Regular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38F1"/>
    <w:pPr>
      <w:tabs>
        <w:tab w:val="left" w:pos="3686"/>
      </w:tabs>
      <w:spacing w:line="270" w:lineRule="exact"/>
      <w:contextualSpacing/>
    </w:pPr>
    <w:rPr>
      <w:color w:val="1D1B11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55AF6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="Times New Roman" w:hAnsi="FlandersArtSans-Bold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38F1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="Times New Roman" w:hAnsi="FlandersArtSans-Regular"/>
      <w:bCs/>
      <w:caps/>
      <w:color w:val="000000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55AF6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="Times New Roman" w:hAnsi="FlandersArtSerif-Bold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AF6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="Times New Roman" w:hAnsi="FlandersArtSerif-Bold"/>
      <w:bCs/>
      <w:iCs/>
      <w:color w:val="00000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C038F1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="Times New Roman" w:hAnsi="FlandersArtSans-Regular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C038F1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C038F1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="Times New Roman" w:hAnsi="FlandersArtSerif-Medium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C038F1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C038F1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038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F11703"/>
    <w:rPr>
      <w:rFonts w:ascii="Tahoma" w:hAnsi="Tahoma" w:cs="Tahoma"/>
      <w:color w:val="1D1B11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C038F1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link w:val="Koptekst"/>
    <w:uiPriority w:val="99"/>
    <w:rsid w:val="0071761D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C038F1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link w:val="Voettekst"/>
    <w:uiPriority w:val="99"/>
    <w:rsid w:val="0071761D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uiPriority w:val="99"/>
    <w:semiHidden/>
    <w:rsid w:val="00C038F1"/>
    <w:rPr>
      <w:color w:val="808080"/>
    </w:rPr>
  </w:style>
  <w:style w:type="table" w:styleId="Tabelraster">
    <w:name w:val="Table Grid"/>
    <w:basedOn w:val="Standaardtabel"/>
    <w:uiPriority w:val="59"/>
    <w:rsid w:val="00C03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uiPriority w:val="19"/>
    <w:rsid w:val="00C038F1"/>
    <w:rPr>
      <w:i/>
      <w:iCs/>
      <w:color w:val="191919"/>
    </w:rPr>
  </w:style>
  <w:style w:type="character" w:styleId="Intensievebenadrukking">
    <w:name w:val="Intense Emphasis"/>
    <w:uiPriority w:val="21"/>
    <w:rsid w:val="00C038F1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C038F1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link w:val="Ondertitel"/>
    <w:uiPriority w:val="11"/>
    <w:rsid w:val="0071761D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C038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B5EC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1C707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1C707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1C707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BDAD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BDADA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C038F1"/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2EBABA"/>
        <w:left w:val="single" w:sz="8" w:space="0" w:color="2EBABA"/>
        <w:bottom w:val="single" w:sz="8" w:space="0" w:color="2EBABA"/>
        <w:right w:val="single" w:sz="8" w:space="0" w:color="2EBABA"/>
        <w:insideH w:val="single" w:sz="8" w:space="0" w:color="2EBABA"/>
      </w:tblBorders>
    </w:tblPr>
    <w:tcPr>
      <w:shd w:val="clear" w:color="auto" w:fill="EEECE1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  <w:shd w:val="clear" w:color="auto" w:fill="1C707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BABA"/>
          <w:left w:val="single" w:sz="8" w:space="0" w:color="2EBABA"/>
          <w:bottom w:val="single" w:sz="8" w:space="0" w:color="2EBABA"/>
          <w:right w:val="single" w:sz="8" w:space="0" w:color="2EBAB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ECEC"/>
      </w:tcPr>
    </w:tblStylePr>
    <w:tblStylePr w:type="band1Horz">
      <w:tblPr/>
      <w:tcPr>
        <w:tcBorders>
          <w:insideH w:val="nil"/>
          <w:insideV w:val="nil"/>
        </w:tcBorders>
        <w:shd w:val="clear" w:color="auto" w:fill="B5EC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855AF6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C038F1"/>
    <w:pPr>
      <w:framePr w:wrap="notBeside" w:vAnchor="text" w:hAnchor="text" w:y="1"/>
      <w:spacing w:before="420" w:after="520" w:line="1200" w:lineRule="exact"/>
    </w:pPr>
    <w:rPr>
      <w:rFonts w:ascii="FlandersArtSans-Medium" w:eastAsia="Times New Roman" w:hAnsi="FlandersArtSans-Medium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link w:val="Titel"/>
    <w:uiPriority w:val="10"/>
    <w:rsid w:val="0071761D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link w:val="Kop1"/>
    <w:uiPriority w:val="9"/>
    <w:rsid w:val="00855AF6"/>
    <w:rPr>
      <w:rFonts w:ascii="FlandersArtSans-Bold" w:eastAsia="Times New Roman" w:hAnsi="FlandersArtSans-Bold" w:cs="Times New Roman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8859A1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link w:val="Kop2"/>
    <w:uiPriority w:val="9"/>
    <w:rsid w:val="00A5641B"/>
    <w:rPr>
      <w:rFonts w:ascii="FlandersArtSans-Regular" w:eastAsia="Times New Roman" w:hAnsi="FlandersArtSans-Regular" w:cs="Times New Roman"/>
      <w:bCs/>
      <w:caps/>
      <w:color w:val="000000"/>
      <w:sz w:val="32"/>
      <w:szCs w:val="32"/>
      <w:u w:val="dotted"/>
      <w:lang w:val="nl-BE"/>
    </w:rPr>
  </w:style>
  <w:style w:type="character" w:customStyle="1" w:styleId="Kop3Char">
    <w:name w:val="Kop 3 Char"/>
    <w:link w:val="Kop3"/>
    <w:uiPriority w:val="9"/>
    <w:rsid w:val="00855AF6"/>
    <w:rPr>
      <w:rFonts w:ascii="FlandersArtSerif-Bold" w:eastAsia="Times New Roman" w:hAnsi="FlandersArtSerif-Bold" w:cs="Times New Roman"/>
      <w:bCs/>
      <w:color w:val="9B9DA0"/>
      <w:sz w:val="24"/>
      <w:szCs w:val="24"/>
      <w:lang w:val="nl-BE"/>
    </w:rPr>
  </w:style>
  <w:style w:type="character" w:customStyle="1" w:styleId="Kop4Char">
    <w:name w:val="Kop 4 Char"/>
    <w:link w:val="Kop4"/>
    <w:uiPriority w:val="9"/>
    <w:rsid w:val="00855AF6"/>
    <w:rPr>
      <w:rFonts w:ascii="FlandersArtSerif-Bold" w:eastAsia="Times New Roman" w:hAnsi="FlandersArtSerif-Bold" w:cs="Times New Roman"/>
      <w:bCs/>
      <w:iCs/>
      <w:color w:val="000000"/>
      <w:u w:val="single"/>
      <w:lang w:val="nl-BE"/>
    </w:rPr>
  </w:style>
  <w:style w:type="character" w:customStyle="1" w:styleId="Kop5Char">
    <w:name w:val="Kop 5 Char"/>
    <w:link w:val="Kop5"/>
    <w:uiPriority w:val="9"/>
    <w:rsid w:val="00444C33"/>
    <w:rPr>
      <w:rFonts w:ascii="FlandersArtSans-Regular" w:eastAsia="Times New Roman" w:hAnsi="FlandersArtSans-Regular" w:cs="Times New Roman"/>
      <w:color w:val="3C3D3C"/>
      <w:lang w:val="nl-BE"/>
    </w:rPr>
  </w:style>
  <w:style w:type="character" w:customStyle="1" w:styleId="Kop6Char">
    <w:name w:val="Kop 6 Char"/>
    <w:link w:val="Kop6"/>
    <w:uiPriority w:val="9"/>
    <w:rsid w:val="00444C33"/>
    <w:rPr>
      <w:rFonts w:ascii="FlandersArtSerif-Regular" w:eastAsia="Times New Roman" w:hAnsi="FlandersArtSerif-Regular" w:cs="Times New Roman"/>
      <w:iCs/>
      <w:color w:val="6F7173"/>
      <w:lang w:val="nl-BE"/>
    </w:rPr>
  </w:style>
  <w:style w:type="character" w:customStyle="1" w:styleId="Kop7Char">
    <w:name w:val="Kop 7 Char"/>
    <w:link w:val="Kop7"/>
    <w:uiPriority w:val="9"/>
    <w:rsid w:val="00444C33"/>
    <w:rPr>
      <w:rFonts w:ascii="FlandersArtSerif-Medium" w:eastAsia="Times New Roman" w:hAnsi="FlandersArtSerif-Medium" w:cs="Times New Roman"/>
      <w:iCs/>
      <w:color w:val="9B9DA0"/>
      <w:lang w:val="nl-BE"/>
    </w:rPr>
  </w:style>
  <w:style w:type="character" w:customStyle="1" w:styleId="Kop8Char">
    <w:name w:val="Kop 8 Char"/>
    <w:link w:val="Kop8"/>
    <w:uiPriority w:val="9"/>
    <w:rsid w:val="00444C33"/>
    <w:rPr>
      <w:rFonts w:ascii="FlandersArtSerif-Regular" w:eastAsia="Times New Roman" w:hAnsi="FlandersArtSerif-Regular" w:cs="Times New Roman"/>
      <w:color w:val="3C3D3C"/>
      <w:szCs w:val="20"/>
      <w:lang w:val="nl-BE"/>
    </w:rPr>
  </w:style>
  <w:style w:type="character" w:customStyle="1" w:styleId="Kop9Char">
    <w:name w:val="Kop 9 Char"/>
    <w:link w:val="Kop9"/>
    <w:uiPriority w:val="9"/>
    <w:rsid w:val="00444C33"/>
    <w:rPr>
      <w:rFonts w:ascii="FlandersArtSerif-Regular" w:eastAsia="Times New Roman" w:hAnsi="FlandersArtSerif-Regular" w:cs="Times New Roman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/>
    </w:rPr>
  </w:style>
  <w:style w:type="paragraph" w:styleId="Inhopg2">
    <w:name w:val="toc 2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C038F1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C038F1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C038F1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94678B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94678B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C038F1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C038F1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C038F1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C038F1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link w:val="Voetnoottekst"/>
    <w:uiPriority w:val="99"/>
    <w:rsid w:val="00932353"/>
    <w:rPr>
      <w:rFonts w:ascii="FlandersArtSerif-Regular" w:hAnsi="FlandersArtSerif-Regular"/>
      <w:color w:val="1D1B11"/>
      <w:sz w:val="14"/>
      <w:szCs w:val="20"/>
      <w:lang w:val="nl-BE"/>
    </w:rPr>
  </w:style>
  <w:style w:type="character" w:styleId="Voetnootmarkering">
    <w:name w:val="footnote reference"/>
    <w:uiPriority w:val="99"/>
    <w:semiHidden/>
    <w:unhideWhenUsed/>
    <w:rsid w:val="00C038F1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C038F1"/>
    <w:pPr>
      <w:tabs>
        <w:tab w:val="clear" w:pos="3686"/>
      </w:tabs>
    </w:pPr>
    <w:rPr>
      <w:b/>
      <w:color w:val="1C7070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C038F1"/>
    <w:pPr>
      <w:tabs>
        <w:tab w:val="clear" w:pos="3686"/>
      </w:tabs>
      <w:ind w:left="200" w:hanging="200"/>
    </w:pPr>
    <w:rPr>
      <w:color w:val="1C7070"/>
      <w:sz w:val="24"/>
    </w:rPr>
  </w:style>
  <w:style w:type="paragraph" w:styleId="Lijstnummering">
    <w:name w:val="List Number"/>
    <w:basedOn w:val="Lijstalinea"/>
    <w:uiPriority w:val="99"/>
    <w:unhideWhenUsed/>
    <w:rsid w:val="00C038F1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C038F1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C038F1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C038F1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C038F1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C038F1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link w:val="Citaat"/>
    <w:uiPriority w:val="29"/>
    <w:rsid w:val="00D0421E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C038F1"/>
    <w:rPr>
      <w:b/>
      <w:color w:val="2F2F2F"/>
    </w:rPr>
  </w:style>
  <w:style w:type="character" w:customStyle="1" w:styleId="DuidelijkcitaatChar">
    <w:name w:val="Duidelijk citaat Char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uiPriority w:val="20"/>
    <w:rsid w:val="00C038F1"/>
    <w:rPr>
      <w:b/>
      <w:i/>
      <w:iCs/>
    </w:rPr>
  </w:style>
  <w:style w:type="character" w:styleId="Subtieleverwijzing">
    <w:name w:val="Subtle Reference"/>
    <w:uiPriority w:val="31"/>
    <w:rsid w:val="00C038F1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uiPriority w:val="32"/>
    <w:rsid w:val="00C038F1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C038F1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C038F1"/>
    <w:pPr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EEECE1"/>
      <w:vAlign w:val="center"/>
    </w:tcPr>
  </w:style>
  <w:style w:type="table" w:styleId="Lijsttabel6kleurrijk">
    <w:name w:val="List Table 6 Colorful"/>
    <w:basedOn w:val="Standaardtabel"/>
    <w:uiPriority w:val="51"/>
    <w:rsid w:val="00C038F1"/>
    <w:rPr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Rastertabel4">
    <w:name w:val="Grid Table 4"/>
    <w:basedOn w:val="TabelVO"/>
    <w:uiPriority w:val="49"/>
    <w:rsid w:val="00C038F1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/>
        <w:right w:val="none" w:sz="0" w:space="0" w:color="auto"/>
        <w:insideH w:val="none" w:sz="0" w:space="0" w:color="auto"/>
        <w:insideV w:val="single" w:sz="4" w:space="0" w:color="6666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Stijl1">
    <w:name w:val="Stijl1"/>
    <w:basedOn w:val="Standaardtabel"/>
    <w:uiPriority w:val="99"/>
    <w:rsid w:val="00C038F1"/>
    <w:tblPr/>
  </w:style>
  <w:style w:type="paragraph" w:customStyle="1" w:styleId="Tabelheader">
    <w:name w:val="Tabel header"/>
    <w:basedOn w:val="Standaard"/>
    <w:qFormat/>
    <w:rsid w:val="00C038F1"/>
    <w:pPr>
      <w:spacing w:line="240" w:lineRule="auto"/>
      <w:jc w:val="center"/>
    </w:pPr>
    <w:rPr>
      <w:rFonts w:ascii="FlandersArtSerif-Medium" w:hAnsi="FlandersArtSerif-Medium"/>
      <w:bCs/>
      <w:color w:val="FFFFFF"/>
      <w:sz w:val="17"/>
    </w:rPr>
  </w:style>
  <w:style w:type="paragraph" w:customStyle="1" w:styleId="Tabelinhoud">
    <w:name w:val="Tabel inhoud"/>
    <w:basedOn w:val="Standaard"/>
    <w:qFormat/>
    <w:rsid w:val="00C038F1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C038F1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C038F1"/>
    <w:pPr>
      <w:numPr>
        <w:numId w:val="3"/>
      </w:numPr>
    </w:pPr>
  </w:style>
  <w:style w:type="paragraph" w:customStyle="1" w:styleId="streepjes">
    <w:name w:val="streepjes"/>
    <w:basedOn w:val="Standaard"/>
    <w:qFormat/>
    <w:rsid w:val="00C038F1"/>
    <w:pPr>
      <w:tabs>
        <w:tab w:val="clear" w:pos="3686"/>
        <w:tab w:val="right" w:pos="9923"/>
      </w:tabs>
      <w:jc w:val="right"/>
    </w:pPr>
    <w:rPr>
      <w:rFonts w:ascii="Calibri" w:hAnsi="Calibri" w:cs="Calibri"/>
      <w:color w:val="auto"/>
      <w:sz w:val="16"/>
    </w:rPr>
  </w:style>
  <w:style w:type="paragraph" w:customStyle="1" w:styleId="Inspringing">
    <w:name w:val="Inspringing"/>
    <w:basedOn w:val="Standaard"/>
    <w:rsid w:val="00C038F1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32153C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32153C"/>
  </w:style>
  <w:style w:type="character" w:customStyle="1" w:styleId="TitelVoChar">
    <w:name w:val="Titel_Vo Char"/>
    <w:link w:val="TitelVo"/>
    <w:rsid w:val="0032153C"/>
    <w:rPr>
      <w:rFonts w:ascii="FlandersArtSans-Medium" w:eastAsia="Times New Roman" w:hAnsi="FlandersArtSans-Medium" w:cs="Times New Roman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link w:val="OndertitelVo"/>
    <w:rsid w:val="0032153C"/>
    <w:rPr>
      <w:rFonts w:ascii="FlandersArtSerif-Bold" w:hAnsi="FlandersArtSerif-Bold"/>
      <w:sz w:val="52"/>
      <w:szCs w:val="30"/>
      <w:lang w:val="nl-B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142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3142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31429"/>
    <w:rPr>
      <w:color w:val="1D1B11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142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1429"/>
    <w:rPr>
      <w:b/>
      <w:bCs/>
      <w:color w:val="1D1B11"/>
      <w:lang w:eastAsia="en-US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AB4860"/>
  </w:style>
  <w:style w:type="character" w:customStyle="1" w:styleId="AanhefChar">
    <w:name w:val="Aanhef Char"/>
    <w:basedOn w:val="Standaardalinea-lettertype"/>
    <w:link w:val="Aanhef"/>
    <w:uiPriority w:val="99"/>
    <w:semiHidden/>
    <w:rsid w:val="00AB4860"/>
    <w:rPr>
      <w:color w:val="1D1B11"/>
      <w:sz w:val="22"/>
      <w:szCs w:val="22"/>
      <w:lang w:eastAsia="en-US"/>
    </w:rPr>
  </w:style>
  <w:style w:type="paragraph" w:styleId="Adresenvelop">
    <w:name w:val="envelope address"/>
    <w:basedOn w:val="Standaard"/>
    <w:uiPriority w:val="99"/>
    <w:semiHidden/>
    <w:unhideWhenUsed/>
    <w:rsid w:val="00AB4860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AB4860"/>
    <w:pPr>
      <w:spacing w:line="240" w:lineRule="auto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AB4860"/>
    <w:rPr>
      <w:color w:val="1D1B11"/>
      <w:sz w:val="22"/>
      <w:szCs w:val="22"/>
      <w:lang w:eastAsia="en-US"/>
    </w:rPr>
  </w:style>
  <w:style w:type="paragraph" w:styleId="Afzender">
    <w:name w:val="envelope return"/>
    <w:basedOn w:val="Standaard"/>
    <w:uiPriority w:val="99"/>
    <w:semiHidden/>
    <w:unhideWhenUsed/>
    <w:rsid w:val="00AB4860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AB486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B4860"/>
    <w:rPr>
      <w:rFonts w:asciiTheme="majorHAnsi" w:eastAsiaTheme="majorEastAsia" w:hAnsiTheme="majorHAnsi" w:cstheme="majorBidi"/>
      <w:color w:val="1D1B11"/>
      <w:sz w:val="24"/>
      <w:szCs w:val="24"/>
      <w:shd w:val="pct20" w:color="auto" w:fill="auto"/>
      <w:lang w:eastAsia="en-US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AB4860"/>
  </w:style>
  <w:style w:type="paragraph" w:styleId="Bloktekst">
    <w:name w:val="Block Text"/>
    <w:basedOn w:val="Standaard"/>
    <w:uiPriority w:val="99"/>
    <w:semiHidden/>
    <w:unhideWhenUsed/>
    <w:rsid w:val="00AB4860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AB4860"/>
  </w:style>
  <w:style w:type="character" w:customStyle="1" w:styleId="DatumChar">
    <w:name w:val="Datum Char"/>
    <w:basedOn w:val="Standaardalinea-lettertype"/>
    <w:link w:val="Datum"/>
    <w:uiPriority w:val="99"/>
    <w:semiHidden/>
    <w:rsid w:val="00AB4860"/>
    <w:rPr>
      <w:color w:val="1D1B11"/>
      <w:sz w:val="22"/>
      <w:szCs w:val="22"/>
      <w:lang w:eastAsia="en-US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B4860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AB4860"/>
    <w:rPr>
      <w:rFonts w:ascii="Segoe UI" w:hAnsi="Segoe UI" w:cs="Segoe UI"/>
      <w:color w:val="1D1B11"/>
      <w:sz w:val="16"/>
      <w:szCs w:val="16"/>
      <w:lang w:eastAsia="en-US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B4860"/>
    <w:pPr>
      <w:spacing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B4860"/>
    <w:rPr>
      <w:color w:val="1D1B11"/>
      <w:lang w:eastAsia="en-US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AB4860"/>
    <w:pPr>
      <w:spacing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AB4860"/>
    <w:rPr>
      <w:color w:val="1D1B11"/>
      <w:sz w:val="22"/>
      <w:szCs w:val="22"/>
      <w:lang w:eastAsia="en-US"/>
    </w:rPr>
  </w:style>
  <w:style w:type="paragraph" w:styleId="Geenafstand">
    <w:name w:val="No Spacing"/>
    <w:uiPriority w:val="1"/>
    <w:qFormat/>
    <w:rsid w:val="00AB4860"/>
    <w:pPr>
      <w:tabs>
        <w:tab w:val="left" w:pos="3686"/>
      </w:tabs>
      <w:contextualSpacing/>
    </w:pPr>
    <w:rPr>
      <w:color w:val="1D1B11"/>
      <w:sz w:val="22"/>
      <w:szCs w:val="22"/>
      <w:lang w:eastAsia="en-US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AB4860"/>
    <w:pPr>
      <w:spacing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AB4860"/>
    <w:rPr>
      <w:color w:val="1D1B11"/>
      <w:sz w:val="22"/>
      <w:szCs w:val="22"/>
      <w:lang w:eastAsia="en-US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B4860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AB4860"/>
    <w:rPr>
      <w:rFonts w:ascii="Consolas" w:hAnsi="Consolas"/>
      <w:color w:val="1D1B11"/>
      <w:lang w:eastAsia="en-US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AB4860"/>
    <w:pPr>
      <w:spacing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AB4860"/>
    <w:rPr>
      <w:i/>
      <w:iCs/>
      <w:color w:val="1D1B11"/>
      <w:sz w:val="22"/>
      <w:szCs w:val="22"/>
      <w:lang w:eastAsia="en-US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B4860"/>
    <w:pPr>
      <w:tabs>
        <w:tab w:val="clear" w:pos="3686"/>
      </w:tabs>
      <w:spacing w:line="240" w:lineRule="auto"/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AB4860"/>
    <w:pPr>
      <w:tabs>
        <w:tab w:val="clear" w:pos="3686"/>
      </w:tabs>
      <w:spacing w:line="240" w:lineRule="auto"/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AB4860"/>
    <w:pPr>
      <w:tabs>
        <w:tab w:val="clear" w:pos="3686"/>
      </w:tabs>
      <w:spacing w:line="240" w:lineRule="auto"/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AB4860"/>
    <w:pPr>
      <w:tabs>
        <w:tab w:val="clear" w:pos="3686"/>
      </w:tabs>
      <w:spacing w:line="240" w:lineRule="auto"/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AB4860"/>
    <w:pPr>
      <w:tabs>
        <w:tab w:val="clear" w:pos="3686"/>
      </w:tabs>
      <w:spacing w:line="240" w:lineRule="auto"/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AB4860"/>
    <w:pPr>
      <w:tabs>
        <w:tab w:val="clear" w:pos="3686"/>
      </w:tabs>
      <w:spacing w:line="240" w:lineRule="auto"/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AB4860"/>
    <w:pPr>
      <w:tabs>
        <w:tab w:val="clear" w:pos="3686"/>
      </w:tabs>
      <w:spacing w:line="240" w:lineRule="auto"/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AB4860"/>
    <w:pPr>
      <w:tabs>
        <w:tab w:val="clear" w:pos="3686"/>
      </w:tabs>
      <w:spacing w:line="240" w:lineRule="auto"/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AB4860"/>
    <w:pPr>
      <w:tabs>
        <w:tab w:val="clear" w:pos="3686"/>
      </w:tabs>
      <w:spacing w:line="240" w:lineRule="auto"/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AB4860"/>
    <w:rPr>
      <w:rFonts w:asciiTheme="majorHAnsi" w:eastAsiaTheme="majorEastAsia" w:hAnsiTheme="majorHAnsi" w:cstheme="majorBidi"/>
      <w:b/>
      <w:bCs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AB4860"/>
    <w:pPr>
      <w:tabs>
        <w:tab w:val="clear" w:pos="3686"/>
      </w:tabs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AB4860"/>
    <w:pPr>
      <w:tabs>
        <w:tab w:val="clear" w:pos="3686"/>
      </w:tabs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AB4860"/>
    <w:pPr>
      <w:tabs>
        <w:tab w:val="clear" w:pos="3686"/>
      </w:tabs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AB4860"/>
    <w:pPr>
      <w:tabs>
        <w:tab w:val="clear" w:pos="3686"/>
      </w:tabs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AB4860"/>
    <w:pPr>
      <w:tabs>
        <w:tab w:val="clear" w:pos="3686"/>
      </w:tabs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AB4860"/>
    <w:pPr>
      <w:tabs>
        <w:tab w:val="clear" w:pos="3686"/>
      </w:tabs>
      <w:spacing w:after="100"/>
      <w:ind w:left="1760"/>
    </w:pPr>
  </w:style>
  <w:style w:type="paragraph" w:styleId="Kopbronvermelding">
    <w:name w:val="toa heading"/>
    <w:basedOn w:val="Standaard"/>
    <w:next w:val="Standaard"/>
    <w:uiPriority w:val="99"/>
    <w:semiHidden/>
    <w:unhideWhenUsed/>
    <w:rsid w:val="00AB486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Lijst">
    <w:name w:val="List"/>
    <w:basedOn w:val="Standaard"/>
    <w:uiPriority w:val="99"/>
    <w:semiHidden/>
    <w:unhideWhenUsed/>
    <w:rsid w:val="00AB4860"/>
    <w:pPr>
      <w:ind w:left="283" w:hanging="283"/>
    </w:pPr>
  </w:style>
  <w:style w:type="paragraph" w:styleId="Lijst2">
    <w:name w:val="List 2"/>
    <w:basedOn w:val="Standaard"/>
    <w:uiPriority w:val="99"/>
    <w:semiHidden/>
    <w:unhideWhenUsed/>
    <w:rsid w:val="00AB4860"/>
    <w:pPr>
      <w:ind w:left="566" w:hanging="283"/>
    </w:pPr>
  </w:style>
  <w:style w:type="paragraph" w:styleId="Lijst3">
    <w:name w:val="List 3"/>
    <w:basedOn w:val="Standaard"/>
    <w:uiPriority w:val="99"/>
    <w:semiHidden/>
    <w:unhideWhenUsed/>
    <w:rsid w:val="00AB4860"/>
    <w:pPr>
      <w:ind w:left="849" w:hanging="283"/>
    </w:pPr>
  </w:style>
  <w:style w:type="paragraph" w:styleId="Lijst4">
    <w:name w:val="List 4"/>
    <w:basedOn w:val="Standaard"/>
    <w:uiPriority w:val="99"/>
    <w:semiHidden/>
    <w:unhideWhenUsed/>
    <w:rsid w:val="00AB4860"/>
    <w:pPr>
      <w:ind w:left="1132" w:hanging="283"/>
    </w:pPr>
  </w:style>
  <w:style w:type="paragraph" w:styleId="Lijst5">
    <w:name w:val="List 5"/>
    <w:basedOn w:val="Standaard"/>
    <w:uiPriority w:val="99"/>
    <w:semiHidden/>
    <w:unhideWhenUsed/>
    <w:rsid w:val="00AB4860"/>
    <w:pPr>
      <w:ind w:left="1415" w:hanging="283"/>
    </w:pPr>
  </w:style>
  <w:style w:type="paragraph" w:styleId="Lijstvoortzetting">
    <w:name w:val="List Continue"/>
    <w:basedOn w:val="Standaard"/>
    <w:uiPriority w:val="99"/>
    <w:semiHidden/>
    <w:unhideWhenUsed/>
    <w:rsid w:val="00AB4860"/>
    <w:pPr>
      <w:spacing w:after="120"/>
      <w:ind w:left="283"/>
    </w:pPr>
  </w:style>
  <w:style w:type="paragraph" w:styleId="Lijstvoortzetting2">
    <w:name w:val="List Continue 2"/>
    <w:basedOn w:val="Standaard"/>
    <w:uiPriority w:val="99"/>
    <w:semiHidden/>
    <w:unhideWhenUsed/>
    <w:rsid w:val="00AB4860"/>
    <w:pPr>
      <w:spacing w:after="120"/>
      <w:ind w:left="566"/>
    </w:pPr>
  </w:style>
  <w:style w:type="paragraph" w:styleId="Lijstvoortzetting3">
    <w:name w:val="List Continue 3"/>
    <w:basedOn w:val="Standaard"/>
    <w:uiPriority w:val="99"/>
    <w:semiHidden/>
    <w:unhideWhenUsed/>
    <w:rsid w:val="00AB4860"/>
    <w:pPr>
      <w:spacing w:after="120"/>
      <w:ind w:left="849"/>
    </w:pPr>
  </w:style>
  <w:style w:type="paragraph" w:styleId="Lijstvoortzetting4">
    <w:name w:val="List Continue 4"/>
    <w:basedOn w:val="Standaard"/>
    <w:uiPriority w:val="99"/>
    <w:semiHidden/>
    <w:unhideWhenUsed/>
    <w:rsid w:val="00AB4860"/>
    <w:pPr>
      <w:spacing w:after="120"/>
      <w:ind w:left="1132"/>
    </w:pPr>
  </w:style>
  <w:style w:type="paragraph" w:styleId="Lijstvoortzetting5">
    <w:name w:val="List Continue 5"/>
    <w:basedOn w:val="Standaard"/>
    <w:uiPriority w:val="99"/>
    <w:semiHidden/>
    <w:unhideWhenUsed/>
    <w:rsid w:val="00AB4860"/>
    <w:pPr>
      <w:spacing w:after="120"/>
      <w:ind w:left="1415"/>
    </w:pPr>
  </w:style>
  <w:style w:type="paragraph" w:styleId="Macrotekst">
    <w:name w:val="macro"/>
    <w:link w:val="MacrotekstChar"/>
    <w:uiPriority w:val="99"/>
    <w:semiHidden/>
    <w:unhideWhenUsed/>
    <w:rsid w:val="00AB486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0" w:lineRule="exact"/>
      <w:contextualSpacing/>
    </w:pPr>
    <w:rPr>
      <w:rFonts w:ascii="Consolas" w:hAnsi="Consolas"/>
      <w:color w:val="1D1B11"/>
      <w:lang w:eastAsia="en-US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AB4860"/>
    <w:rPr>
      <w:rFonts w:ascii="Consolas" w:hAnsi="Consolas"/>
      <w:color w:val="1D1B11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AB4860"/>
    <w:rPr>
      <w:rFonts w:ascii="Times New Roman" w:hAnsi="Times New Roman"/>
      <w:sz w:val="24"/>
      <w:szCs w:val="24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AB4860"/>
    <w:pPr>
      <w:spacing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AB4860"/>
    <w:rPr>
      <w:color w:val="1D1B11"/>
      <w:sz w:val="22"/>
      <w:szCs w:val="22"/>
      <w:lang w:eastAsia="en-US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AB486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AB4860"/>
    <w:rPr>
      <w:color w:val="1D1B11"/>
      <w:sz w:val="22"/>
      <w:szCs w:val="22"/>
      <w:lang w:eastAsia="en-US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AB4860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AB4860"/>
    <w:rPr>
      <w:color w:val="1D1B11"/>
      <w:sz w:val="22"/>
      <w:szCs w:val="22"/>
      <w:lang w:eastAsia="en-US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AB4860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AB4860"/>
    <w:rPr>
      <w:color w:val="1D1B11"/>
      <w:sz w:val="16"/>
      <w:szCs w:val="16"/>
      <w:lang w:eastAsia="en-US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AB4860"/>
    <w:pPr>
      <w:spacing w:after="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AB4860"/>
    <w:rPr>
      <w:color w:val="1D1B11"/>
      <w:sz w:val="22"/>
      <w:szCs w:val="22"/>
      <w:lang w:eastAsia="en-US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AB4860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AB4860"/>
    <w:rPr>
      <w:color w:val="1D1B11"/>
      <w:sz w:val="22"/>
      <w:szCs w:val="22"/>
      <w:lang w:eastAsia="en-US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AB4860"/>
    <w:pPr>
      <w:spacing w:after="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AB4860"/>
    <w:rPr>
      <w:color w:val="1D1B11"/>
      <w:sz w:val="22"/>
      <w:szCs w:val="22"/>
      <w:lang w:eastAsia="en-US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AB4860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AB4860"/>
    <w:rPr>
      <w:color w:val="1D1B11"/>
      <w:sz w:val="22"/>
      <w:szCs w:val="22"/>
      <w:lang w:eastAsia="en-US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B4860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AB4860"/>
    <w:rPr>
      <w:color w:val="1D1B11"/>
      <w:sz w:val="16"/>
      <w:szCs w:val="16"/>
      <w:lang w:eastAsia="en-US"/>
    </w:rPr>
  </w:style>
  <w:style w:type="paragraph" w:styleId="Standaardinspringing">
    <w:name w:val="Normal Indent"/>
    <w:basedOn w:val="Standaard"/>
    <w:uiPriority w:val="99"/>
    <w:semiHidden/>
    <w:unhideWhenUsed/>
    <w:rsid w:val="00AB4860"/>
    <w:pPr>
      <w:ind w:left="708"/>
    </w:p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B4860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AB4860"/>
    <w:rPr>
      <w:rFonts w:ascii="Consolas" w:hAnsi="Consolas"/>
      <w:color w:val="1D1B11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Binnenvaartcommissie@vlaamsewaterweg.be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binnenvaartcommissie@vlaamsewaterweg.be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VisuRIS.b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wim_Posttype xmlns="d4639f3e-cc29-465f-afd3-f3cca4ab8667" xsi:nil="true"/>
    <Swim_PostData xmlns="d4639f3e-cc29-465f-afd3-f3cca4ab8667" xsi:nil="true"/>
    <Swim_PostBetreft xmlns="d4639f3e-cc29-465f-afd3-f3cca4ab8667" xsi:nil="true"/>
    <p271ee006c394e74b0edbce750eb9f37 xmlns="d4639f3e-cc29-465f-afd3-f3cca4ab86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dbbecb69-eb33-4846-89cd-0c32364b338b</TermId>
        </TermInfo>
      </Terms>
    </p271ee006c394e74b0edbce750eb9f37>
    <Swim_DocumentStatus xmlns="d4639f3e-cc29-465f-afd3-f3cca4ab8667">Finaal</Swim_DocumentStatus>
    <Swim_LinkedDocs xmlns="d4639f3e-cc29-465f-afd3-f3cca4ab8667" xsi:nil="true"/>
    <Swim_LocatieSelect xmlns="d4639f3e-cc29-465f-afd3-f3cca4ab8667" xsi:nil="true"/>
    <Swim_LinkedPost xmlns="d4639f3e-cc29-465f-afd3-f3cca4ab8667" xsi:nil="true"/>
    <TaxCatchAll xmlns="d4639f3e-cc29-465f-afd3-f3cca4ab8667">
      <Value>1</Value>
    </TaxCatchAll>
    <Swim_PostStukdatum xmlns="d4639f3e-cc29-465f-afd3-f3cca4ab8667" xsi:nil="true"/>
    <Swim_PostCorrespondent xmlns="d4639f3e-cc29-465f-afd3-f3cca4ab8667" xsi:nil="true"/>
    <Swim_DocumentkeuzeSelect xmlns="d4639f3e-cc29-465f-afd3-f3cca4ab8667">Document|dbbecb69-eb33-4846-89cd-0c32364b338b</Swim_DocumentkeuzeSelect>
    <Swim_MapsUrl xmlns="d4639f3e-cc29-465f-afd3-f3cca4ab8667">
      <Url xsi:nil="true"/>
      <Description xsi:nil="true"/>
    </Swim_Maps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/>
    <Synchronization>Asynchronous</Synchronization>
    <Type>10001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Asynchronous</Synchronization>
    <Type>10002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  <Receiver>
    <Name/>
    <Synchronization>Synchronous</Synchronization>
    <Type>3</Type>
    <SequenceNumber>10000</SequenceNumber>
    <Url/>
    <Assembly>WenZ.SP.SWIM.PRSIntegratie, Version=1.0.0.0, Culture=neutral, PublicKeyToken=4b21941114151e3c</Assembly>
    <Class>WenZ.SP.SWIM.PRSIntegratie.EventReceivers.SwimDocumentEventReceiver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Administratief of juridisch" ma:contentTypeID="0x010100657C6CCD52794DD7AE83DC079BAC4CC40100E16EF5993F4B604FB8E29FAE47AAC89A" ma:contentTypeVersion="2" ma:contentTypeDescription="Een nieuw document maken." ma:contentTypeScope="" ma:versionID="548ab2ba32bd9917750eeec520e62dd6">
  <xsd:schema xmlns:xsd="http://www.w3.org/2001/XMLSchema" xmlns:xs="http://www.w3.org/2001/XMLSchema" xmlns:p="http://schemas.microsoft.com/office/2006/metadata/properties" xmlns:ns2="d4639f3e-cc29-465f-afd3-f3cca4ab8667" targetNamespace="http://schemas.microsoft.com/office/2006/metadata/properties" ma:root="true" ma:fieldsID="029d3e59c85699af7f2bb61c9696a301" ns2:_="">
    <xsd:import namespace="d4639f3e-cc29-465f-afd3-f3cca4ab8667"/>
    <xsd:element name="properties">
      <xsd:complexType>
        <xsd:sequence>
          <xsd:element name="documentManagement">
            <xsd:complexType>
              <xsd:all>
                <xsd:element ref="ns2:p271ee006c394e74b0edbce750eb9f37" minOccurs="0"/>
                <xsd:element ref="ns2:TaxCatchAll" minOccurs="0"/>
                <xsd:element ref="ns2:TaxCatchAllLabel" minOccurs="0"/>
                <xsd:element ref="ns2:Swim_DocumentkeuzeSelect" minOccurs="0"/>
                <xsd:element ref="ns2:Swim_LocatieSelect" minOccurs="0"/>
                <xsd:element ref="ns2:Swim_MapsUrl" minOccurs="0"/>
                <xsd:element ref="ns2:Swim_DocumentStatus"/>
                <xsd:element ref="ns2:Swim_Posttype" minOccurs="0"/>
                <xsd:element ref="ns2:Swim_PostStukdatum" minOccurs="0"/>
                <xsd:element ref="ns2:Swim_LinkedDocs" minOccurs="0"/>
                <xsd:element ref="ns2:Swim_LinkedPost" minOccurs="0"/>
                <xsd:element ref="ns2:Swim_PostData" minOccurs="0"/>
                <xsd:element ref="ns2:Swim_PostBetreft" minOccurs="0"/>
                <xsd:element ref="ns2:Swim_PostCorrespond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39f3e-cc29-465f-afd3-f3cca4ab8667" elementFormDefault="qualified">
    <xsd:import namespace="http://schemas.microsoft.com/office/2006/documentManagement/types"/>
    <xsd:import namespace="http://schemas.microsoft.com/office/infopath/2007/PartnerControls"/>
    <xsd:element name="p271ee006c394e74b0edbce750eb9f37" ma:index="8" nillable="true" ma:taxonomy="true" ma:internalName="p271ee006c394e74b0edbce750eb9f37" ma:taxonomyFieldName="Swim_Documentkeuze" ma:displayName="Documentkeuze" ma:readOnly="false" ma:default="1;#Document|dbbecb69-eb33-4846-89cd-0c32364b338b" ma:fieldId="{9271ee00-6c39-4e74-b0ed-bce750eb9f37}" ma:sspId="22995c3e-323e-4649-8ba8-3b4afb6bc39e" ma:termSetId="76c17a19-9843-4884-b2da-4c3622f661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60b1122-7e90-4e16-bac0-ec3cc3e28f7b}" ma:internalName="TaxCatchAll" ma:showField="CatchAllData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60b1122-7e90-4e16-bac0-ec3cc3e28f7b}" ma:internalName="TaxCatchAllLabel" ma:readOnly="true" ma:showField="CatchAllDataLabel" ma:web="d4639f3e-cc29-465f-afd3-f3cca4ab86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wim_DocumentkeuzeSelect" ma:index="12" nillable="true" ma:displayName="Documentkeuze (Internal)" ma:internalName="Swim_DocumentkeuzeSelect" ma:readOnly="false">
      <xsd:simpleType>
        <xsd:restriction base="dms:Unknown"/>
      </xsd:simpleType>
    </xsd:element>
    <xsd:element name="Swim_LocatieSelect" ma:index="13" nillable="true" ma:displayName="Locatie" ma:internalName="Swim_LocatieSelect" ma:readOnly="false">
      <xsd:simpleType>
        <xsd:restriction base="dms:Unknown"/>
      </xsd:simpleType>
    </xsd:element>
    <xsd:element name="Swim_MapsUrl" ma:index="14" nillable="true" ma:displayName="Kaart" ma:format="Image" ma:internalName="Swim_Maps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wim_DocumentStatus" ma:index="15" ma:displayName="Documentstatus" ma:default="Finaal" ma:format="Dropdown" ma:internalName="Swim_DocumentStatus" ma:readOnly="false">
      <xsd:simpleType>
        <xsd:restriction base="dms:Choice">
          <xsd:enumeration value="Ontwerp"/>
          <xsd:enumeration value="Finaal"/>
        </xsd:restriction>
      </xsd:simpleType>
    </xsd:element>
    <xsd:element name="Swim_Posttype" ma:index="16" nillable="true" ma:displayName="Posttype" ma:format="Dropdown" ma:internalName="Swim_Posttype" ma:readOnly="false">
      <xsd:simpleType>
        <xsd:restriction base="dms:Choice">
          <xsd:enumeration value="In"/>
          <xsd:enumeration value="Uit"/>
        </xsd:restriction>
      </xsd:simpleType>
    </xsd:element>
    <xsd:element name="Swim_PostStukdatum" ma:index="17" nillable="true" ma:displayName="Stukdatum" ma:format="DateOnly" ma:internalName="Swim_PostStukdatum" ma:readOnly="false">
      <xsd:simpleType>
        <xsd:restriction base="dms:DateTime"/>
      </xsd:simpleType>
    </xsd:element>
    <xsd:element name="Swim_LinkedDocs" ma:index="18" nillable="true" ma:displayName="Gekoppelde documenten" ma:internalName="Swim_LinkedDocs" ma:readOnly="false">
      <xsd:simpleType>
        <xsd:restriction base="dms:Note"/>
      </xsd:simpleType>
    </xsd:element>
    <xsd:element name="Swim_LinkedPost" ma:index="19" nillable="true" ma:displayName="Gekoppelde poststukken" ma:internalName="Swim_LinkedPost" ma:readOnly="false">
      <xsd:simpleType>
        <xsd:restriction base="dms:Note"/>
      </xsd:simpleType>
    </xsd:element>
    <xsd:element name="Swim_PostData" ma:index="20" nillable="true" ma:displayName="Post-gerelateerde gegevens" ma:internalName="Swim_PostData" ma:readOnly="false">
      <xsd:simpleType>
        <xsd:restriction base="dms:Note"/>
      </xsd:simpleType>
    </xsd:element>
    <xsd:element name="Swim_PostBetreft" ma:index="21" nillable="true" ma:displayName="Betreft" ma:internalName="Swim_PostBetreft" ma:readOnly="false">
      <xsd:simpleType>
        <xsd:restriction base="dms:Note">
          <xsd:maxLength value="255"/>
        </xsd:restriction>
      </xsd:simpleType>
    </xsd:element>
    <xsd:element name="Swim_PostCorrespondent" ma:index="22" nillable="true" ma:displayName="Correspondent" ma:internalName="Swim_PostCorrespondent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712299-AD1A-422E-82C6-7FEE57892B2A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d4639f3e-cc29-465f-afd3-f3cca4ab8667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5358340-C0AA-449A-A5A0-4CD954521C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F39597-76DC-484D-B8DB-AC292285217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4339152-E3E9-4B20-B412-EFC57AFB2A9B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D6AA9150-E69E-47A2-A674-389F859DEF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639f3e-cc29-465f-afd3-f3cca4ab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252</Words>
  <Characters>1829</Characters>
  <Application>Microsoft Office Word</Application>
  <DocSecurity>0</DocSecurity>
  <Lines>132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Verklaring matroos_aanvraag_duplicaat.docx</vt:lpstr>
      <vt:lpstr>Titel van het document</vt:lpstr>
    </vt:vector>
  </TitlesOfParts>
  <Company>Vlaamse Overheid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Toegang tot het beroep persoon.docx</dc:title>
  <dc:subject/>
  <dc:creator>Demeyere, Leontien</dc:creator>
  <cp:keywords/>
  <cp:lastModifiedBy>Nathalie Colonne</cp:lastModifiedBy>
  <cp:revision>15</cp:revision>
  <cp:lastPrinted>2022-06-29T12:47:00Z</cp:lastPrinted>
  <dcterms:created xsi:type="dcterms:W3CDTF">2019-11-28T12:28:00Z</dcterms:created>
  <dcterms:modified xsi:type="dcterms:W3CDTF">2022-06-29T12:47:00Z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0x010100657C6CCD52794DD7AE83DC079BAC4CC40100E16EF5993F4B604FB8E29FAE47AAC89A</vt:lpwstr>
  </property>
  <property fmtid="{D5CDD505-2E9C-101B-9397-08002B2CF9AE}" pid="3" name="DocEvtRec_Added">
    <vt:lpwstr>1</vt:lpwstr>
  </property>
  <property fmtid="{D5CDD505-2E9C-101B-9397-08002B2CF9AE}" pid="4" name="Swim_Documentkeuze">
    <vt:lpwstr>1;#Document|dbbecb69-eb33-4846-89cd-0c32364b338b</vt:lpwstr>
  </property>
  <property fmtid="{D5CDD505-2E9C-101B-9397-08002B2CF9AE}" pid="5" name="DocEvtRec_Updated">
    <vt:lpwstr>1</vt:lpwstr>
  </property>
</Properties>
</file>