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CEF75" w14:textId="77777777" w:rsidR="002170F3" w:rsidRPr="00CF12F4" w:rsidRDefault="002170F3" w:rsidP="002170F3">
      <w:pPr>
        <w:spacing w:after="278" w:line="240" w:lineRule="auto"/>
        <w:rPr>
          <w:rFonts w:asciiTheme="minorHAnsi" w:hAnsiTheme="minorHAnsi" w:cstheme="minorHAnsi"/>
          <w:b/>
          <w:sz w:val="32"/>
          <w:szCs w:val="20"/>
        </w:rPr>
      </w:pPr>
      <w:r w:rsidRPr="00CF12F4">
        <w:rPr>
          <w:rFonts w:asciiTheme="minorHAnsi" w:hAnsiTheme="minorHAnsi" w:cstheme="minorHAnsi"/>
          <w:b/>
          <w:sz w:val="32"/>
          <w:szCs w:val="20"/>
        </w:rPr>
        <w:t>Aanvraag voor een getuigschrift</w:t>
      </w:r>
      <w:r>
        <w:rPr>
          <w:rFonts w:asciiTheme="minorHAnsi" w:hAnsiTheme="minorHAnsi" w:cstheme="minorHAnsi"/>
          <w:b/>
          <w:sz w:val="32"/>
          <w:szCs w:val="20"/>
        </w:rPr>
        <w:t xml:space="preserve"> van vakbekwaamheid nationaal en internationaal goederenvervoer over de binnenwateren</w:t>
      </w:r>
    </w:p>
    <w:p w14:paraId="004FD6F1" w14:textId="77777777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8656E98" w14:textId="77777777" w:rsidR="00413E7F" w:rsidRPr="00A84985" w:rsidRDefault="00413E7F" w:rsidP="00413E7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Hlk26275799"/>
      <w:bookmarkStart w:id="1" w:name="_Hlk26275513"/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1B7E43A0" w14:textId="77777777" w:rsidR="005B2E4A" w:rsidRDefault="005B2E4A" w:rsidP="005B2E4A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26275047"/>
      <w:bookmarkEnd w:id="0"/>
      <w:bookmarkEnd w:id="1"/>
    </w:p>
    <w:p w14:paraId="45959B29" w14:textId="77777777" w:rsidR="0027614F" w:rsidRDefault="0027614F" w:rsidP="0027614F">
      <w:pPr>
        <w:numPr>
          <w:ilvl w:val="0"/>
          <w:numId w:val="19"/>
        </w:numPr>
        <w:tabs>
          <w:tab w:val="left" w:pos="708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bookmarkStart w:id="3" w:name="_Hlk25831368"/>
      <w:bookmarkStart w:id="4" w:name="_Hlk26276829"/>
      <w:bookmarkEnd w:id="2"/>
      <w:r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176E5AD9" w14:textId="77777777" w:rsidR="0027614F" w:rsidRDefault="0027614F" w:rsidP="0027614F">
      <w:pPr>
        <w:numPr>
          <w:ilvl w:val="0"/>
          <w:numId w:val="19"/>
        </w:numPr>
        <w:tabs>
          <w:tab w:val="left" w:pos="708"/>
        </w:tabs>
        <w:spacing w:after="120" w:line="360" w:lineRule="auto"/>
        <w:ind w:left="426" w:hanging="35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Stuur het formulier samen met de gevraagde documenten per post of per email naar:</w:t>
      </w:r>
    </w:p>
    <w:p w14:paraId="7FA00055" w14:textId="77777777" w:rsidR="0027614F" w:rsidRDefault="0027614F" w:rsidP="0027614F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839C45A" w14:textId="77777777" w:rsidR="0027614F" w:rsidRPr="0027614F" w:rsidRDefault="0027614F" w:rsidP="0027614F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27614F">
        <w:rPr>
          <w:rFonts w:asciiTheme="minorHAnsi" w:hAnsiTheme="minorHAnsi" w:cstheme="minorHAnsi"/>
          <w:sz w:val="20"/>
          <w:szCs w:val="20"/>
        </w:rPr>
        <w:t>email :</w:t>
      </w:r>
    </w:p>
    <w:p w14:paraId="1B2E73C2" w14:textId="77777777" w:rsidR="0027614F" w:rsidRPr="0027614F" w:rsidRDefault="00F4536F" w:rsidP="0027614F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b/>
          <w:bCs/>
          <w:sz w:val="20"/>
          <w:szCs w:val="20"/>
        </w:rPr>
      </w:pPr>
      <w:hyperlink r:id="rId13" w:history="1">
        <w:r w:rsidR="0027614F" w:rsidRPr="0027614F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Binnenvaartcommissie@vlaamsewaterweg.be</w:t>
        </w:r>
      </w:hyperlink>
      <w:r w:rsidR="0027614F" w:rsidRPr="0027614F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601BA2C1" w14:textId="77777777" w:rsidR="0027614F" w:rsidRPr="0027614F" w:rsidRDefault="0027614F" w:rsidP="0027614F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1F3FB8AE" w14:textId="77777777" w:rsidR="0027614F" w:rsidRDefault="0027614F" w:rsidP="0027614F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 per post naar</w:t>
      </w:r>
    </w:p>
    <w:p w14:paraId="6A9CBAA2" w14:textId="77777777" w:rsidR="0027614F" w:rsidRDefault="0027614F" w:rsidP="0027614F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Cs w:val="20"/>
        </w:rPr>
        <w:t xml:space="preserve">De Vlaamse waterweg – </w:t>
      </w:r>
      <w:r>
        <w:rPr>
          <w:rFonts w:asciiTheme="minorHAnsi" w:hAnsiTheme="minorHAnsi" w:cstheme="minorHAnsi"/>
          <w:b/>
          <w:sz w:val="20"/>
          <w:szCs w:val="20"/>
        </w:rPr>
        <w:t>Binnenvaartloket</w:t>
      </w:r>
      <w:r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b/>
          <w:sz w:val="20"/>
          <w:szCs w:val="20"/>
        </w:rPr>
        <w:t xml:space="preserve">Hoogmolendijk 1, </w:t>
      </w:r>
      <w:r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b/>
          <w:sz w:val="20"/>
          <w:szCs w:val="20"/>
        </w:rPr>
        <w:t>2900 Schoten</w:t>
      </w:r>
    </w:p>
    <w:p w14:paraId="19B0C760" w14:textId="77777777" w:rsidR="0027614F" w:rsidRDefault="0027614F" w:rsidP="0027614F">
      <w:pPr>
        <w:tabs>
          <w:tab w:val="left" w:pos="-993"/>
          <w:tab w:val="left" w:pos="851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DDD5E48" w14:textId="50B90543" w:rsidR="0027614F" w:rsidRDefault="0027614F" w:rsidP="0027614F">
      <w:pPr>
        <w:numPr>
          <w:ilvl w:val="0"/>
          <w:numId w:val="19"/>
        </w:numPr>
        <w:tabs>
          <w:tab w:val="left" w:pos="708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 ontvangt, na behandeling van uw dossier, het getuigschrift. Dit getuigschrift wordt u per post bezorgd.</w:t>
      </w:r>
      <w:r>
        <w:rPr>
          <w:rFonts w:asciiTheme="minorHAnsi" w:hAnsiTheme="minorHAnsi" w:cstheme="minorHAnsi"/>
          <w:sz w:val="20"/>
          <w:szCs w:val="20"/>
        </w:rPr>
        <w:br/>
      </w:r>
    </w:p>
    <w:p w14:paraId="0B74EB6F" w14:textId="77777777" w:rsidR="0027614F" w:rsidRDefault="0027614F" w:rsidP="00413E7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58C3FEE" w14:textId="77777777" w:rsidR="0027614F" w:rsidRDefault="0027614F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680C8713" w14:textId="6C0DB957" w:rsidR="00413E7F" w:rsidRDefault="00413E7F" w:rsidP="00413E7F">
      <w:pPr>
        <w:spacing w:line="360" w:lineRule="auto"/>
        <w:jc w:val="both"/>
        <w:rPr>
          <w:rFonts w:asciiTheme="minorHAnsi" w:hAnsiTheme="minorHAnsi" w:cstheme="minorHAnsi"/>
          <w:i/>
          <w:sz w:val="16"/>
          <w:szCs w:val="20"/>
        </w:rPr>
      </w:pPr>
      <w:r w:rsidRPr="001922EE">
        <w:rPr>
          <w:rFonts w:asciiTheme="minorHAnsi" w:hAnsiTheme="minorHAnsi" w:cstheme="minorHAnsi"/>
          <w:b/>
          <w:sz w:val="20"/>
          <w:szCs w:val="20"/>
        </w:rPr>
        <w:lastRenderedPageBreak/>
        <w:t xml:space="preserve">Persoonsgegevens </w:t>
      </w:r>
      <w:r w:rsidRPr="001922EE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1233"/>
        <w:gridCol w:w="1856"/>
        <w:gridCol w:w="1559"/>
        <w:gridCol w:w="5410"/>
      </w:tblGrid>
      <w:tr w:rsidR="00413E7F" w:rsidRPr="001922EE" w14:paraId="2D6826B2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6013CC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bookmarkStart w:id="5" w:name="_Hlk26275149"/>
            <w:bookmarkStart w:id="6" w:name="_Hlk26275583"/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885505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2C88C169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FA155B5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B61A877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733E25D3" wp14:editId="323DF7CE">
                      <wp:simplePos x="0" y="0"/>
                      <wp:positionH relativeFrom="margin">
                        <wp:posOffset>-42545</wp:posOffset>
                      </wp:positionH>
                      <wp:positionV relativeFrom="paragraph">
                        <wp:posOffset>-253365</wp:posOffset>
                      </wp:positionV>
                      <wp:extent cx="5425440" cy="140462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43C29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3E25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.35pt;margin-top:-19.95pt;width:427.2pt;height:110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" filled="f" stroked="f">
                      <v:textbox style="mso-fit-shape-to-text:t">
                        <w:txbxContent>
                          <w:p w14:paraId="04B43C29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6D81AF0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570AD5E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EB7A8EC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E585FE6" wp14:editId="6F63A7A9">
                      <wp:simplePos x="0" y="0"/>
                      <wp:positionH relativeFrom="margin">
                        <wp:posOffset>-22225</wp:posOffset>
                      </wp:positionH>
                      <wp:positionV relativeFrom="paragraph">
                        <wp:posOffset>-239395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573341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85FE6" id="_x0000_s1027" type="#_x0000_t202" style="position:absolute;left:0;text-align:left;margin-left:-1.75pt;margin-top:-18.85pt;width:427.2pt;height:110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nMDQIAAPo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" filled="f" stroked="f">
                      <v:textbox style="mso-fit-shape-to-text:t">
                        <w:txbxContent>
                          <w:p w14:paraId="41573341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8DA7212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318F746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FD2F6D8" w14:textId="77777777" w:rsidR="00413E7F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1B5A2065" wp14:editId="6B9982C1">
                      <wp:simplePos x="0" y="0"/>
                      <wp:positionH relativeFrom="margin">
                        <wp:posOffset>2026920</wp:posOffset>
                      </wp:positionH>
                      <wp:positionV relativeFrom="paragraph">
                        <wp:posOffset>43815</wp:posOffset>
                      </wp:positionV>
                      <wp:extent cx="1242060" cy="22860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5654E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A2065" id="_x0000_s1028" type="#_x0000_t202" style="position:absolute;margin-left:159.6pt;margin-top:3.45pt;width:97.8pt;height:18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" filled="f" stroked="f">
                      <v:textbox>
                        <w:txbxContent>
                          <w:p w14:paraId="31E5654E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424" behindDoc="0" locked="0" layoutInCell="1" allowOverlap="1" wp14:anchorId="7B3A0B90" wp14:editId="7CDA916A">
                      <wp:simplePos x="0" y="0"/>
                      <wp:positionH relativeFrom="margin">
                        <wp:posOffset>1026795</wp:posOffset>
                      </wp:positionH>
                      <wp:positionV relativeFrom="paragraph">
                        <wp:posOffset>50165</wp:posOffset>
                      </wp:positionV>
                      <wp:extent cx="723900" cy="20574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5D059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0B90" id="_x0000_s1029" type="#_x0000_t202" style="position:absolute;margin-left:80.85pt;margin-top:3.95pt;width:57pt;height:16.2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" filled="f" stroked="f">
                      <v:textbox>
                        <w:txbxContent>
                          <w:p w14:paraId="79A5D059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400" behindDoc="0" locked="0" layoutInCell="1" allowOverlap="1" wp14:anchorId="68098452" wp14:editId="50261E85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723900" cy="205740"/>
                      <wp:effectExtent l="0" t="0" r="0" b="381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AA9061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98452" id="_x0000_s1030" type="#_x0000_t202" style="position:absolute;margin-left:.75pt;margin-top:3.8pt;width:57pt;height:16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" filled="f" stroked="f">
                      <v:textbox>
                        <w:txbxContent>
                          <w:p w14:paraId="76AA9061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616DC143" wp14:editId="4A9C053A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-231140</wp:posOffset>
                      </wp:positionV>
                      <wp:extent cx="542544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92E3F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DC143" id="_x0000_s1031" type="#_x0000_t202" style="position:absolute;margin-left:-1.9pt;margin-top:-18.2pt;width:427.2pt;height:110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" filled="f" stroked="f">
                      <v:textbox style="mso-fit-shape-to-text:t">
                        <w:txbxContent>
                          <w:p w14:paraId="13592E3F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1B54A213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13E7F" w:rsidRPr="001922EE" w14:paraId="62E0E320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F56D4BD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12C12FB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95FEFD1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876287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7FABE37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5E814C66" wp14:editId="215CC617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-234315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D128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14C66" id="_x0000_s1032" type="#_x0000_t202" style="position:absolute;left:0;text-align:left;margin-left:-1.95pt;margin-top:-18.45pt;width:427.2pt;height:110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" filled="f" stroked="f">
                      <v:textbox style="mso-fit-shape-to-text:t">
                        <w:txbxContent>
                          <w:p w14:paraId="158D128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F678435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07FE25E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51C07E5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7F281C72" wp14:editId="40D8352E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1258D7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81C72" id="_x0000_s1033" type="#_x0000_t202" style="position:absolute;left:0;text-align:left;margin-left:-2pt;margin-top:-19.4pt;width:427.2pt;height:110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" filled="f" stroked="f">
                      <v:textbox style="mso-fit-shape-to-text:t">
                        <w:txbxContent>
                          <w:p w14:paraId="031258D7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50C5B2EB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1479894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2B54FDE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417CF19D" wp14:editId="714DEDF2">
                      <wp:simplePos x="0" y="0"/>
                      <wp:positionH relativeFrom="margin">
                        <wp:posOffset>-18415</wp:posOffset>
                      </wp:positionH>
                      <wp:positionV relativeFrom="paragraph">
                        <wp:posOffset>-250190</wp:posOffset>
                      </wp:positionV>
                      <wp:extent cx="5425440" cy="140462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73D73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F19D" id="_x0000_s1034" type="#_x0000_t202" style="position:absolute;left:0;text-align:left;margin-left:-1.45pt;margin-top:-19.7pt;width:427.2pt;height:110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" filled="f" stroked="f">
                      <v:textbox style="mso-fit-shape-to-text:t">
                        <w:txbxContent>
                          <w:p w14:paraId="41A73D73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A1B2850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B6DAED9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9D98DA1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55AE5BEB" wp14:editId="1D091BB8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-244475</wp:posOffset>
                      </wp:positionV>
                      <wp:extent cx="5886450" cy="140462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6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FFCC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E5BEB" id="_x0000_s1035" type="#_x0000_t202" style="position:absolute;left:0;text-align:left;margin-left:-1.65pt;margin-top:-19.25pt;width:463.5pt;height:110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" filled="f" stroked="f">
                      <v:textbox style="mso-fit-shape-to-text:t">
                        <w:txbxContent>
                          <w:p w14:paraId="743FFCC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238CE70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E6623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7520FE7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0179110D" wp14:editId="1C8FE3D6">
                      <wp:simplePos x="0" y="0"/>
                      <wp:positionH relativeFrom="margin">
                        <wp:posOffset>-19685</wp:posOffset>
                      </wp:positionH>
                      <wp:positionV relativeFrom="paragraph">
                        <wp:posOffset>-250825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08F1BC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9110D" id="_x0000_s1036" type="#_x0000_t202" style="position:absolute;left:0;text-align:left;margin-left:-1.55pt;margin-top:-19.75pt;width:427.2pt;height:110.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" filled="f" stroked="f">
                      <v:textbox style="mso-fit-shape-to-text:t">
                        <w:txbxContent>
                          <w:p w14:paraId="6E08F1BC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5FE8F4BE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8545709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69BBE86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5724407D" wp14:editId="24CAE626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-247650</wp:posOffset>
                      </wp:positionV>
                      <wp:extent cx="542544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6192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4407D" id="_x0000_s1037" type="#_x0000_t202" style="position:absolute;margin-left:37.4pt;margin-top:-19.5pt;width:427.2pt;height:110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" filled="f" stroked="f">
                      <v:textbox style="mso-fit-shape-to-text:t">
                        <w:txbxContent>
                          <w:p w14:paraId="6336192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445DACF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702039B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350F7F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16EBFCCD" wp14:editId="764DF267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524D0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BFCCD" id="_x0000_s1038" type="#_x0000_t202" style="position:absolute;margin-left:-1.65pt;margin-top:-19.4pt;width:427.2pt;height:110.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" filled="f" stroked="f">
                      <v:textbox style="mso-fit-shape-to-text:t">
                        <w:txbxContent>
                          <w:p w14:paraId="5E4524D0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AD14CD5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6E7F87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0C33A8BA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040" behindDoc="0" locked="0" layoutInCell="1" allowOverlap="1" wp14:anchorId="27594085" wp14:editId="260D05C2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59667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94085" id="_x0000_s1039" type="#_x0000_t202" style="position:absolute;margin-left:-1.7pt;margin-top:-19.65pt;width:427.2pt;height:110.6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" filled="f" stroked="f">
                      <v:textbox style="mso-fit-shape-to-text:t">
                        <w:txbxContent>
                          <w:p w14:paraId="71759667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DCA39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0F7C9E4B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472" behindDoc="0" locked="0" layoutInCell="1" allowOverlap="1" wp14:anchorId="5CA2BC57" wp14:editId="6A203FC7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36195</wp:posOffset>
                      </wp:positionV>
                      <wp:extent cx="1287780" cy="248920"/>
                      <wp:effectExtent l="0" t="0" r="0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78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DF470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2BC57" id="_x0000_s1040" type="#_x0000_t202" style="position:absolute;margin-left:.6pt;margin-top:2.85pt;width:101.4pt;height:19.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" filled="f" stroked="f">
                      <v:textbox>
                        <w:txbxContent>
                          <w:p w14:paraId="7A1DF470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723B9DE4" wp14:editId="7425238B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1F95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B9DE4" id="Text Box 16" o:spid="_x0000_s1041" type="#_x0000_t202" style="position:absolute;margin-left:-1.7pt;margin-top:-19.65pt;width:427.2pt;height:110.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" filled="f" stroked="f">
                      <v:textbox style="mso-fit-shape-to-text:t">
                        <w:txbxContent>
                          <w:p w14:paraId="6881F95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7B261A72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A7D59F4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5F09F90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FD1851B" wp14:editId="33EC2F28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20C89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1851B" id="_x0000_s1042" type="#_x0000_t202" style="position:absolute;margin-left:-1.8pt;margin-top:1.25pt;width:427.2pt;height:110.6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" filled="f" stroked="f">
                      <v:textbox style="mso-fit-shape-to-text:t">
                        <w:txbxContent>
                          <w:p w14:paraId="40620C89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06D9DCEA" wp14:editId="6EFCA624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CC37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9DCEA" id="_x0000_s1043" type="#_x0000_t202" style="position:absolute;margin-left:1.8pt;margin-top:-19.7pt;width:89.4pt;height:110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" filled="f" stroked="f">
                      <v:textbox style="mso-fit-shape-to-text:t">
                        <w:txbxContent>
                          <w:p w14:paraId="4DCCC37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4279BE0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FD17E06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2DC9AB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52B8681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E93817D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BDBA38C" w14:textId="77777777" w:rsidR="00413E7F" w:rsidRPr="00264635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 wp14:anchorId="6D7EA890" wp14:editId="2F159553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212DF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EA890" id="_x0000_s1044" type="#_x0000_t202" style="position:absolute;margin-left:-1.3pt;margin-top:1.6pt;width:427.2pt;height:110.6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DKDwIAAPw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" filled="f" stroked="f">
                      <v:textbox style="mso-fit-shape-to-text:t">
                        <w:txbxContent>
                          <w:p w14:paraId="68C212DF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136" behindDoc="0" locked="0" layoutInCell="1" allowOverlap="1" wp14:anchorId="6A0E521D" wp14:editId="42710EE2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229752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E521D" id="_x0000_s1045" type="#_x0000_t202" style="position:absolute;margin-left:-1.9pt;margin-top:-19.65pt;width:427.2pt;height:110.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" filled="f" stroked="f">
                      <v:textbox style="mso-fit-shape-to-text:t">
                        <w:txbxContent>
                          <w:p w14:paraId="51229752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341E3DE7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7398D21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5E7E608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C709FD7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7B0DA44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6B2308E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CFD86DC" w14:textId="77777777" w:rsidR="00413E7F" w:rsidRPr="001922EE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413E7F" w:rsidRPr="001922EE" w14:paraId="188D0E24" w14:textId="77777777" w:rsidTr="002170F3">
        <w:trPr>
          <w:trHeight w:hRule="exact" w:val="425"/>
        </w:trPr>
        <w:tc>
          <w:tcPr>
            <w:tcW w:w="10058" w:type="dxa"/>
            <w:gridSpan w:val="4"/>
            <w:shd w:val="clear" w:color="auto" w:fill="auto"/>
            <w:vAlign w:val="center"/>
          </w:tcPr>
          <w:p w14:paraId="61D3E1DF" w14:textId="77777777" w:rsidR="00413E7F" w:rsidRPr="001922EE" w:rsidRDefault="00413E7F" w:rsidP="00AA04F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413E7F" w:rsidRPr="001922EE" w14:paraId="55F1F630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66444A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FAAC91A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C3929F6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7E602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13AEA3F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0654C09B" wp14:editId="7C6DBF3D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-252730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D30EC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4C09B" id="_x0000_s1046" type="#_x0000_t202" style="position:absolute;margin-left:-1.95pt;margin-top:-19.9pt;width:427.2pt;height:110.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" filled="f" stroked="f">
                      <v:textbox style="mso-fit-shape-to-text:t">
                        <w:txbxContent>
                          <w:p w14:paraId="15BD30EC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9D3509D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80B8940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4D9D2FA5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194E8B90" wp14:editId="754CC549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3881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E8B90" id="_x0000_s1047" type="#_x0000_t202" style="position:absolute;margin-left:-2pt;margin-top:-19.8pt;width:427.2pt;height:110.6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pcDQIAAPw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" filled="f" stroked="f">
                      <v:textbox style="mso-fit-shape-to-text:t">
                        <w:txbxContent>
                          <w:p w14:paraId="2BE3881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39AD2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19B46D57" w14:textId="256C1F7D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11A7336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AC85EBD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3E7725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 wp14:anchorId="2A88693C" wp14:editId="4E39E003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-243840</wp:posOffset>
                      </wp:positionV>
                      <wp:extent cx="129540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5934F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8693C" id="_x0000_s1048" type="#_x0000_t202" style="position:absolute;margin-left:-1.65pt;margin-top:-19.2pt;width:102pt;height:110.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" filled="f" stroked="f">
                      <v:textbox style="mso-fit-shape-to-text:t">
                        <w:txbxContent>
                          <w:p w14:paraId="0F15934F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 wp14:anchorId="1D53BC4B" wp14:editId="306B3D9F">
                      <wp:simplePos x="0" y="0"/>
                      <wp:positionH relativeFrom="margin">
                        <wp:posOffset>2193290</wp:posOffset>
                      </wp:positionH>
                      <wp:positionV relativeFrom="paragraph">
                        <wp:posOffset>-259080</wp:posOffset>
                      </wp:positionV>
                      <wp:extent cx="117348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34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0FBE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3BC4B" id="_x0000_s1049" type="#_x0000_t202" style="position:absolute;margin-left:172.7pt;margin-top:-20.4pt;width:92.4pt;height:110.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" filled="f" stroked="f">
                      <v:textbox style="mso-fit-shape-to-text:t">
                        <w:txbxContent>
                          <w:p w14:paraId="0CD0FBE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1D27D554" wp14:editId="1C2FC5D1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44D63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7D554" id="_x0000_s1050" type="#_x0000_t202" style="position:absolute;margin-left:-1.65pt;margin-top:1.4pt;width:427.2pt;height:110.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" filled="f" stroked="f">
                      <v:textbox style="mso-fit-shape-to-text:t">
                        <w:txbxContent>
                          <w:p w14:paraId="33C44D63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232" behindDoc="0" locked="0" layoutInCell="1" allowOverlap="1" wp14:anchorId="6FC4B5A5" wp14:editId="68796929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12FB7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4B5A5" id="_x0000_s1051" type="#_x0000_t202" style="position:absolute;margin-left:-.25pt;margin-top:3.8pt;width:83.4pt;height:110.6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" filled="f" stroked="f">
                      <v:textbox style="mso-fit-shape-to-text:t">
                        <w:txbxContent>
                          <w:p w14:paraId="15F12FB7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51AC1EE9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C29EFB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B59DE25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280" behindDoc="0" locked="0" layoutInCell="1" allowOverlap="1" wp14:anchorId="14C42B3B" wp14:editId="44BB2809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5DC569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42B3B" id="_x0000_s1052" type="#_x0000_t202" style="position:absolute;margin-left:-1.8pt;margin-top:1.55pt;width:427.2pt;height:110.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" filled="f" stroked="f">
                      <v:textbox style="mso-fit-shape-to-text:t">
                        <w:txbxContent>
                          <w:p w14:paraId="4C5DC569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15B3908" w14:textId="77777777" w:rsidTr="002170F3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32AB8F2" w14:textId="77777777" w:rsidR="00413E7F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2905EFC3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CBC921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BEFE729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83C026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6F4ABF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934C2B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DDCBBE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DDDB63" w14:textId="77777777" w:rsidR="00413E7F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4365AF9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44D05E1" w14:textId="77777777" w:rsidR="00413E7F" w:rsidRPr="00264635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0496" behindDoc="0" locked="0" layoutInCell="1" allowOverlap="1" wp14:anchorId="5AFBC48C" wp14:editId="07B0228D">
                      <wp:simplePos x="0" y="0"/>
                      <wp:positionH relativeFrom="margin">
                        <wp:posOffset>1905</wp:posOffset>
                      </wp:positionH>
                      <wp:positionV relativeFrom="paragraph">
                        <wp:posOffset>49530</wp:posOffset>
                      </wp:positionV>
                      <wp:extent cx="5425440" cy="140462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2495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BC48C" id="_x0000_s1053" type="#_x0000_t202" style="position:absolute;margin-left:.15pt;margin-top:3.9pt;width:427.2pt;height:110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" filled="f" stroked="f">
                      <v:textbox style="mso-fit-shape-to-text:t">
                        <w:txbxContent>
                          <w:p w14:paraId="6002495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79E779A7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032F19B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D6B9D8C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48806B0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175471C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B35C759" w14:textId="77777777" w:rsidR="00413E7F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92D9ACB" w14:textId="77777777" w:rsidR="00413E7F" w:rsidRPr="00FB1166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5982215" w14:textId="77777777" w:rsidR="00413E7F" w:rsidRPr="00FB1166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8604C4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bookmarkEnd w:id="3"/>
      <w:bookmarkEnd w:id="4"/>
      <w:bookmarkEnd w:id="5"/>
      <w:bookmarkEnd w:id="6"/>
    </w:tbl>
    <w:p w14:paraId="19573A58" w14:textId="530A759B" w:rsidR="00413E7F" w:rsidRDefault="00413E7F">
      <w:r>
        <w:br w:type="page"/>
      </w:r>
    </w:p>
    <w:p w14:paraId="56DD9A65" w14:textId="77777777" w:rsidR="002170F3" w:rsidRPr="00D44D5A" w:rsidRDefault="002170F3" w:rsidP="002170F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44D5A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Bij te voegen documenten</w:t>
      </w:r>
      <w:r w:rsidRPr="00D44D5A">
        <w:rPr>
          <w:rFonts w:asciiTheme="minorHAnsi" w:hAnsiTheme="minorHAnsi" w:cstheme="minorHAnsi"/>
          <w:b/>
          <w:sz w:val="20"/>
          <w:szCs w:val="20"/>
        </w:rPr>
        <w:t>:</w:t>
      </w:r>
    </w:p>
    <w:p w14:paraId="0E78F2F4" w14:textId="77777777" w:rsidR="002170F3" w:rsidRPr="00D44D5A" w:rsidRDefault="002170F3" w:rsidP="002170F3">
      <w:pPr>
        <w:numPr>
          <w:ilvl w:val="0"/>
          <w:numId w:val="15"/>
        </w:numPr>
        <w:tabs>
          <w:tab w:val="clear" w:pos="3686"/>
        </w:tabs>
        <w:spacing w:line="276" w:lineRule="auto"/>
        <w:ind w:right="565"/>
        <w:rPr>
          <w:rFonts w:asciiTheme="minorHAnsi" w:hAnsiTheme="minorHAnsi" w:cstheme="minorHAnsi"/>
          <w:sz w:val="20"/>
          <w:szCs w:val="20"/>
        </w:rPr>
      </w:pPr>
      <w:r w:rsidRPr="00D44D5A">
        <w:rPr>
          <w:rFonts w:asciiTheme="minorHAnsi" w:hAnsiTheme="minorHAnsi" w:cstheme="minorHAnsi"/>
          <w:sz w:val="20"/>
          <w:szCs w:val="20"/>
        </w:rPr>
        <w:t>kopie geldig identiteitsbewijs (beide zijden)</w:t>
      </w:r>
    </w:p>
    <w:p w14:paraId="510D4172" w14:textId="77777777" w:rsidR="002170F3" w:rsidRPr="00D44D5A" w:rsidRDefault="002170F3" w:rsidP="002170F3">
      <w:pPr>
        <w:numPr>
          <w:ilvl w:val="0"/>
          <w:numId w:val="15"/>
        </w:numPr>
        <w:tabs>
          <w:tab w:val="clear" w:pos="3686"/>
        </w:tabs>
        <w:spacing w:line="276" w:lineRule="auto"/>
        <w:ind w:right="565"/>
        <w:jc w:val="both"/>
        <w:rPr>
          <w:rFonts w:asciiTheme="minorHAnsi" w:hAnsiTheme="minorHAnsi" w:cstheme="minorHAnsi"/>
          <w:sz w:val="20"/>
          <w:szCs w:val="20"/>
        </w:rPr>
      </w:pPr>
      <w:r w:rsidRPr="00D44D5A">
        <w:rPr>
          <w:rFonts w:asciiTheme="minorHAnsi" w:hAnsiTheme="minorHAnsi" w:cstheme="minorHAnsi"/>
          <w:sz w:val="20"/>
          <w:szCs w:val="20"/>
        </w:rPr>
        <w:t>documenten die de vakbekwaamheid aantonen</w:t>
      </w:r>
    </w:p>
    <w:p w14:paraId="0494A535" w14:textId="77777777" w:rsidR="002170F3" w:rsidRPr="00D44D5A" w:rsidRDefault="002170F3" w:rsidP="002170F3">
      <w:pPr>
        <w:numPr>
          <w:ilvl w:val="0"/>
          <w:numId w:val="18"/>
        </w:numPr>
        <w:tabs>
          <w:tab w:val="clear" w:pos="3686"/>
        </w:tabs>
        <w:spacing w:line="276" w:lineRule="auto"/>
        <w:ind w:right="565"/>
        <w:jc w:val="both"/>
        <w:rPr>
          <w:rFonts w:asciiTheme="minorHAnsi" w:hAnsiTheme="minorHAnsi" w:cstheme="minorHAnsi"/>
          <w:sz w:val="20"/>
          <w:szCs w:val="20"/>
        </w:rPr>
      </w:pPr>
      <w:r w:rsidRPr="00D44D5A">
        <w:rPr>
          <w:rFonts w:asciiTheme="minorHAnsi" w:hAnsiTheme="minorHAnsi" w:cstheme="minorHAnsi"/>
          <w:sz w:val="20"/>
          <w:szCs w:val="20"/>
        </w:rPr>
        <w:t>OF een einddiploma uitgereikt door een onderwijsinstelling, erkend door de Vlaams Minister van Openbare Werken en Mobiliteit, waar cursussen over de nodige vakgebieden worden gegeven</w:t>
      </w:r>
    </w:p>
    <w:p w14:paraId="5592A038" w14:textId="77777777" w:rsidR="002170F3" w:rsidRPr="00D44D5A" w:rsidRDefault="00F4536F" w:rsidP="002170F3">
      <w:pPr>
        <w:numPr>
          <w:ilvl w:val="1"/>
          <w:numId w:val="18"/>
        </w:numPr>
        <w:tabs>
          <w:tab w:val="clear" w:pos="3686"/>
        </w:tabs>
        <w:spacing w:line="276" w:lineRule="auto"/>
        <w:ind w:right="565"/>
        <w:jc w:val="both"/>
        <w:rPr>
          <w:rFonts w:asciiTheme="minorHAnsi" w:hAnsiTheme="minorHAnsi" w:cstheme="minorHAnsi"/>
          <w:sz w:val="20"/>
          <w:szCs w:val="20"/>
        </w:rPr>
      </w:pPr>
      <w:hyperlink r:id="rId14" w:tgtFrame="_blank" w:history="1">
        <w:r w:rsidR="002170F3" w:rsidRPr="00D44D5A">
          <w:rPr>
            <w:rFonts w:asciiTheme="minorHAnsi" w:hAnsiTheme="minorHAnsi" w:cstheme="minorHAnsi"/>
            <w:sz w:val="20"/>
            <w:szCs w:val="20"/>
          </w:rPr>
          <w:t>Syntra</w:t>
        </w:r>
      </w:hyperlink>
      <w:r w:rsidR="002170F3" w:rsidRPr="00D44D5A">
        <w:rPr>
          <w:rFonts w:asciiTheme="minorHAnsi" w:hAnsiTheme="minorHAnsi" w:cstheme="minorHAnsi"/>
          <w:sz w:val="20"/>
          <w:szCs w:val="20"/>
        </w:rPr>
        <w:t xml:space="preserve"> Midden-Vlaanderen te Sint- Niklaas</w:t>
      </w:r>
    </w:p>
    <w:p w14:paraId="7519667F" w14:textId="77777777" w:rsidR="002170F3" w:rsidRPr="00D44D5A" w:rsidRDefault="002170F3" w:rsidP="002170F3">
      <w:pPr>
        <w:numPr>
          <w:ilvl w:val="1"/>
          <w:numId w:val="18"/>
        </w:numPr>
        <w:tabs>
          <w:tab w:val="clear" w:pos="3686"/>
        </w:tabs>
        <w:spacing w:line="276" w:lineRule="auto"/>
        <w:ind w:right="565"/>
        <w:jc w:val="both"/>
        <w:rPr>
          <w:rFonts w:asciiTheme="minorHAnsi" w:hAnsiTheme="minorHAnsi" w:cstheme="minorHAnsi"/>
          <w:sz w:val="20"/>
          <w:szCs w:val="20"/>
        </w:rPr>
      </w:pPr>
      <w:r w:rsidRPr="00D44D5A">
        <w:rPr>
          <w:rFonts w:asciiTheme="minorHAnsi" w:hAnsiTheme="minorHAnsi" w:cstheme="minorHAnsi"/>
          <w:sz w:val="20"/>
          <w:szCs w:val="20"/>
        </w:rPr>
        <w:t>Cenflumarin te Zwijndrecht</w:t>
      </w:r>
    </w:p>
    <w:p w14:paraId="6A7E1463" w14:textId="77777777" w:rsidR="002170F3" w:rsidRPr="00D44D5A" w:rsidRDefault="002170F3" w:rsidP="002170F3">
      <w:pPr>
        <w:numPr>
          <w:ilvl w:val="1"/>
          <w:numId w:val="18"/>
        </w:numPr>
        <w:tabs>
          <w:tab w:val="clear" w:pos="3686"/>
        </w:tabs>
        <w:spacing w:line="276" w:lineRule="auto"/>
        <w:ind w:right="565"/>
        <w:jc w:val="both"/>
        <w:rPr>
          <w:rFonts w:asciiTheme="minorHAnsi" w:hAnsiTheme="minorHAnsi" w:cstheme="minorHAnsi"/>
          <w:sz w:val="20"/>
          <w:szCs w:val="20"/>
        </w:rPr>
      </w:pPr>
      <w:r w:rsidRPr="00D44D5A">
        <w:rPr>
          <w:rFonts w:asciiTheme="minorHAnsi" w:hAnsiTheme="minorHAnsi" w:cstheme="minorHAnsi"/>
          <w:sz w:val="20"/>
          <w:szCs w:val="20"/>
        </w:rPr>
        <w:t xml:space="preserve">Ecole Polytechnique te Huy </w:t>
      </w:r>
    </w:p>
    <w:p w14:paraId="01E11CB8" w14:textId="77777777" w:rsidR="002170F3" w:rsidRPr="00D44D5A" w:rsidRDefault="002170F3" w:rsidP="002170F3">
      <w:pPr>
        <w:numPr>
          <w:ilvl w:val="0"/>
          <w:numId w:val="18"/>
        </w:numPr>
        <w:tabs>
          <w:tab w:val="clear" w:pos="3686"/>
        </w:tabs>
        <w:spacing w:line="276" w:lineRule="auto"/>
        <w:ind w:right="565"/>
        <w:jc w:val="both"/>
        <w:rPr>
          <w:rFonts w:asciiTheme="minorHAnsi" w:hAnsiTheme="minorHAnsi" w:cstheme="minorHAnsi"/>
          <w:sz w:val="20"/>
          <w:szCs w:val="20"/>
        </w:rPr>
      </w:pPr>
      <w:r w:rsidRPr="00D44D5A">
        <w:rPr>
          <w:rFonts w:asciiTheme="minorHAnsi" w:hAnsiTheme="minorHAnsi" w:cstheme="minorHAnsi"/>
          <w:sz w:val="20"/>
          <w:szCs w:val="20"/>
        </w:rPr>
        <w:t>OF het bewijs dat men over een praktijkervaring beschikt van tenminste drie opeenvolgende jaren in het dagelijks beheer van een onderneming voor het vervoer van goederen over de binnenwateren;</w:t>
      </w:r>
    </w:p>
    <w:p w14:paraId="341770E6" w14:textId="77777777" w:rsidR="002170F3" w:rsidRPr="00D44D5A" w:rsidRDefault="002170F3" w:rsidP="002170F3">
      <w:pPr>
        <w:numPr>
          <w:ilvl w:val="0"/>
          <w:numId w:val="18"/>
        </w:numPr>
        <w:tabs>
          <w:tab w:val="clear" w:pos="3686"/>
        </w:tabs>
        <w:spacing w:line="276" w:lineRule="auto"/>
        <w:ind w:right="565"/>
        <w:jc w:val="both"/>
        <w:rPr>
          <w:rFonts w:asciiTheme="minorHAnsi" w:hAnsiTheme="minorHAnsi" w:cstheme="minorHAnsi"/>
          <w:sz w:val="20"/>
          <w:szCs w:val="20"/>
        </w:rPr>
      </w:pPr>
      <w:r w:rsidRPr="00D44D5A">
        <w:rPr>
          <w:rFonts w:asciiTheme="minorHAnsi" w:hAnsiTheme="minorHAnsi" w:cstheme="minorHAnsi"/>
          <w:sz w:val="20"/>
          <w:szCs w:val="20"/>
        </w:rPr>
        <w:t>OF een attest afgegeven door een andere Lidstaat van de Europese Unie betreffende de toegang tot het beroep van ondernemer van nationaal en internationaal goederenvervoer over de binnenwateren</w:t>
      </w:r>
    </w:p>
    <w:p w14:paraId="53747062" w14:textId="77777777" w:rsidR="002170F3" w:rsidRPr="002170F3" w:rsidRDefault="002170F3" w:rsidP="002170F3">
      <w:pPr>
        <w:tabs>
          <w:tab w:val="clear" w:pos="3686"/>
        </w:tabs>
        <w:spacing w:line="276" w:lineRule="auto"/>
        <w:rPr>
          <w:rFonts w:asciiTheme="minorHAnsi" w:hAnsiTheme="minorHAnsi" w:cstheme="minorHAnsi"/>
          <w:sz w:val="18"/>
          <w:szCs w:val="20"/>
        </w:rPr>
      </w:pPr>
    </w:p>
    <w:p w14:paraId="50551E2B" w14:textId="75D3A52C" w:rsidR="002170F3" w:rsidRPr="002170F3" w:rsidRDefault="002170F3" w:rsidP="002170F3">
      <w:pPr>
        <w:tabs>
          <w:tab w:val="clear" w:pos="3686"/>
        </w:tabs>
        <w:spacing w:line="276" w:lineRule="auto"/>
        <w:rPr>
          <w:rFonts w:asciiTheme="minorHAnsi" w:hAnsiTheme="minorHAnsi" w:cstheme="minorHAnsi"/>
          <w:sz w:val="18"/>
          <w:szCs w:val="20"/>
        </w:rPr>
      </w:pPr>
      <w:r w:rsidRPr="002170F3">
        <w:rPr>
          <w:rFonts w:asciiTheme="minorHAnsi" w:hAnsiTheme="minorHAnsi" w:cstheme="minorHAnsi"/>
          <w:sz w:val="18"/>
          <w:szCs w:val="20"/>
        </w:rPr>
        <w:t xml:space="preserve">Voor vragen of onduidelijkheden kan u terecht op de website </w:t>
      </w:r>
      <w:hyperlink r:id="rId15" w:history="1">
        <w:r w:rsidRPr="002170F3">
          <w:rPr>
            <w:rStyle w:val="Hyperlink"/>
            <w:rFonts w:asciiTheme="minorHAnsi" w:hAnsiTheme="minorHAnsi" w:cstheme="minorHAnsi"/>
            <w:sz w:val="18"/>
            <w:szCs w:val="20"/>
          </w:rPr>
          <w:t>www.VisuRIS.be</w:t>
        </w:r>
      </w:hyperlink>
      <w:r w:rsidRPr="002170F3">
        <w:rPr>
          <w:rFonts w:asciiTheme="minorHAnsi" w:hAnsiTheme="minorHAnsi" w:cstheme="minorHAnsi"/>
          <w:sz w:val="18"/>
          <w:szCs w:val="20"/>
        </w:rPr>
        <w:t xml:space="preserve"> of bij </w:t>
      </w:r>
      <w:hyperlink r:id="rId16" w:history="1">
        <w:r w:rsidRPr="002170F3">
          <w:rPr>
            <w:rStyle w:val="Hyperlink"/>
            <w:rFonts w:asciiTheme="minorHAnsi" w:hAnsiTheme="minorHAnsi" w:cstheme="minorHAnsi"/>
            <w:sz w:val="18"/>
            <w:szCs w:val="20"/>
          </w:rPr>
          <w:t>binnenvaartcommissie@vlaamsewaterweg.be</w:t>
        </w:r>
      </w:hyperlink>
      <w:r w:rsidRPr="002170F3">
        <w:rPr>
          <w:rFonts w:asciiTheme="minorHAnsi" w:hAnsiTheme="minorHAnsi" w:cstheme="minorHAnsi"/>
          <w:b/>
          <w:sz w:val="18"/>
          <w:szCs w:val="20"/>
        </w:rPr>
        <w:t xml:space="preserve"> </w:t>
      </w:r>
    </w:p>
    <w:p w14:paraId="534EA39C" w14:textId="0AE76B85" w:rsidR="002170F3" w:rsidRDefault="002170F3"/>
    <w:p w14:paraId="6B148A9B" w14:textId="683B3735" w:rsidR="002170F3" w:rsidRDefault="00A13A8C">
      <w:r w:rsidRPr="00B12FE4">
        <w:rPr>
          <w:rFonts w:asciiTheme="minorHAnsi" w:hAnsiTheme="minorHAnsi" w:cstheme="minorHAnsi"/>
          <w:b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041831" wp14:editId="3DA6298A">
                <wp:simplePos x="0" y="0"/>
                <wp:positionH relativeFrom="column">
                  <wp:posOffset>-55245</wp:posOffset>
                </wp:positionH>
                <wp:positionV relativeFrom="paragraph">
                  <wp:posOffset>184785</wp:posOffset>
                </wp:positionV>
                <wp:extent cx="6305550" cy="1529715"/>
                <wp:effectExtent l="0" t="0" r="19050" b="1333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7231E" id="Rectangle 2" o:spid="_x0000_s1026" style="position:absolute;margin-left:-4.35pt;margin-top:14.55pt;width:496.5pt;height:12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"/>
            </w:pict>
          </mc:Fallback>
        </mc:AlternateContent>
      </w:r>
    </w:p>
    <w:p w14:paraId="7EF5C09E" w14:textId="6A9B7097" w:rsidR="00E47DB9" w:rsidRPr="00B12FE4" w:rsidRDefault="00E47DB9" w:rsidP="00E47DB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4EB704D" w14:textId="77777777" w:rsidR="004846C7" w:rsidRPr="00B12FE4" w:rsidRDefault="004846C7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473FFA09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7C6810B8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3F5660CC" w14:textId="77777777" w:rsidR="00DD2058" w:rsidRPr="00B12FE4" w:rsidRDefault="00DD2058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6FCC58FC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5005"/>
        <w:gridCol w:w="4916"/>
      </w:tblGrid>
      <w:tr w:rsidR="0033183D" w:rsidRPr="00B12FE4" w14:paraId="5BA812A0" w14:textId="77777777" w:rsidTr="005B2E4A">
        <w:trPr>
          <w:trHeight w:val="507"/>
        </w:trPr>
        <w:tc>
          <w:tcPr>
            <w:tcW w:w="5005" w:type="dxa"/>
            <w:tcBorders>
              <w:bottom w:val="nil"/>
            </w:tcBorders>
            <w:shd w:val="clear" w:color="auto" w:fill="auto"/>
          </w:tcPr>
          <w:p w14:paraId="0D7EA473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916" w:type="dxa"/>
            <w:tcBorders>
              <w:bottom w:val="nil"/>
            </w:tcBorders>
            <w:shd w:val="clear" w:color="auto" w:fill="auto"/>
            <w:vAlign w:val="bottom"/>
          </w:tcPr>
          <w:p w14:paraId="4E778EA4" w14:textId="77777777" w:rsidR="0033183D" w:rsidRPr="00B12FE4" w:rsidRDefault="0033183D" w:rsidP="009D6B2F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33183D" w:rsidRPr="00B12FE4" w14:paraId="55D57DDA" w14:textId="77777777" w:rsidTr="005B2E4A">
        <w:tc>
          <w:tcPr>
            <w:tcW w:w="5005" w:type="dxa"/>
            <w:tcBorders>
              <w:top w:val="nil"/>
            </w:tcBorders>
            <w:shd w:val="clear" w:color="auto" w:fill="auto"/>
            <w:vAlign w:val="center"/>
          </w:tcPr>
          <w:p w14:paraId="59DF774A" w14:textId="70A3939C" w:rsidR="0033183D" w:rsidRPr="00A13A8C" w:rsidRDefault="0033183D" w:rsidP="009D6B2F">
            <w:pPr>
              <w:spacing w:line="276" w:lineRule="auto"/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</w:pPr>
            <w:r w:rsidRPr="00A13A8C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>handtekening aanvrager</w:t>
            </w:r>
            <w:r w:rsidR="00D23098" w:rsidRPr="00A13A8C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binnen het kader in zwarte</w:t>
            </w:r>
            <w:r w:rsidR="00A13A8C" w:rsidRPr="00A13A8C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of blauwe</w:t>
            </w:r>
            <w:r w:rsidR="00D23098" w:rsidRPr="00A13A8C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inkt</w:t>
            </w:r>
          </w:p>
        </w:tc>
        <w:tc>
          <w:tcPr>
            <w:tcW w:w="4916" w:type="dxa"/>
            <w:tcBorders>
              <w:top w:val="nil"/>
            </w:tcBorders>
            <w:shd w:val="clear" w:color="auto" w:fill="auto"/>
          </w:tcPr>
          <w:p w14:paraId="6CF032B0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3183D" w:rsidRPr="00B12FE4" w14:paraId="34541717" w14:textId="77777777" w:rsidTr="00413E7F">
        <w:tc>
          <w:tcPr>
            <w:tcW w:w="5005" w:type="dxa"/>
            <w:tcBorders>
              <w:bottom w:val="nil"/>
            </w:tcBorders>
            <w:shd w:val="clear" w:color="auto" w:fill="auto"/>
            <w:vAlign w:val="center"/>
          </w:tcPr>
          <w:p w14:paraId="7A49EE08" w14:textId="77777777" w:rsidR="0033183D" w:rsidRPr="00B12FE4" w:rsidRDefault="00B403F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D</w:t>
            </w:r>
            <w:r w:rsidR="0033183D"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atum</w:t>
            </w:r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(dd/mm/jjjj)</w:t>
            </w:r>
          </w:p>
        </w:tc>
        <w:tc>
          <w:tcPr>
            <w:tcW w:w="4916" w:type="dxa"/>
            <w:tcBorders>
              <w:bottom w:val="nil"/>
            </w:tcBorders>
            <w:shd w:val="clear" w:color="auto" w:fill="auto"/>
          </w:tcPr>
          <w:p w14:paraId="013DA0F2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13E7F" w:rsidRPr="00B12FE4" w14:paraId="7A0BCBE3" w14:textId="77777777" w:rsidTr="00A13A8C">
        <w:trPr>
          <w:gridAfter w:val="1"/>
          <w:wAfter w:w="4916" w:type="dxa"/>
          <w:trHeight w:val="678"/>
        </w:trPr>
        <w:tc>
          <w:tcPr>
            <w:tcW w:w="5005" w:type="dxa"/>
            <w:tcBorders>
              <w:bottom w:val="nil"/>
            </w:tcBorders>
            <w:shd w:val="clear" w:color="auto" w:fill="auto"/>
          </w:tcPr>
          <w:tbl>
            <w:tblPr>
              <w:tblW w:w="0" w:type="auto"/>
              <w:tblBorders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3681"/>
              <w:gridCol w:w="1108"/>
            </w:tblGrid>
            <w:tr w:rsidR="00413E7F" w:rsidRPr="005E2E6E" w14:paraId="1C832575" w14:textId="77777777" w:rsidTr="00AA04F8">
              <w:tc>
                <w:tcPr>
                  <w:tcW w:w="5030" w:type="dxa"/>
                  <w:tcBorders>
                    <w:bottom w:val="nil"/>
                  </w:tcBorders>
                  <w:shd w:val="clear" w:color="auto" w:fill="auto"/>
                </w:tcPr>
                <w:p w14:paraId="580B1845" w14:textId="77777777" w:rsidR="00413E7F" w:rsidRPr="008C38B7" w:rsidRDefault="00413E7F" w:rsidP="00413E7F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color w:val="BFBFBF"/>
                    </w:rPr>
                  </w:pPr>
                  <w:bookmarkStart w:id="7" w:name="_Hlk26275644"/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t xml:space="preserve"> </w:t>
                  </w:r>
                </w:p>
              </w:tc>
              <w:tc>
                <w:tcPr>
                  <w:tcW w:w="5031" w:type="dxa"/>
                  <w:tcBorders>
                    <w:bottom w:val="nil"/>
                  </w:tcBorders>
                  <w:shd w:val="clear" w:color="auto" w:fill="auto"/>
                </w:tcPr>
                <w:p w14:paraId="3CAEE48F" w14:textId="77777777" w:rsidR="00413E7F" w:rsidRPr="008C38B7" w:rsidRDefault="00413E7F" w:rsidP="00413E7F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6E40B55E" w14:textId="421032C4" w:rsidR="00413E7F" w:rsidRPr="005E2E6E" w:rsidRDefault="00413E7F" w:rsidP="00413E7F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</w:rPr>
            </w:pPr>
          </w:p>
          <w:bookmarkEnd w:id="7"/>
          <w:p w14:paraId="1906A985" w14:textId="653FB4E1" w:rsidR="00413E7F" w:rsidRPr="00B12FE4" w:rsidRDefault="00413E7F" w:rsidP="00413E7F">
            <w:pPr>
              <w:spacing w:line="276" w:lineRule="auto"/>
              <w:jc w:val="both"/>
              <w:rPr>
                <w:rFonts w:asciiTheme="minorHAnsi" w:hAnsiTheme="minorHAnsi" w:cstheme="minorHAnsi"/>
                <w:color w:val="BFBFBF"/>
              </w:rPr>
            </w:pPr>
          </w:p>
        </w:tc>
      </w:tr>
    </w:tbl>
    <w:p w14:paraId="3199C415" w14:textId="77777777" w:rsidR="007B0493" w:rsidRPr="00B12FE4" w:rsidRDefault="007B0493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7B0493" w:rsidRPr="00B12FE4" w:rsidSect="00B12FE4"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2694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BD3E8" w14:textId="77777777" w:rsidR="00F4536F" w:rsidRDefault="00F4536F" w:rsidP="00F11703">
      <w:pPr>
        <w:spacing w:line="240" w:lineRule="auto"/>
      </w:pPr>
      <w:r>
        <w:separator/>
      </w:r>
    </w:p>
    <w:p w14:paraId="744D2712" w14:textId="77777777" w:rsidR="00F4536F" w:rsidRDefault="00F4536F"/>
  </w:endnote>
  <w:endnote w:type="continuationSeparator" w:id="0">
    <w:p w14:paraId="235CD722" w14:textId="77777777" w:rsidR="00F4536F" w:rsidRDefault="00F4536F" w:rsidP="00F11703">
      <w:pPr>
        <w:spacing w:line="240" w:lineRule="auto"/>
      </w:pPr>
      <w:r>
        <w:continuationSeparator/>
      </w:r>
    </w:p>
    <w:p w14:paraId="3BB60BC4" w14:textId="77777777" w:rsidR="00F4536F" w:rsidRDefault="00F453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5FABE35-F429-4D9C-85EC-D4999B4448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C07F365B-21C6-4517-AC92-E3E909694DFF}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48F91E9F-44D9-4ABA-B093-0E592FE27ABF}"/>
    <w:embedBold r:id="rId4" w:fontKey="{C99D0DB1-F15C-4382-83E8-565A00B823B0}"/>
    <w:embedItalic r:id="rId5" w:fontKey="{82B6CE54-1A1D-4EF2-BF08-0186B603FEEB}"/>
    <w:embedBoldItalic r:id="rId6" w:fontKey="{007550FA-80D6-478D-B4F4-50417D119A18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635CC8B-165E-4BF6-9D3C-C591FC4B3B54}"/>
    <w:embedBold r:id="rId8" w:fontKey="{0B19388E-2555-472B-8F2C-9253995C91DE}"/>
    <w:embedItalic r:id="rId9" w:fontKey="{525C3A2F-DD6A-4E94-8E2B-446153DA7A87}"/>
    <w:embedBoldItalic r:id="rId10" w:fontKey="{FE0945E8-93CC-4490-90BE-4EAF2C4EE4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1578ED">
      <w:rPr>
        <w:noProof/>
      </w:rPr>
      <w:fldChar w:fldCharType="begin"/>
    </w:r>
    <w:r w:rsidR="001578ED">
      <w:rPr>
        <w:noProof/>
      </w:rPr>
      <w:instrText xml:space="preserve"> NUMPAGES   \* MERGEFORMAT </w:instrText>
    </w:r>
    <w:r w:rsidR="001578ED">
      <w:rPr>
        <w:noProof/>
      </w:rPr>
      <w:fldChar w:fldCharType="separate"/>
    </w:r>
    <w:r w:rsidR="00FF3074">
      <w:rPr>
        <w:noProof/>
      </w:rPr>
      <w:t>3</w:t>
    </w:r>
    <w:r w:rsidR="001578ED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58C65062" w:rsidR="006A7C85" w:rsidRDefault="00413E7F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78344B">
      <w:rPr>
        <w:noProof/>
      </w:rPr>
      <w:t>29/06/2022</w:t>
    </w:r>
    <w:r>
      <w:fldChar w:fldCharType="end"/>
    </w:r>
    <w:r w:rsidR="00FB382E">
      <w:tab/>
    </w:r>
    <w:r w:rsidR="002170F3">
      <w:t>Getuigschrift vakbekwaamheid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B12FE4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1578ED">
      <w:rPr>
        <w:noProof/>
      </w:rPr>
      <w:fldChar w:fldCharType="begin"/>
    </w:r>
    <w:r w:rsidR="001578ED">
      <w:rPr>
        <w:noProof/>
      </w:rPr>
      <w:instrText xml:space="preserve"> NUMPAGES  \* Arabic  \* MERGEFORMAT </w:instrText>
    </w:r>
    <w:r w:rsidR="001578ED">
      <w:rPr>
        <w:noProof/>
      </w:rPr>
      <w:fldChar w:fldCharType="separate"/>
    </w:r>
    <w:r w:rsidR="00B12FE4">
      <w:rPr>
        <w:noProof/>
      </w:rPr>
      <w:t>2</w:t>
    </w:r>
    <w:r w:rsidR="001578ED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A917C" w14:textId="77777777" w:rsidR="00F4536F" w:rsidRDefault="00F4536F">
      <w:r>
        <w:separator/>
      </w:r>
    </w:p>
  </w:footnote>
  <w:footnote w:type="continuationSeparator" w:id="0">
    <w:p w14:paraId="1C085217" w14:textId="77777777" w:rsidR="00F4536F" w:rsidRDefault="00F4536F" w:rsidP="00F11703">
      <w:pPr>
        <w:spacing w:line="240" w:lineRule="auto"/>
      </w:pPr>
      <w:r>
        <w:continuationSeparator/>
      </w:r>
    </w:p>
    <w:p w14:paraId="0642032B" w14:textId="77777777" w:rsidR="00F4536F" w:rsidRDefault="00F453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1" name="Picture 1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82F4F"/>
    <w:multiLevelType w:val="hybridMultilevel"/>
    <w:tmpl w:val="37B22754"/>
    <w:lvl w:ilvl="0" w:tplc="3050E00A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17"/>
  </w:num>
  <w:num w:numId="3">
    <w:abstractNumId w:val="3"/>
  </w:num>
  <w:num w:numId="4">
    <w:abstractNumId w:val="16"/>
  </w:num>
  <w:num w:numId="5">
    <w:abstractNumId w:val="6"/>
  </w:num>
  <w:num w:numId="6">
    <w:abstractNumId w:val="0"/>
  </w:num>
  <w:num w:numId="7">
    <w:abstractNumId w:val="13"/>
  </w:num>
  <w:num w:numId="8">
    <w:abstractNumId w:val="8"/>
  </w:num>
  <w:num w:numId="9">
    <w:abstractNumId w:val="7"/>
  </w:num>
  <w:num w:numId="10">
    <w:abstractNumId w:val="4"/>
  </w:num>
  <w:num w:numId="11">
    <w:abstractNumId w:val="12"/>
  </w:num>
  <w:num w:numId="12">
    <w:abstractNumId w:val="15"/>
  </w:num>
  <w:num w:numId="13">
    <w:abstractNumId w:val="2"/>
  </w:num>
  <w:num w:numId="14">
    <w:abstractNumId w:val="11"/>
  </w:num>
  <w:num w:numId="15">
    <w:abstractNumId w:val="9"/>
  </w:num>
  <w:num w:numId="16">
    <w:abstractNumId w:val="1"/>
  </w:num>
  <w:num w:numId="17">
    <w:abstractNumId w:val="5"/>
  </w:num>
  <w:num w:numId="18">
    <w:abstractNumId w:val="1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42A43"/>
    <w:rsid w:val="00060046"/>
    <w:rsid w:val="000703EE"/>
    <w:rsid w:val="00091E64"/>
    <w:rsid w:val="000933E6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41C18"/>
    <w:rsid w:val="001422F6"/>
    <w:rsid w:val="00150622"/>
    <w:rsid w:val="001578ED"/>
    <w:rsid w:val="00164C97"/>
    <w:rsid w:val="001713C5"/>
    <w:rsid w:val="0017683B"/>
    <w:rsid w:val="001823A9"/>
    <w:rsid w:val="001C01DE"/>
    <w:rsid w:val="001C1358"/>
    <w:rsid w:val="001C53DE"/>
    <w:rsid w:val="001C6715"/>
    <w:rsid w:val="001D42A5"/>
    <w:rsid w:val="001D4CD5"/>
    <w:rsid w:val="001E0038"/>
    <w:rsid w:val="001E0201"/>
    <w:rsid w:val="001E7473"/>
    <w:rsid w:val="001F1E85"/>
    <w:rsid w:val="001F4949"/>
    <w:rsid w:val="002170F3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614F"/>
    <w:rsid w:val="00276AA8"/>
    <w:rsid w:val="00285C0E"/>
    <w:rsid w:val="002A00C2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90360"/>
    <w:rsid w:val="0039106A"/>
    <w:rsid w:val="003A4583"/>
    <w:rsid w:val="003B2B0B"/>
    <w:rsid w:val="003B7084"/>
    <w:rsid w:val="003E3B8C"/>
    <w:rsid w:val="003F1597"/>
    <w:rsid w:val="00413E7F"/>
    <w:rsid w:val="00415B33"/>
    <w:rsid w:val="00422EB7"/>
    <w:rsid w:val="00424666"/>
    <w:rsid w:val="00442617"/>
    <w:rsid w:val="00443225"/>
    <w:rsid w:val="00444C33"/>
    <w:rsid w:val="00474F18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00EF4"/>
    <w:rsid w:val="0053114A"/>
    <w:rsid w:val="00536E3A"/>
    <w:rsid w:val="0054417F"/>
    <w:rsid w:val="00550352"/>
    <w:rsid w:val="0056161C"/>
    <w:rsid w:val="005733E6"/>
    <w:rsid w:val="00574AB6"/>
    <w:rsid w:val="005754AB"/>
    <w:rsid w:val="005771C2"/>
    <w:rsid w:val="00584D83"/>
    <w:rsid w:val="005921F6"/>
    <w:rsid w:val="0059596C"/>
    <w:rsid w:val="005B2E4A"/>
    <w:rsid w:val="005C0CD8"/>
    <w:rsid w:val="005F552D"/>
    <w:rsid w:val="005F6354"/>
    <w:rsid w:val="005F7390"/>
    <w:rsid w:val="0060521D"/>
    <w:rsid w:val="006105AE"/>
    <w:rsid w:val="006248C3"/>
    <w:rsid w:val="006532AC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7367"/>
    <w:rsid w:val="00714BED"/>
    <w:rsid w:val="0071761D"/>
    <w:rsid w:val="00772274"/>
    <w:rsid w:val="0078344B"/>
    <w:rsid w:val="0078712B"/>
    <w:rsid w:val="00790F02"/>
    <w:rsid w:val="007A33BD"/>
    <w:rsid w:val="007B0493"/>
    <w:rsid w:val="007C280E"/>
    <w:rsid w:val="007C79B7"/>
    <w:rsid w:val="007D487E"/>
    <w:rsid w:val="007E1D69"/>
    <w:rsid w:val="007E3904"/>
    <w:rsid w:val="007E5EB6"/>
    <w:rsid w:val="00813BBA"/>
    <w:rsid w:val="00820DDF"/>
    <w:rsid w:val="00822071"/>
    <w:rsid w:val="00840E4D"/>
    <w:rsid w:val="00853D0C"/>
    <w:rsid w:val="00855643"/>
    <w:rsid w:val="00855AF6"/>
    <w:rsid w:val="00871CB4"/>
    <w:rsid w:val="008859A1"/>
    <w:rsid w:val="00894909"/>
    <w:rsid w:val="0089768F"/>
    <w:rsid w:val="008A0CEB"/>
    <w:rsid w:val="008B3240"/>
    <w:rsid w:val="008D7CDA"/>
    <w:rsid w:val="008E6FD5"/>
    <w:rsid w:val="008F4B3B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46C9C"/>
    <w:rsid w:val="009610D1"/>
    <w:rsid w:val="00976995"/>
    <w:rsid w:val="00982905"/>
    <w:rsid w:val="0098458C"/>
    <w:rsid w:val="00986427"/>
    <w:rsid w:val="0099518A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3A8C"/>
    <w:rsid w:val="00A14911"/>
    <w:rsid w:val="00A17FAE"/>
    <w:rsid w:val="00A234AD"/>
    <w:rsid w:val="00A27BC3"/>
    <w:rsid w:val="00A32642"/>
    <w:rsid w:val="00A47E0E"/>
    <w:rsid w:val="00A50850"/>
    <w:rsid w:val="00A508EC"/>
    <w:rsid w:val="00A52DA0"/>
    <w:rsid w:val="00A53BDE"/>
    <w:rsid w:val="00A5641B"/>
    <w:rsid w:val="00A6545E"/>
    <w:rsid w:val="00A77F21"/>
    <w:rsid w:val="00A80E37"/>
    <w:rsid w:val="00A86FFE"/>
    <w:rsid w:val="00A90EB8"/>
    <w:rsid w:val="00AA234E"/>
    <w:rsid w:val="00AB2003"/>
    <w:rsid w:val="00AB4FF5"/>
    <w:rsid w:val="00AB51C4"/>
    <w:rsid w:val="00AE2BD8"/>
    <w:rsid w:val="00AF0016"/>
    <w:rsid w:val="00AF0A1D"/>
    <w:rsid w:val="00AF68EC"/>
    <w:rsid w:val="00B00B6B"/>
    <w:rsid w:val="00B12FE4"/>
    <w:rsid w:val="00B149B1"/>
    <w:rsid w:val="00B2104C"/>
    <w:rsid w:val="00B23D1D"/>
    <w:rsid w:val="00B31892"/>
    <w:rsid w:val="00B403F9"/>
    <w:rsid w:val="00B7698E"/>
    <w:rsid w:val="00B77256"/>
    <w:rsid w:val="00B77C3D"/>
    <w:rsid w:val="00BA4896"/>
    <w:rsid w:val="00BB0442"/>
    <w:rsid w:val="00BB320C"/>
    <w:rsid w:val="00BC6EA6"/>
    <w:rsid w:val="00BD625A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A1F8C"/>
    <w:rsid w:val="00CC6D13"/>
    <w:rsid w:val="00CD555C"/>
    <w:rsid w:val="00CE5170"/>
    <w:rsid w:val="00CF31CA"/>
    <w:rsid w:val="00CF559C"/>
    <w:rsid w:val="00CF6B96"/>
    <w:rsid w:val="00CF7A0C"/>
    <w:rsid w:val="00D0421E"/>
    <w:rsid w:val="00D04BC0"/>
    <w:rsid w:val="00D16E57"/>
    <w:rsid w:val="00D23098"/>
    <w:rsid w:val="00D27DE7"/>
    <w:rsid w:val="00D37AD5"/>
    <w:rsid w:val="00D41BDC"/>
    <w:rsid w:val="00D65961"/>
    <w:rsid w:val="00D77266"/>
    <w:rsid w:val="00DA5076"/>
    <w:rsid w:val="00DB03FD"/>
    <w:rsid w:val="00DD2058"/>
    <w:rsid w:val="00DD2F3F"/>
    <w:rsid w:val="00DD3801"/>
    <w:rsid w:val="00DD67BA"/>
    <w:rsid w:val="00DD7B8D"/>
    <w:rsid w:val="00DE6C7A"/>
    <w:rsid w:val="00DF017D"/>
    <w:rsid w:val="00DF06CF"/>
    <w:rsid w:val="00DF65FC"/>
    <w:rsid w:val="00E07543"/>
    <w:rsid w:val="00E136BB"/>
    <w:rsid w:val="00E27984"/>
    <w:rsid w:val="00E41095"/>
    <w:rsid w:val="00E47DB9"/>
    <w:rsid w:val="00E524DB"/>
    <w:rsid w:val="00E56EDA"/>
    <w:rsid w:val="00EA20E9"/>
    <w:rsid w:val="00EA2725"/>
    <w:rsid w:val="00EB00EC"/>
    <w:rsid w:val="00EB3333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36F"/>
    <w:rsid w:val="00F45892"/>
    <w:rsid w:val="00F6009E"/>
    <w:rsid w:val="00F6173A"/>
    <w:rsid w:val="00F71C6B"/>
    <w:rsid w:val="00F80AE0"/>
    <w:rsid w:val="00F811C4"/>
    <w:rsid w:val="00F9606C"/>
    <w:rsid w:val="00FB382E"/>
    <w:rsid w:val="00FB4E28"/>
    <w:rsid w:val="00FD00A4"/>
    <w:rsid w:val="00FF15EB"/>
    <w:rsid w:val="00FF3074"/>
    <w:rsid w:val="00FF3756"/>
    <w:rsid w:val="00FF554E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binnenvaartcommissie@vlaamsewaterweg.be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VisuRIS.be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syntra-mvl.be/campus-leerhaven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CD154F-AF2F-4850-BA60-2AE4CA07F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6D4872-8A8A-4F20-840A-AB71920C350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6.xml><?xml version="1.0" encoding="utf-8"?>
<ds:datastoreItem xmlns:ds="http://schemas.openxmlformats.org/officeDocument/2006/customXml" ds:itemID="{87D2EF02-0804-4BA9-8535-DA34A09B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414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Verklaring matroos_aanvraag_duplicaat.docx</vt:lpstr>
      <vt:lpstr>Titel van het document</vt:lpstr>
    </vt:vector>
  </TitlesOfParts>
  <Company>Vlaamse Overheid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Vakbekwaamheid.docx</dc:title>
  <dc:subject/>
  <dc:creator>Demeyere, Leontien</dc:creator>
  <cp:keywords/>
  <cp:lastModifiedBy>Nathalie Colonne</cp:lastModifiedBy>
  <cp:revision>9</cp:revision>
  <cp:lastPrinted>2017-01-24T12:58:00Z</cp:lastPrinted>
  <dcterms:created xsi:type="dcterms:W3CDTF">2019-11-28T12:28:00Z</dcterms:created>
  <dcterms:modified xsi:type="dcterms:W3CDTF">2022-06-29T12:52:00Z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